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7"/>
        <w:ind w:left="175" w:right="0" w:firstLine="0"/>
        <w:jc w:val="left"/>
        <w:rPr>
          <w:rFonts w:ascii="Times New Roman"/>
          <w:b/>
          <w:sz w:val="110"/>
        </w:rPr>
      </w:pPr>
      <w:r>
        <w:rPr>
          <w:sz w:val="52"/>
          <w:szCs w:val="52"/>
        </w:rPr>
        <w:drawing>
          <wp:anchor distT="0" distB="0" distL="0" distR="0" simplePos="0" relativeHeight="249410560" behindDoc="1" locked="0" layoutInCell="1" allowOverlap="1">
            <wp:simplePos x="0" y="0"/>
            <wp:positionH relativeFrom="page">
              <wp:posOffset>1193800</wp:posOffset>
            </wp:positionH>
            <wp:positionV relativeFrom="paragraph">
              <wp:posOffset>229235</wp:posOffset>
            </wp:positionV>
            <wp:extent cx="5715000" cy="42672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8" cstate="print"/>
                    <a:stretch>
                      <a:fillRect/>
                    </a:stretch>
                  </pic:blipFill>
                  <pic:spPr>
                    <a:xfrm>
                      <a:off x="0" y="0"/>
                      <a:ext cx="5715000" cy="426554"/>
                    </a:xfrm>
                    <a:prstGeom prst="rect">
                      <a:avLst/>
                    </a:prstGeom>
                  </pic:spPr>
                </pic:pic>
              </a:graphicData>
            </a:graphic>
          </wp:anchor>
        </w:drawing>
      </w:r>
    </w:p>
    <w:p>
      <w:pPr>
        <w:pStyle w:val="5"/>
        <w:rPr>
          <w:rFonts w:ascii="Times New Roman"/>
          <w:b/>
          <w:sz w:val="34"/>
        </w:rPr>
      </w:pPr>
      <w:r>
        <w:br w:type="column"/>
      </w:r>
    </w:p>
    <w:p>
      <w:pPr>
        <w:pStyle w:val="5"/>
        <w:rPr>
          <w:rFonts w:ascii="Times New Roman"/>
          <w:b/>
          <w:sz w:val="34"/>
        </w:rPr>
      </w:pPr>
    </w:p>
    <w:p>
      <w:pPr>
        <w:pStyle w:val="5"/>
        <w:spacing w:before="11"/>
        <w:rPr>
          <w:rFonts w:ascii="Times New Roman"/>
          <w:b/>
          <w:sz w:val="36"/>
        </w:rPr>
      </w:pPr>
    </w:p>
    <w:p>
      <w:pPr>
        <w:spacing w:before="0"/>
        <w:ind w:left="175" w:right="0" w:firstLine="0"/>
        <w:jc w:val="left"/>
        <w:rPr>
          <w:sz w:val="32"/>
        </w:rPr>
      </w:pPr>
      <w:r>
        <w:rPr>
          <w:rFonts w:ascii="Times New Roman" w:eastAsia="Times New Roman"/>
          <w:b/>
          <w:color w:val="231F20"/>
          <w:sz w:val="32"/>
        </w:rPr>
        <w:t xml:space="preserve">YLZ </w:t>
      </w:r>
      <w:r>
        <w:rPr>
          <w:color w:val="231F20"/>
          <w:sz w:val="32"/>
        </w:rPr>
        <w:t>系列液压式轮边制动器</w:t>
      </w:r>
    </w:p>
    <w:p>
      <w:pPr>
        <w:spacing w:after="0"/>
        <w:ind w:firstLine="640" w:firstLineChars="200"/>
        <w:jc w:val="left"/>
        <w:rPr>
          <w:rFonts w:hint="eastAsia" w:eastAsia="宋体"/>
          <w:sz w:val="32"/>
          <w:lang w:eastAsia="zh-CN"/>
        </w:rPr>
        <w:sectPr>
          <w:type w:val="continuous"/>
          <w:pgSz w:w="11910" w:h="16840"/>
          <w:pgMar w:top="1120" w:right="880" w:bottom="280" w:left="1680" w:header="720" w:footer="720" w:gutter="0"/>
          <w:cols w:equalWidth="0" w:num="2">
            <w:col w:w="3454" w:space="1682"/>
            <w:col w:w="4214"/>
          </w:cols>
        </w:sectPr>
      </w:pPr>
      <w:r>
        <w:rPr>
          <w:rFonts w:hint="eastAsia"/>
          <w:sz w:val="32"/>
          <w:lang w:eastAsia="zh-CN"/>
        </w:rPr>
        <w:t>产品作用说明书</w:t>
      </w:r>
    </w:p>
    <w:p>
      <w:pPr>
        <w:pStyle w:val="5"/>
        <w:rPr>
          <w:sz w:val="20"/>
        </w:rPr>
      </w:pPr>
    </w:p>
    <w:p>
      <w:pPr>
        <w:pStyle w:val="5"/>
        <w:rPr>
          <w:sz w:val="20"/>
        </w:rPr>
      </w:pPr>
    </w:p>
    <w:p>
      <w:pPr>
        <w:pStyle w:val="5"/>
        <w:rPr>
          <w:sz w:val="20"/>
        </w:rPr>
      </w:pPr>
    </w:p>
    <w:p>
      <w:pPr>
        <w:pStyle w:val="5"/>
        <w:rPr>
          <w:sz w:val="20"/>
        </w:rPr>
      </w:pPr>
      <w:bookmarkStart w:id="0" w:name="_GoBack"/>
      <w:bookmarkEnd w:id="0"/>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spacing w:before="2"/>
        <w:rPr>
          <w:sz w:val="23"/>
        </w:rPr>
      </w:pPr>
    </w:p>
    <w:p>
      <w:pPr>
        <w:pStyle w:val="5"/>
        <w:ind w:left="1399"/>
        <w:rPr>
          <w:sz w:val="20"/>
        </w:rPr>
      </w:pPr>
      <w:r>
        <w:rPr>
          <w:sz w:val="20"/>
        </w:rPr>
        <mc:AlternateContent>
          <mc:Choice Requires="wpg">
            <w:drawing>
              <wp:inline distT="0" distB="0" distL="114300" distR="114300">
                <wp:extent cx="3787775" cy="3220720"/>
                <wp:effectExtent l="0" t="1270" r="3175" b="16510"/>
                <wp:docPr id="554" name="组合 2"/>
                <wp:cNvGraphicFramePr/>
                <a:graphic xmlns:a="http://schemas.openxmlformats.org/drawingml/2006/main">
                  <a:graphicData uri="http://schemas.microsoft.com/office/word/2010/wordprocessingGroup">
                    <wpg:wgp>
                      <wpg:cNvGrpSpPr/>
                      <wpg:grpSpPr>
                        <a:xfrm>
                          <a:off x="0" y="0"/>
                          <a:ext cx="3787775" cy="3220720"/>
                          <a:chOff x="0" y="0"/>
                          <a:chExt cx="5965" cy="5072"/>
                        </a:xfrm>
                      </wpg:grpSpPr>
                      <pic:pic xmlns:pic="http://schemas.openxmlformats.org/drawingml/2006/picture">
                        <pic:nvPicPr>
                          <pic:cNvPr id="26" name="图片 3"/>
                          <pic:cNvPicPr>
                            <a:picLocks noChangeAspect="1"/>
                          </pic:cNvPicPr>
                        </pic:nvPicPr>
                        <pic:blipFill>
                          <a:blip r:embed="rId9"/>
                          <a:stretch>
                            <a:fillRect/>
                          </a:stretch>
                        </pic:blipFill>
                        <pic:spPr>
                          <a:xfrm>
                            <a:off x="2080" y="234"/>
                            <a:ext cx="200" cy="288"/>
                          </a:xfrm>
                          <a:prstGeom prst="rect">
                            <a:avLst/>
                          </a:prstGeom>
                          <a:noFill/>
                          <a:ln>
                            <a:noFill/>
                          </a:ln>
                        </pic:spPr>
                      </pic:pic>
                      <pic:pic xmlns:pic="http://schemas.openxmlformats.org/drawingml/2006/picture">
                        <pic:nvPicPr>
                          <pic:cNvPr id="27" name="图片 4"/>
                          <pic:cNvPicPr>
                            <a:picLocks noChangeAspect="1"/>
                          </pic:cNvPicPr>
                        </pic:nvPicPr>
                        <pic:blipFill>
                          <a:blip r:embed="rId10"/>
                          <a:stretch>
                            <a:fillRect/>
                          </a:stretch>
                        </pic:blipFill>
                        <pic:spPr>
                          <a:xfrm>
                            <a:off x="1735" y="175"/>
                            <a:ext cx="261" cy="405"/>
                          </a:xfrm>
                          <a:prstGeom prst="rect">
                            <a:avLst/>
                          </a:prstGeom>
                          <a:noFill/>
                          <a:ln>
                            <a:noFill/>
                          </a:ln>
                        </pic:spPr>
                      </pic:pic>
                      <wps:wsp>
                        <wps:cNvPr id="28" name="直线 5"/>
                        <wps:cNvSpPr/>
                        <wps:spPr>
                          <a:xfrm>
                            <a:off x="1993" y="178"/>
                            <a:ext cx="0" cy="402"/>
                          </a:xfrm>
                          <a:prstGeom prst="line">
                            <a:avLst/>
                          </a:prstGeom>
                          <a:ln w="3810" cap="flat" cmpd="sng">
                            <a:solidFill>
                              <a:srgbClr val="231F20"/>
                            </a:solidFill>
                            <a:prstDash val="lgDashDotDot"/>
                            <a:headEnd type="none" w="med" len="med"/>
                            <a:tailEnd type="none" w="med" len="med"/>
                          </a:ln>
                        </wps:spPr>
                        <wps:bodyPr upright="1"/>
                      </wps:wsp>
                      <wps:wsp>
                        <wps:cNvPr id="29" name="直线 6"/>
                        <wps:cNvSpPr/>
                        <wps:spPr>
                          <a:xfrm>
                            <a:off x="926" y="378"/>
                            <a:ext cx="1530" cy="0"/>
                          </a:xfrm>
                          <a:prstGeom prst="line">
                            <a:avLst/>
                          </a:prstGeom>
                          <a:ln w="3810" cap="flat" cmpd="sng">
                            <a:solidFill>
                              <a:srgbClr val="231F20"/>
                            </a:solidFill>
                            <a:prstDash val="solid"/>
                            <a:headEnd type="none" w="med" len="med"/>
                            <a:tailEnd type="none" w="med" len="med"/>
                          </a:ln>
                        </wps:spPr>
                        <wps:bodyPr upright="1"/>
                      </wps:wsp>
                      <wps:wsp>
                        <wps:cNvPr id="30" name="直线 7"/>
                        <wps:cNvSpPr/>
                        <wps:spPr>
                          <a:xfrm>
                            <a:off x="2128" y="378"/>
                            <a:ext cx="137" cy="0"/>
                          </a:xfrm>
                          <a:prstGeom prst="line">
                            <a:avLst/>
                          </a:prstGeom>
                          <a:ln w="3810" cap="flat" cmpd="sng">
                            <a:solidFill>
                              <a:srgbClr val="231F20"/>
                            </a:solidFill>
                            <a:prstDash val="solid"/>
                            <a:headEnd type="none" w="med" len="med"/>
                            <a:tailEnd type="none" w="med" len="med"/>
                          </a:ln>
                        </wps:spPr>
                        <wps:bodyPr upright="1"/>
                      </wps:wsp>
                      <wps:wsp>
                        <wps:cNvPr id="31" name="任意多边形 8"/>
                        <wps:cNvSpPr/>
                        <wps:spPr>
                          <a:xfrm>
                            <a:off x="2467" y="175"/>
                            <a:ext cx="232" cy="232"/>
                          </a:xfrm>
                          <a:custGeom>
                            <a:avLst/>
                            <a:gdLst/>
                            <a:ahLst/>
                            <a:cxnLst/>
                            <a:pathLst>
                              <a:path w="232" h="232">
                                <a:moveTo>
                                  <a:pt x="231" y="0"/>
                                </a:moveTo>
                                <a:lnTo>
                                  <a:pt x="158" y="12"/>
                                </a:lnTo>
                                <a:lnTo>
                                  <a:pt x="95" y="45"/>
                                </a:lnTo>
                                <a:lnTo>
                                  <a:pt x="45" y="95"/>
                                </a:lnTo>
                                <a:lnTo>
                                  <a:pt x="12" y="158"/>
                                </a:lnTo>
                                <a:lnTo>
                                  <a:pt x="0" y="231"/>
                                </a:lnTo>
                              </a:path>
                            </a:pathLst>
                          </a:custGeom>
                          <a:noFill/>
                          <a:ln w="3810" cap="flat" cmpd="sng">
                            <a:solidFill>
                              <a:srgbClr val="231F20"/>
                            </a:solidFill>
                            <a:prstDash val="solid"/>
                            <a:headEnd type="none" w="med" len="med"/>
                            <a:tailEnd type="none" w="med" len="med"/>
                          </a:ln>
                        </wps:spPr>
                        <wps:bodyPr upright="1"/>
                      </wps:wsp>
                      <wps:wsp>
                        <wps:cNvPr id="32" name="直线 9"/>
                        <wps:cNvSpPr/>
                        <wps:spPr>
                          <a:xfrm>
                            <a:off x="2467" y="493"/>
                            <a:ext cx="0" cy="93"/>
                          </a:xfrm>
                          <a:prstGeom prst="line">
                            <a:avLst/>
                          </a:prstGeom>
                          <a:ln w="3810" cap="flat" cmpd="sng">
                            <a:solidFill>
                              <a:srgbClr val="231F20"/>
                            </a:solidFill>
                            <a:prstDash val="solid"/>
                            <a:headEnd type="none" w="med" len="med"/>
                            <a:tailEnd type="none" w="med" len="med"/>
                          </a:ln>
                        </wps:spPr>
                        <wps:bodyPr upright="1"/>
                      </wps:wsp>
                      <wps:wsp>
                        <wps:cNvPr id="33" name="直线 10"/>
                        <wps:cNvSpPr/>
                        <wps:spPr>
                          <a:xfrm>
                            <a:off x="2698" y="176"/>
                            <a:ext cx="1345" cy="0"/>
                          </a:xfrm>
                          <a:prstGeom prst="line">
                            <a:avLst/>
                          </a:prstGeom>
                          <a:ln w="3810" cap="flat" cmpd="sng">
                            <a:solidFill>
                              <a:srgbClr val="231F20"/>
                            </a:solidFill>
                            <a:prstDash val="solid"/>
                            <a:headEnd type="none" w="med" len="med"/>
                            <a:tailEnd type="none" w="med" len="med"/>
                          </a:ln>
                        </wps:spPr>
                        <wps:bodyPr upright="1"/>
                      </wps:wsp>
                      <wps:wsp>
                        <wps:cNvPr id="34" name="直线 11"/>
                        <wps:cNvSpPr/>
                        <wps:spPr>
                          <a:xfrm>
                            <a:off x="2275" y="320"/>
                            <a:ext cx="37" cy="0"/>
                          </a:xfrm>
                          <a:prstGeom prst="line">
                            <a:avLst/>
                          </a:prstGeom>
                          <a:ln w="3810" cap="flat" cmpd="sng">
                            <a:solidFill>
                              <a:srgbClr val="231F20"/>
                            </a:solidFill>
                            <a:prstDash val="solid"/>
                            <a:headEnd type="none" w="med" len="med"/>
                            <a:tailEnd type="none" w="med" len="med"/>
                          </a:ln>
                        </wps:spPr>
                        <wps:bodyPr upright="1"/>
                      </wps:wsp>
                      <wps:wsp>
                        <wps:cNvPr id="35" name="直线 12"/>
                        <wps:cNvSpPr/>
                        <wps:spPr>
                          <a:xfrm>
                            <a:off x="2275" y="436"/>
                            <a:ext cx="37" cy="0"/>
                          </a:xfrm>
                          <a:prstGeom prst="line">
                            <a:avLst/>
                          </a:prstGeom>
                          <a:ln w="3810" cap="flat" cmpd="sng">
                            <a:solidFill>
                              <a:srgbClr val="231F20"/>
                            </a:solidFill>
                            <a:prstDash val="solid"/>
                            <a:headEnd type="none" w="med" len="med"/>
                            <a:tailEnd type="none" w="med" len="med"/>
                          </a:ln>
                        </wps:spPr>
                        <wps:bodyPr upright="1"/>
                      </wps:wsp>
                      <wps:wsp>
                        <wps:cNvPr id="36" name="直线 13"/>
                        <wps:cNvSpPr/>
                        <wps:spPr>
                          <a:xfrm flipH="1">
                            <a:off x="3871" y="259"/>
                            <a:ext cx="172" cy="0"/>
                          </a:xfrm>
                          <a:prstGeom prst="line">
                            <a:avLst/>
                          </a:prstGeom>
                          <a:ln w="3810" cap="flat" cmpd="sng">
                            <a:solidFill>
                              <a:srgbClr val="231F20"/>
                            </a:solidFill>
                            <a:prstDash val="solid"/>
                            <a:headEnd type="none" w="med" len="med"/>
                            <a:tailEnd type="none" w="med" len="med"/>
                          </a:ln>
                        </wps:spPr>
                        <wps:bodyPr upright="1"/>
                      </wps:wsp>
                      <wps:wsp>
                        <wps:cNvPr id="37" name="直线 14"/>
                        <wps:cNvSpPr/>
                        <wps:spPr>
                          <a:xfrm flipH="1">
                            <a:off x="5315" y="2986"/>
                            <a:ext cx="7" cy="0"/>
                          </a:xfrm>
                          <a:prstGeom prst="line">
                            <a:avLst/>
                          </a:prstGeom>
                          <a:ln w="3810" cap="flat" cmpd="sng">
                            <a:solidFill>
                              <a:srgbClr val="231F20"/>
                            </a:solidFill>
                            <a:prstDash val="lgDashDotDot"/>
                            <a:headEnd type="none" w="med" len="med"/>
                            <a:tailEnd type="none" w="med" len="med"/>
                          </a:ln>
                        </wps:spPr>
                        <wps:bodyPr upright="1"/>
                      </wps:wsp>
                      <wps:wsp>
                        <wps:cNvPr id="38" name="矩形 15"/>
                        <wps:cNvSpPr/>
                        <wps:spPr>
                          <a:xfrm>
                            <a:off x="862" y="2944"/>
                            <a:ext cx="7" cy="42"/>
                          </a:xfrm>
                          <a:prstGeom prst="rect">
                            <a:avLst/>
                          </a:prstGeom>
                          <a:solidFill>
                            <a:srgbClr val="EA2690"/>
                          </a:solidFill>
                          <a:ln>
                            <a:noFill/>
                          </a:ln>
                        </wps:spPr>
                        <wps:bodyPr upright="1"/>
                      </wps:wsp>
                      <wps:wsp>
                        <wps:cNvPr id="39" name="直线 16"/>
                        <wps:cNvSpPr/>
                        <wps:spPr>
                          <a:xfrm>
                            <a:off x="862" y="2945"/>
                            <a:ext cx="7" cy="0"/>
                          </a:xfrm>
                          <a:prstGeom prst="line">
                            <a:avLst/>
                          </a:prstGeom>
                          <a:ln w="3810" cap="flat" cmpd="sng">
                            <a:solidFill>
                              <a:srgbClr val="231F20"/>
                            </a:solidFill>
                            <a:prstDash val="lgDashDotDot"/>
                            <a:headEnd type="none" w="med" len="med"/>
                            <a:tailEnd type="none" w="med" len="med"/>
                          </a:ln>
                        </wps:spPr>
                        <wps:bodyPr upright="1"/>
                      </wps:wsp>
                      <wps:wsp>
                        <wps:cNvPr id="40" name="直线 17"/>
                        <wps:cNvSpPr/>
                        <wps:spPr>
                          <a:xfrm>
                            <a:off x="869" y="2945"/>
                            <a:ext cx="0" cy="41"/>
                          </a:xfrm>
                          <a:prstGeom prst="line">
                            <a:avLst/>
                          </a:prstGeom>
                          <a:ln w="3810" cap="flat" cmpd="sng">
                            <a:solidFill>
                              <a:srgbClr val="231F20"/>
                            </a:solidFill>
                            <a:prstDash val="lgDashDotDot"/>
                            <a:headEnd type="none" w="med" len="med"/>
                            <a:tailEnd type="none" w="med" len="med"/>
                          </a:ln>
                        </wps:spPr>
                        <wps:bodyPr upright="1"/>
                      </wps:wsp>
                      <wps:wsp>
                        <wps:cNvPr id="41" name="直线 18"/>
                        <wps:cNvSpPr/>
                        <wps:spPr>
                          <a:xfrm flipH="1">
                            <a:off x="862" y="2986"/>
                            <a:ext cx="7" cy="0"/>
                          </a:xfrm>
                          <a:prstGeom prst="line">
                            <a:avLst/>
                          </a:prstGeom>
                          <a:ln w="3810" cap="flat" cmpd="sng">
                            <a:solidFill>
                              <a:srgbClr val="231F20"/>
                            </a:solidFill>
                            <a:prstDash val="lgDashDotDot"/>
                            <a:headEnd type="none" w="med" len="med"/>
                            <a:tailEnd type="none" w="med" len="med"/>
                          </a:ln>
                        </wps:spPr>
                        <wps:bodyPr upright="1"/>
                      </wps:wsp>
                      <wps:wsp>
                        <wps:cNvPr id="42" name="直线 19"/>
                        <wps:cNvSpPr/>
                        <wps:spPr>
                          <a:xfrm flipV="1">
                            <a:off x="862" y="2945"/>
                            <a:ext cx="0" cy="41"/>
                          </a:xfrm>
                          <a:prstGeom prst="line">
                            <a:avLst/>
                          </a:prstGeom>
                          <a:ln w="3810" cap="flat" cmpd="sng">
                            <a:solidFill>
                              <a:srgbClr val="231F20"/>
                            </a:solidFill>
                            <a:prstDash val="lgDashDotDot"/>
                            <a:headEnd type="none" w="med" len="med"/>
                            <a:tailEnd type="none" w="med" len="med"/>
                          </a:ln>
                        </wps:spPr>
                        <wps:bodyPr upright="1"/>
                      </wps:wsp>
                      <wps:wsp>
                        <wps:cNvPr id="43" name="直线 20"/>
                        <wps:cNvSpPr/>
                        <wps:spPr>
                          <a:xfrm>
                            <a:off x="370" y="3777"/>
                            <a:ext cx="5594" cy="0"/>
                          </a:xfrm>
                          <a:prstGeom prst="line">
                            <a:avLst/>
                          </a:prstGeom>
                          <a:ln w="3810" cap="flat" cmpd="sng">
                            <a:solidFill>
                              <a:srgbClr val="231F20"/>
                            </a:solidFill>
                            <a:prstDash val="solid"/>
                            <a:headEnd type="none" w="med" len="med"/>
                            <a:tailEnd type="none" w="med" len="med"/>
                          </a:ln>
                        </wps:spPr>
                        <wps:bodyPr upright="1"/>
                      </wps:wsp>
                      <wps:wsp>
                        <wps:cNvPr id="44" name="直线 21"/>
                        <wps:cNvSpPr/>
                        <wps:spPr>
                          <a:xfrm>
                            <a:off x="726" y="2736"/>
                            <a:ext cx="331" cy="0"/>
                          </a:xfrm>
                          <a:prstGeom prst="line">
                            <a:avLst/>
                          </a:prstGeom>
                          <a:ln w="3810" cap="flat" cmpd="sng">
                            <a:solidFill>
                              <a:srgbClr val="231F20"/>
                            </a:solidFill>
                            <a:prstDash val="solid"/>
                            <a:headEnd type="none" w="med" len="med"/>
                            <a:tailEnd type="none" w="med" len="med"/>
                          </a:ln>
                        </wps:spPr>
                        <wps:bodyPr upright="1"/>
                      </wps:wsp>
                      <wps:wsp>
                        <wps:cNvPr id="45" name="直线 22"/>
                        <wps:cNvSpPr/>
                        <wps:spPr>
                          <a:xfrm flipV="1">
                            <a:off x="895" y="2436"/>
                            <a:ext cx="0" cy="1908"/>
                          </a:xfrm>
                          <a:prstGeom prst="line">
                            <a:avLst/>
                          </a:prstGeom>
                          <a:ln w="3810" cap="flat" cmpd="sng">
                            <a:solidFill>
                              <a:srgbClr val="231F20"/>
                            </a:solidFill>
                            <a:prstDash val="solid"/>
                            <a:headEnd type="none" w="med" len="med"/>
                            <a:tailEnd type="none" w="med" len="med"/>
                          </a:ln>
                        </wps:spPr>
                        <wps:bodyPr upright="1"/>
                      </wps:wsp>
                      <wps:wsp>
                        <wps:cNvPr id="46" name="直线 23"/>
                        <wps:cNvSpPr/>
                        <wps:spPr>
                          <a:xfrm>
                            <a:off x="895" y="3537"/>
                            <a:ext cx="0" cy="505"/>
                          </a:xfrm>
                          <a:prstGeom prst="line">
                            <a:avLst/>
                          </a:prstGeom>
                          <a:ln w="3810" cap="flat" cmpd="sng">
                            <a:solidFill>
                              <a:srgbClr val="231F20"/>
                            </a:solidFill>
                            <a:prstDash val="solid"/>
                            <a:headEnd type="none" w="med" len="med"/>
                            <a:tailEnd type="none" w="med" len="med"/>
                          </a:ln>
                        </wps:spPr>
                        <wps:bodyPr upright="1"/>
                      </wps:wsp>
                      <wps:wsp>
                        <wps:cNvPr id="47" name="直线 24"/>
                        <wps:cNvSpPr/>
                        <wps:spPr>
                          <a:xfrm flipH="1">
                            <a:off x="506" y="4055"/>
                            <a:ext cx="232" cy="0"/>
                          </a:xfrm>
                          <a:prstGeom prst="line">
                            <a:avLst/>
                          </a:prstGeom>
                          <a:ln w="3810" cap="flat" cmpd="sng">
                            <a:solidFill>
                              <a:srgbClr val="231F20"/>
                            </a:solidFill>
                            <a:prstDash val="solid"/>
                            <a:headEnd type="none" w="med" len="med"/>
                            <a:tailEnd type="none" w="med" len="med"/>
                          </a:ln>
                        </wps:spPr>
                        <wps:bodyPr upright="1"/>
                      </wps:wsp>
                      <wps:wsp>
                        <wps:cNvPr id="48" name="直线 25"/>
                        <wps:cNvSpPr/>
                        <wps:spPr>
                          <a:xfrm>
                            <a:off x="617" y="3939"/>
                            <a:ext cx="0" cy="236"/>
                          </a:xfrm>
                          <a:prstGeom prst="line">
                            <a:avLst/>
                          </a:prstGeom>
                          <a:ln w="3810" cap="flat" cmpd="sng">
                            <a:solidFill>
                              <a:srgbClr val="231F20"/>
                            </a:solidFill>
                            <a:prstDash val="solid"/>
                            <a:headEnd type="none" w="med" len="med"/>
                            <a:tailEnd type="none" w="med" len="med"/>
                          </a:ln>
                        </wps:spPr>
                        <wps:bodyPr upright="1"/>
                      </wps:wsp>
                      <wps:wsp>
                        <wps:cNvPr id="49" name="直线 26"/>
                        <wps:cNvSpPr/>
                        <wps:spPr>
                          <a:xfrm flipH="1">
                            <a:off x="1299" y="2621"/>
                            <a:ext cx="3683" cy="0"/>
                          </a:xfrm>
                          <a:prstGeom prst="line">
                            <a:avLst/>
                          </a:prstGeom>
                          <a:ln w="3810" cap="flat" cmpd="sng">
                            <a:solidFill>
                              <a:srgbClr val="231F20"/>
                            </a:solidFill>
                            <a:prstDash val="solid"/>
                            <a:headEnd type="none" w="med" len="med"/>
                            <a:tailEnd type="none" w="med" len="med"/>
                          </a:ln>
                        </wps:spPr>
                        <wps:bodyPr upright="1"/>
                      </wps:wsp>
                      <wps:wsp>
                        <wps:cNvPr id="50" name="直线 27"/>
                        <wps:cNvSpPr/>
                        <wps:spPr>
                          <a:xfrm flipH="1">
                            <a:off x="4201" y="3199"/>
                            <a:ext cx="671" cy="0"/>
                          </a:xfrm>
                          <a:prstGeom prst="line">
                            <a:avLst/>
                          </a:prstGeom>
                          <a:ln w="3810" cap="flat" cmpd="sng">
                            <a:solidFill>
                              <a:srgbClr val="231F20"/>
                            </a:solidFill>
                            <a:prstDash val="solid"/>
                            <a:headEnd type="none" w="med" len="med"/>
                            <a:tailEnd type="none" w="med" len="med"/>
                          </a:ln>
                        </wps:spPr>
                        <wps:bodyPr upright="1"/>
                      </wps:wsp>
                      <wps:wsp>
                        <wps:cNvPr id="51" name="直线 28"/>
                        <wps:cNvSpPr/>
                        <wps:spPr>
                          <a:xfrm>
                            <a:off x="1646" y="2224"/>
                            <a:ext cx="0" cy="1838"/>
                          </a:xfrm>
                          <a:prstGeom prst="line">
                            <a:avLst/>
                          </a:prstGeom>
                          <a:ln w="3810" cap="flat" cmpd="sng">
                            <a:solidFill>
                              <a:srgbClr val="231F20"/>
                            </a:solidFill>
                            <a:prstDash val="solid"/>
                            <a:headEnd type="none" w="med" len="med"/>
                            <a:tailEnd type="none" w="med" len="med"/>
                          </a:ln>
                        </wps:spPr>
                        <wps:bodyPr upright="1"/>
                      </wps:wsp>
                      <wps:wsp>
                        <wps:cNvPr id="52" name="直线 29"/>
                        <wps:cNvSpPr/>
                        <wps:spPr>
                          <a:xfrm>
                            <a:off x="1172" y="3939"/>
                            <a:ext cx="0" cy="236"/>
                          </a:xfrm>
                          <a:prstGeom prst="line">
                            <a:avLst/>
                          </a:prstGeom>
                          <a:ln w="3810" cap="flat" cmpd="sng">
                            <a:solidFill>
                              <a:srgbClr val="231F20"/>
                            </a:solidFill>
                            <a:prstDash val="solid"/>
                            <a:headEnd type="none" w="med" len="med"/>
                            <a:tailEnd type="none" w="med" len="med"/>
                          </a:ln>
                        </wps:spPr>
                        <wps:bodyPr upright="1"/>
                      </wps:wsp>
                      <wps:wsp>
                        <wps:cNvPr id="53" name="直线 30"/>
                        <wps:cNvSpPr/>
                        <wps:spPr>
                          <a:xfrm flipH="1">
                            <a:off x="1061" y="4055"/>
                            <a:ext cx="232" cy="0"/>
                          </a:xfrm>
                          <a:prstGeom prst="line">
                            <a:avLst/>
                          </a:prstGeom>
                          <a:ln w="3810" cap="flat" cmpd="sng">
                            <a:solidFill>
                              <a:srgbClr val="231F20"/>
                            </a:solidFill>
                            <a:prstDash val="solid"/>
                            <a:headEnd type="none" w="med" len="med"/>
                            <a:tailEnd type="none" w="med" len="med"/>
                          </a:ln>
                        </wps:spPr>
                        <wps:bodyPr upright="1"/>
                      </wps:wsp>
                      <wps:wsp>
                        <wps:cNvPr id="54" name="直线 31"/>
                        <wps:cNvSpPr/>
                        <wps:spPr>
                          <a:xfrm>
                            <a:off x="1400" y="3199"/>
                            <a:ext cx="587" cy="0"/>
                          </a:xfrm>
                          <a:prstGeom prst="line">
                            <a:avLst/>
                          </a:prstGeom>
                          <a:ln w="3810" cap="flat" cmpd="sng">
                            <a:solidFill>
                              <a:srgbClr val="231F20"/>
                            </a:solidFill>
                            <a:prstDash val="solid"/>
                            <a:headEnd type="none" w="med" len="med"/>
                            <a:tailEnd type="none" w="med" len="med"/>
                          </a:ln>
                        </wps:spPr>
                        <wps:bodyPr upright="1"/>
                      </wps:wsp>
                      <wps:wsp>
                        <wps:cNvPr id="55" name="直线 32"/>
                        <wps:cNvSpPr/>
                        <wps:spPr>
                          <a:xfrm>
                            <a:off x="1646" y="3319"/>
                            <a:ext cx="0" cy="18"/>
                          </a:xfrm>
                          <a:prstGeom prst="line">
                            <a:avLst/>
                          </a:prstGeom>
                          <a:ln w="3810" cap="flat" cmpd="sng">
                            <a:solidFill>
                              <a:srgbClr val="231F20"/>
                            </a:solidFill>
                            <a:prstDash val="solid"/>
                            <a:headEnd type="none" w="med" len="med"/>
                            <a:tailEnd type="none" w="med" len="med"/>
                          </a:ln>
                        </wps:spPr>
                        <wps:bodyPr upright="1"/>
                      </wps:wsp>
                      <wps:wsp>
                        <wps:cNvPr id="56" name="直线 33"/>
                        <wps:cNvSpPr/>
                        <wps:spPr>
                          <a:xfrm flipV="1">
                            <a:off x="5288" y="2453"/>
                            <a:ext cx="0" cy="1891"/>
                          </a:xfrm>
                          <a:prstGeom prst="line">
                            <a:avLst/>
                          </a:prstGeom>
                          <a:ln w="3810" cap="flat" cmpd="sng">
                            <a:solidFill>
                              <a:srgbClr val="231F20"/>
                            </a:solidFill>
                            <a:prstDash val="solid"/>
                            <a:headEnd type="none" w="med" len="med"/>
                            <a:tailEnd type="none" w="med" len="med"/>
                          </a:ln>
                        </wps:spPr>
                        <wps:bodyPr upright="1"/>
                      </wps:wsp>
                      <wps:wsp>
                        <wps:cNvPr id="57" name="直线 34"/>
                        <wps:cNvSpPr/>
                        <wps:spPr>
                          <a:xfrm>
                            <a:off x="5288" y="3537"/>
                            <a:ext cx="0" cy="505"/>
                          </a:xfrm>
                          <a:prstGeom prst="line">
                            <a:avLst/>
                          </a:prstGeom>
                          <a:ln w="3810" cap="flat" cmpd="sng">
                            <a:solidFill>
                              <a:srgbClr val="231F20"/>
                            </a:solidFill>
                            <a:prstDash val="solid"/>
                            <a:headEnd type="none" w="med" len="med"/>
                            <a:tailEnd type="none" w="med" len="med"/>
                          </a:ln>
                        </wps:spPr>
                        <wps:bodyPr upright="1"/>
                      </wps:wsp>
                      <wps:wsp>
                        <wps:cNvPr id="58" name="直线 35"/>
                        <wps:cNvSpPr/>
                        <wps:spPr>
                          <a:xfrm>
                            <a:off x="5011" y="3939"/>
                            <a:ext cx="0" cy="236"/>
                          </a:xfrm>
                          <a:prstGeom prst="line">
                            <a:avLst/>
                          </a:prstGeom>
                          <a:ln w="3810" cap="flat" cmpd="sng">
                            <a:solidFill>
                              <a:srgbClr val="231F20"/>
                            </a:solidFill>
                            <a:prstDash val="solid"/>
                            <a:headEnd type="none" w="med" len="med"/>
                            <a:tailEnd type="none" w="med" len="med"/>
                          </a:ln>
                        </wps:spPr>
                        <wps:bodyPr upright="1"/>
                      </wps:wsp>
                      <wps:wsp>
                        <wps:cNvPr id="59" name="直线 36"/>
                        <wps:cNvSpPr/>
                        <wps:spPr>
                          <a:xfrm>
                            <a:off x="5011" y="3987"/>
                            <a:ext cx="0" cy="136"/>
                          </a:xfrm>
                          <a:prstGeom prst="line">
                            <a:avLst/>
                          </a:prstGeom>
                          <a:ln w="3810" cap="flat" cmpd="sng">
                            <a:solidFill>
                              <a:srgbClr val="231F20"/>
                            </a:solidFill>
                            <a:prstDash val="solid"/>
                            <a:headEnd type="none" w="med" len="med"/>
                            <a:tailEnd type="none" w="med" len="med"/>
                          </a:ln>
                        </wps:spPr>
                        <wps:bodyPr upright="1"/>
                      </wps:wsp>
                      <wps:wsp>
                        <wps:cNvPr id="60" name="直线 37"/>
                        <wps:cNvSpPr/>
                        <wps:spPr>
                          <a:xfrm>
                            <a:off x="4890" y="4055"/>
                            <a:ext cx="232" cy="0"/>
                          </a:xfrm>
                          <a:prstGeom prst="line">
                            <a:avLst/>
                          </a:prstGeom>
                          <a:ln w="3810" cap="flat" cmpd="sng">
                            <a:solidFill>
                              <a:srgbClr val="231F20"/>
                            </a:solidFill>
                            <a:prstDash val="solid"/>
                            <a:headEnd type="none" w="med" len="med"/>
                            <a:tailEnd type="none" w="med" len="med"/>
                          </a:ln>
                        </wps:spPr>
                        <wps:bodyPr upright="1"/>
                      </wps:wsp>
                      <wps:wsp>
                        <wps:cNvPr id="61" name="直线 38"/>
                        <wps:cNvSpPr/>
                        <wps:spPr>
                          <a:xfrm>
                            <a:off x="4948" y="4055"/>
                            <a:ext cx="136" cy="0"/>
                          </a:xfrm>
                          <a:prstGeom prst="line">
                            <a:avLst/>
                          </a:prstGeom>
                          <a:ln w="3810" cap="flat" cmpd="sng">
                            <a:solidFill>
                              <a:srgbClr val="231F20"/>
                            </a:solidFill>
                            <a:prstDash val="solid"/>
                            <a:headEnd type="none" w="med" len="med"/>
                            <a:tailEnd type="none" w="med" len="med"/>
                          </a:ln>
                        </wps:spPr>
                        <wps:bodyPr upright="1"/>
                      </wps:wsp>
                      <wps:wsp>
                        <wps:cNvPr id="62" name="直线 39"/>
                        <wps:cNvSpPr/>
                        <wps:spPr>
                          <a:xfrm>
                            <a:off x="5566" y="3939"/>
                            <a:ext cx="0" cy="236"/>
                          </a:xfrm>
                          <a:prstGeom prst="line">
                            <a:avLst/>
                          </a:prstGeom>
                          <a:ln w="3810" cap="flat" cmpd="sng">
                            <a:solidFill>
                              <a:srgbClr val="231F20"/>
                            </a:solidFill>
                            <a:prstDash val="solid"/>
                            <a:headEnd type="none" w="med" len="med"/>
                            <a:tailEnd type="none" w="med" len="med"/>
                          </a:ln>
                        </wps:spPr>
                        <wps:bodyPr upright="1"/>
                      </wps:wsp>
                      <wps:wsp>
                        <wps:cNvPr id="63" name="直线 40"/>
                        <wps:cNvSpPr/>
                        <wps:spPr>
                          <a:xfrm>
                            <a:off x="5566" y="3987"/>
                            <a:ext cx="0" cy="136"/>
                          </a:xfrm>
                          <a:prstGeom prst="line">
                            <a:avLst/>
                          </a:prstGeom>
                          <a:ln w="3810" cap="flat" cmpd="sng">
                            <a:solidFill>
                              <a:srgbClr val="231F20"/>
                            </a:solidFill>
                            <a:prstDash val="solid"/>
                            <a:headEnd type="none" w="med" len="med"/>
                            <a:tailEnd type="none" w="med" len="med"/>
                          </a:ln>
                        </wps:spPr>
                        <wps:bodyPr upright="1"/>
                      </wps:wsp>
                      <wps:wsp>
                        <wps:cNvPr id="64" name="直线 41"/>
                        <wps:cNvSpPr/>
                        <wps:spPr>
                          <a:xfrm>
                            <a:off x="5445" y="4055"/>
                            <a:ext cx="232" cy="0"/>
                          </a:xfrm>
                          <a:prstGeom prst="line">
                            <a:avLst/>
                          </a:prstGeom>
                          <a:ln w="3810" cap="flat" cmpd="sng">
                            <a:solidFill>
                              <a:srgbClr val="231F20"/>
                            </a:solidFill>
                            <a:prstDash val="solid"/>
                            <a:headEnd type="none" w="med" len="med"/>
                            <a:tailEnd type="none" w="med" len="med"/>
                          </a:ln>
                        </wps:spPr>
                        <wps:bodyPr upright="1"/>
                      </wps:wsp>
                      <wps:wsp>
                        <wps:cNvPr id="65" name="直线 42"/>
                        <wps:cNvSpPr/>
                        <wps:spPr>
                          <a:xfrm flipH="1">
                            <a:off x="5493" y="4055"/>
                            <a:ext cx="135" cy="0"/>
                          </a:xfrm>
                          <a:prstGeom prst="line">
                            <a:avLst/>
                          </a:prstGeom>
                          <a:ln w="3810" cap="flat" cmpd="sng">
                            <a:solidFill>
                              <a:srgbClr val="231F20"/>
                            </a:solidFill>
                            <a:prstDash val="solid"/>
                            <a:headEnd type="none" w="med" len="med"/>
                            <a:tailEnd type="none" w="med" len="med"/>
                          </a:ln>
                        </wps:spPr>
                        <wps:bodyPr upright="1"/>
                      </wps:wsp>
                      <wps:wsp>
                        <wps:cNvPr id="66" name="直线 43"/>
                        <wps:cNvSpPr/>
                        <wps:spPr>
                          <a:xfrm flipH="1">
                            <a:off x="5126" y="2736"/>
                            <a:ext cx="331" cy="0"/>
                          </a:xfrm>
                          <a:prstGeom prst="line">
                            <a:avLst/>
                          </a:prstGeom>
                          <a:ln w="3810" cap="flat" cmpd="sng">
                            <a:solidFill>
                              <a:srgbClr val="231F20"/>
                            </a:solidFill>
                            <a:prstDash val="solid"/>
                            <a:headEnd type="none" w="med" len="med"/>
                            <a:tailEnd type="none" w="med" len="med"/>
                          </a:ln>
                        </wps:spPr>
                        <wps:bodyPr upright="1"/>
                      </wps:wsp>
                      <wps:wsp>
                        <wps:cNvPr id="67" name="直线 44"/>
                        <wps:cNvSpPr/>
                        <wps:spPr>
                          <a:xfrm>
                            <a:off x="4537" y="2224"/>
                            <a:ext cx="0" cy="1836"/>
                          </a:xfrm>
                          <a:prstGeom prst="line">
                            <a:avLst/>
                          </a:prstGeom>
                          <a:ln w="3810" cap="flat" cmpd="sng">
                            <a:solidFill>
                              <a:srgbClr val="231F20"/>
                            </a:solidFill>
                            <a:prstDash val="solid"/>
                            <a:headEnd type="none" w="med" len="med"/>
                            <a:tailEnd type="none" w="med" len="med"/>
                          </a:ln>
                        </wps:spPr>
                        <wps:bodyPr upright="1"/>
                      </wps:wsp>
                      <wps:wsp>
                        <wps:cNvPr id="68" name="直线 45"/>
                        <wps:cNvSpPr/>
                        <wps:spPr>
                          <a:xfrm>
                            <a:off x="4120" y="4586"/>
                            <a:ext cx="1788" cy="0"/>
                          </a:xfrm>
                          <a:prstGeom prst="line">
                            <a:avLst/>
                          </a:prstGeom>
                          <a:ln w="3810" cap="flat" cmpd="sng">
                            <a:solidFill>
                              <a:srgbClr val="231F20"/>
                            </a:solidFill>
                            <a:prstDash val="solid"/>
                            <a:headEnd type="none" w="med" len="med"/>
                            <a:tailEnd type="none" w="med" len="med"/>
                          </a:ln>
                        </wps:spPr>
                        <wps:bodyPr upright="1"/>
                      </wps:wsp>
                      <wps:wsp>
                        <wps:cNvPr id="69" name="直线 46"/>
                        <wps:cNvSpPr/>
                        <wps:spPr>
                          <a:xfrm>
                            <a:off x="5173" y="4302"/>
                            <a:ext cx="0" cy="609"/>
                          </a:xfrm>
                          <a:prstGeom prst="line">
                            <a:avLst/>
                          </a:prstGeom>
                          <a:ln w="3810" cap="flat" cmpd="sng">
                            <a:solidFill>
                              <a:srgbClr val="231F20"/>
                            </a:solidFill>
                            <a:prstDash val="solid"/>
                            <a:headEnd type="none" w="med" len="med"/>
                            <a:tailEnd type="none" w="med" len="med"/>
                          </a:ln>
                        </wps:spPr>
                        <wps:bodyPr upright="1"/>
                      </wps:wsp>
                      <wps:wsp>
                        <wps:cNvPr id="70" name="直线 47"/>
                        <wps:cNvSpPr/>
                        <wps:spPr>
                          <a:xfrm>
                            <a:off x="1010" y="4302"/>
                            <a:ext cx="0" cy="602"/>
                          </a:xfrm>
                          <a:prstGeom prst="line">
                            <a:avLst/>
                          </a:prstGeom>
                          <a:ln w="3810" cap="flat" cmpd="sng">
                            <a:solidFill>
                              <a:srgbClr val="231F20"/>
                            </a:solidFill>
                            <a:prstDash val="solid"/>
                            <a:headEnd type="none" w="med" len="med"/>
                            <a:tailEnd type="none" w="med" len="med"/>
                          </a:ln>
                        </wps:spPr>
                        <wps:bodyPr upright="1"/>
                      </wps:wsp>
                      <wps:wsp>
                        <wps:cNvPr id="71" name="直线 48"/>
                        <wps:cNvSpPr/>
                        <wps:spPr>
                          <a:xfrm flipH="1">
                            <a:off x="252" y="4586"/>
                            <a:ext cx="1774" cy="0"/>
                          </a:xfrm>
                          <a:prstGeom prst="line">
                            <a:avLst/>
                          </a:prstGeom>
                          <a:ln w="3810" cap="flat" cmpd="sng">
                            <a:solidFill>
                              <a:srgbClr val="231F20"/>
                            </a:solidFill>
                            <a:prstDash val="solid"/>
                            <a:headEnd type="none" w="med" len="med"/>
                            <a:tailEnd type="none" w="med" len="med"/>
                          </a:ln>
                        </wps:spPr>
                        <wps:bodyPr upright="1"/>
                      </wps:wsp>
                      <wps:wsp>
                        <wps:cNvPr id="72" name="直线 49"/>
                        <wps:cNvSpPr/>
                        <wps:spPr>
                          <a:xfrm flipV="1">
                            <a:off x="1519" y="4102"/>
                            <a:ext cx="0" cy="277"/>
                          </a:xfrm>
                          <a:prstGeom prst="line">
                            <a:avLst/>
                          </a:prstGeom>
                          <a:ln w="3810" cap="flat" cmpd="sng">
                            <a:solidFill>
                              <a:srgbClr val="231F20"/>
                            </a:solidFill>
                            <a:prstDash val="solid"/>
                            <a:headEnd type="none" w="med" len="med"/>
                            <a:tailEnd type="none" w="med" len="med"/>
                          </a:ln>
                        </wps:spPr>
                        <wps:bodyPr upright="1"/>
                      </wps:wsp>
                      <wps:wsp>
                        <wps:cNvPr id="73" name="直线 50"/>
                        <wps:cNvSpPr/>
                        <wps:spPr>
                          <a:xfrm flipH="1">
                            <a:off x="1410" y="4240"/>
                            <a:ext cx="182" cy="0"/>
                          </a:xfrm>
                          <a:prstGeom prst="line">
                            <a:avLst/>
                          </a:prstGeom>
                          <a:ln w="3810" cap="flat" cmpd="sng">
                            <a:solidFill>
                              <a:srgbClr val="231F20"/>
                            </a:solidFill>
                            <a:prstDash val="solid"/>
                            <a:headEnd type="none" w="med" len="med"/>
                            <a:tailEnd type="none" w="med" len="med"/>
                          </a:ln>
                        </wps:spPr>
                        <wps:bodyPr upright="1"/>
                      </wps:wsp>
                      <wps:wsp>
                        <wps:cNvPr id="74" name="直线 51"/>
                        <wps:cNvSpPr/>
                        <wps:spPr>
                          <a:xfrm flipH="1" flipV="1">
                            <a:off x="1432" y="4008"/>
                            <a:ext cx="116" cy="310"/>
                          </a:xfrm>
                          <a:prstGeom prst="line">
                            <a:avLst/>
                          </a:prstGeom>
                          <a:ln w="3810" cap="flat" cmpd="sng">
                            <a:solidFill>
                              <a:srgbClr val="231F20"/>
                            </a:solidFill>
                            <a:prstDash val="solid"/>
                            <a:headEnd type="none" w="med" len="med"/>
                            <a:tailEnd type="none" w="med" len="med"/>
                          </a:ln>
                        </wps:spPr>
                        <wps:bodyPr upright="1"/>
                      </wps:wsp>
                      <wps:wsp>
                        <wps:cNvPr id="75" name="直线 52"/>
                        <wps:cNvSpPr/>
                        <wps:spPr>
                          <a:xfrm flipV="1">
                            <a:off x="1453" y="4216"/>
                            <a:ext cx="117" cy="44"/>
                          </a:xfrm>
                          <a:prstGeom prst="line">
                            <a:avLst/>
                          </a:prstGeom>
                          <a:ln w="3810" cap="flat" cmpd="sng">
                            <a:solidFill>
                              <a:srgbClr val="231F20"/>
                            </a:solidFill>
                            <a:prstDash val="solid"/>
                            <a:headEnd type="none" w="med" len="med"/>
                            <a:tailEnd type="none" w="med" len="med"/>
                          </a:ln>
                        </wps:spPr>
                        <wps:bodyPr upright="1"/>
                      </wps:wsp>
                      <wps:wsp>
                        <wps:cNvPr id="76" name="直线 53"/>
                        <wps:cNvSpPr/>
                        <wps:spPr>
                          <a:xfrm flipV="1">
                            <a:off x="1514" y="3736"/>
                            <a:ext cx="180" cy="67"/>
                          </a:xfrm>
                          <a:prstGeom prst="line">
                            <a:avLst/>
                          </a:prstGeom>
                          <a:ln w="3810" cap="flat" cmpd="sng">
                            <a:solidFill>
                              <a:srgbClr val="231F20"/>
                            </a:solidFill>
                            <a:prstDash val="solid"/>
                            <a:headEnd type="none" w="med" len="med"/>
                            <a:tailEnd type="none" w="med" len="med"/>
                          </a:ln>
                        </wps:spPr>
                        <wps:bodyPr upright="1"/>
                      </wps:wsp>
                      <wps:wsp>
                        <wps:cNvPr id="77" name="直线 54"/>
                        <wps:cNvSpPr/>
                        <wps:spPr>
                          <a:xfrm flipV="1">
                            <a:off x="4664" y="4102"/>
                            <a:ext cx="0" cy="277"/>
                          </a:xfrm>
                          <a:prstGeom prst="line">
                            <a:avLst/>
                          </a:prstGeom>
                          <a:ln w="3810" cap="flat" cmpd="sng">
                            <a:solidFill>
                              <a:srgbClr val="231F20"/>
                            </a:solidFill>
                            <a:prstDash val="solid"/>
                            <a:headEnd type="none" w="med" len="med"/>
                            <a:tailEnd type="none" w="med" len="med"/>
                          </a:ln>
                        </wps:spPr>
                        <wps:bodyPr upright="1"/>
                      </wps:wsp>
                      <wps:wsp>
                        <wps:cNvPr id="78" name="直线 55"/>
                        <wps:cNvSpPr/>
                        <wps:spPr>
                          <a:xfrm>
                            <a:off x="4591" y="4240"/>
                            <a:ext cx="182" cy="0"/>
                          </a:xfrm>
                          <a:prstGeom prst="line">
                            <a:avLst/>
                          </a:prstGeom>
                          <a:ln w="3810" cap="flat" cmpd="sng">
                            <a:solidFill>
                              <a:srgbClr val="231F20"/>
                            </a:solidFill>
                            <a:prstDash val="solid"/>
                            <a:headEnd type="none" w="med" len="med"/>
                            <a:tailEnd type="none" w="med" len="med"/>
                          </a:ln>
                        </wps:spPr>
                        <wps:bodyPr upright="1"/>
                      </wps:wsp>
                      <wps:wsp>
                        <wps:cNvPr id="79" name="直线 56"/>
                        <wps:cNvSpPr/>
                        <wps:spPr>
                          <a:xfrm flipV="1">
                            <a:off x="4635" y="4008"/>
                            <a:ext cx="116" cy="310"/>
                          </a:xfrm>
                          <a:prstGeom prst="line">
                            <a:avLst/>
                          </a:prstGeom>
                          <a:ln w="3810" cap="flat" cmpd="sng">
                            <a:solidFill>
                              <a:srgbClr val="231F20"/>
                            </a:solidFill>
                            <a:prstDash val="solid"/>
                            <a:headEnd type="none" w="med" len="med"/>
                            <a:tailEnd type="none" w="med" len="med"/>
                          </a:ln>
                        </wps:spPr>
                        <wps:bodyPr upright="1"/>
                      </wps:wsp>
                      <wps:wsp>
                        <wps:cNvPr id="80" name="直线 57"/>
                        <wps:cNvSpPr/>
                        <wps:spPr>
                          <a:xfrm flipH="1" flipV="1">
                            <a:off x="4613" y="4216"/>
                            <a:ext cx="117" cy="44"/>
                          </a:xfrm>
                          <a:prstGeom prst="line">
                            <a:avLst/>
                          </a:prstGeom>
                          <a:ln w="3810" cap="flat" cmpd="sng">
                            <a:solidFill>
                              <a:srgbClr val="231F20"/>
                            </a:solidFill>
                            <a:prstDash val="solid"/>
                            <a:headEnd type="none" w="med" len="med"/>
                            <a:tailEnd type="none" w="med" len="med"/>
                          </a:ln>
                        </wps:spPr>
                        <wps:bodyPr upright="1"/>
                      </wps:wsp>
                      <wps:wsp>
                        <wps:cNvPr id="81" name="直线 58"/>
                        <wps:cNvSpPr/>
                        <wps:spPr>
                          <a:xfrm>
                            <a:off x="313" y="2569"/>
                            <a:ext cx="1403" cy="0"/>
                          </a:xfrm>
                          <a:prstGeom prst="line">
                            <a:avLst/>
                          </a:prstGeom>
                          <a:ln w="3810" cap="flat" cmpd="sng">
                            <a:solidFill>
                              <a:srgbClr val="231F20"/>
                            </a:solidFill>
                            <a:prstDash val="solid"/>
                            <a:headEnd type="none" w="med" len="med"/>
                            <a:tailEnd type="none" w="med" len="med"/>
                          </a:ln>
                        </wps:spPr>
                        <wps:bodyPr upright="1"/>
                      </wps:wsp>
                      <wps:wsp>
                        <wps:cNvPr id="82" name="直线 59"/>
                        <wps:cNvSpPr/>
                        <wps:spPr>
                          <a:xfrm flipH="1">
                            <a:off x="4467" y="2569"/>
                            <a:ext cx="1403" cy="0"/>
                          </a:xfrm>
                          <a:prstGeom prst="line">
                            <a:avLst/>
                          </a:prstGeom>
                          <a:ln w="3810" cap="flat" cmpd="sng">
                            <a:solidFill>
                              <a:srgbClr val="231F20"/>
                            </a:solidFill>
                            <a:prstDash val="solid"/>
                            <a:headEnd type="none" w="med" len="med"/>
                            <a:tailEnd type="none" w="med" len="med"/>
                          </a:ln>
                        </wps:spPr>
                        <wps:bodyPr upright="1"/>
                      </wps:wsp>
                      <wps:wsp>
                        <wps:cNvPr id="83" name="直线 60"/>
                        <wps:cNvSpPr/>
                        <wps:spPr>
                          <a:xfrm>
                            <a:off x="340" y="2661"/>
                            <a:ext cx="134" cy="0"/>
                          </a:xfrm>
                          <a:prstGeom prst="line">
                            <a:avLst/>
                          </a:prstGeom>
                          <a:ln w="3810" cap="flat" cmpd="sng">
                            <a:solidFill>
                              <a:srgbClr val="231F20"/>
                            </a:solidFill>
                            <a:prstDash val="solid"/>
                            <a:headEnd type="none" w="med" len="med"/>
                            <a:tailEnd type="none" w="med" len="med"/>
                          </a:ln>
                        </wps:spPr>
                        <wps:bodyPr upright="1"/>
                      </wps:wsp>
                      <wps:wsp>
                        <wps:cNvPr id="84" name="直线 61"/>
                        <wps:cNvSpPr/>
                        <wps:spPr>
                          <a:xfrm>
                            <a:off x="340" y="2476"/>
                            <a:ext cx="159" cy="0"/>
                          </a:xfrm>
                          <a:prstGeom prst="line">
                            <a:avLst/>
                          </a:prstGeom>
                          <a:ln w="3810" cap="flat" cmpd="sng">
                            <a:solidFill>
                              <a:srgbClr val="231F20"/>
                            </a:solidFill>
                            <a:prstDash val="solid"/>
                            <a:headEnd type="none" w="med" len="med"/>
                            <a:tailEnd type="none" w="med" len="med"/>
                          </a:ln>
                        </wps:spPr>
                        <wps:bodyPr upright="1"/>
                      </wps:wsp>
                      <wps:wsp>
                        <wps:cNvPr id="85" name="直线 62"/>
                        <wps:cNvSpPr/>
                        <wps:spPr>
                          <a:xfrm flipH="1">
                            <a:off x="5709" y="2661"/>
                            <a:ext cx="134" cy="0"/>
                          </a:xfrm>
                          <a:prstGeom prst="line">
                            <a:avLst/>
                          </a:prstGeom>
                          <a:ln w="3810" cap="flat" cmpd="sng">
                            <a:solidFill>
                              <a:srgbClr val="231F20"/>
                            </a:solidFill>
                            <a:prstDash val="solid"/>
                            <a:headEnd type="none" w="med" len="med"/>
                            <a:tailEnd type="none" w="med" len="med"/>
                          </a:ln>
                        </wps:spPr>
                        <wps:bodyPr upright="1"/>
                      </wps:wsp>
                      <wps:wsp>
                        <wps:cNvPr id="86" name="直线 63"/>
                        <wps:cNvSpPr/>
                        <wps:spPr>
                          <a:xfrm flipH="1">
                            <a:off x="5684" y="2476"/>
                            <a:ext cx="159" cy="0"/>
                          </a:xfrm>
                          <a:prstGeom prst="line">
                            <a:avLst/>
                          </a:prstGeom>
                          <a:ln w="3810" cap="flat" cmpd="sng">
                            <a:solidFill>
                              <a:srgbClr val="231F20"/>
                            </a:solidFill>
                            <a:prstDash val="solid"/>
                            <a:headEnd type="none" w="med" len="med"/>
                            <a:tailEnd type="none" w="med" len="med"/>
                          </a:ln>
                        </wps:spPr>
                        <wps:bodyPr upright="1"/>
                      </wps:wsp>
                      <pic:pic xmlns:pic="http://schemas.openxmlformats.org/drawingml/2006/picture">
                        <pic:nvPicPr>
                          <pic:cNvPr id="87" name="图片 64"/>
                          <pic:cNvPicPr>
                            <a:picLocks noChangeAspect="1"/>
                          </pic:cNvPicPr>
                        </pic:nvPicPr>
                        <pic:blipFill>
                          <a:blip r:embed="rId11"/>
                          <a:stretch>
                            <a:fillRect/>
                          </a:stretch>
                        </pic:blipFill>
                        <pic:spPr>
                          <a:xfrm>
                            <a:off x="4397" y="2481"/>
                            <a:ext cx="280" cy="280"/>
                          </a:xfrm>
                          <a:prstGeom prst="rect">
                            <a:avLst/>
                          </a:prstGeom>
                          <a:noFill/>
                          <a:ln>
                            <a:noFill/>
                          </a:ln>
                        </pic:spPr>
                      </pic:pic>
                      <pic:pic xmlns:pic="http://schemas.openxmlformats.org/drawingml/2006/picture">
                        <pic:nvPicPr>
                          <pic:cNvPr id="88" name="图片 65"/>
                          <pic:cNvPicPr>
                            <a:picLocks noChangeAspect="1"/>
                          </pic:cNvPicPr>
                        </pic:nvPicPr>
                        <pic:blipFill>
                          <a:blip r:embed="rId12"/>
                          <a:stretch>
                            <a:fillRect/>
                          </a:stretch>
                        </pic:blipFill>
                        <pic:spPr>
                          <a:xfrm>
                            <a:off x="4397" y="3059"/>
                            <a:ext cx="280" cy="280"/>
                          </a:xfrm>
                          <a:prstGeom prst="rect">
                            <a:avLst/>
                          </a:prstGeom>
                          <a:noFill/>
                          <a:ln>
                            <a:noFill/>
                          </a:ln>
                        </pic:spPr>
                      </pic:pic>
                      <pic:pic xmlns:pic="http://schemas.openxmlformats.org/drawingml/2006/picture">
                        <pic:nvPicPr>
                          <pic:cNvPr id="89" name="图片 66"/>
                          <pic:cNvPicPr>
                            <a:picLocks noChangeAspect="1"/>
                          </pic:cNvPicPr>
                        </pic:nvPicPr>
                        <pic:blipFill>
                          <a:blip r:embed="rId13"/>
                          <a:stretch>
                            <a:fillRect/>
                          </a:stretch>
                        </pic:blipFill>
                        <pic:spPr>
                          <a:xfrm>
                            <a:off x="1506" y="2481"/>
                            <a:ext cx="280" cy="280"/>
                          </a:xfrm>
                          <a:prstGeom prst="rect">
                            <a:avLst/>
                          </a:prstGeom>
                          <a:noFill/>
                          <a:ln>
                            <a:noFill/>
                          </a:ln>
                        </pic:spPr>
                      </pic:pic>
                      <pic:pic xmlns:pic="http://schemas.openxmlformats.org/drawingml/2006/picture">
                        <pic:nvPicPr>
                          <pic:cNvPr id="90" name="图片 67"/>
                          <pic:cNvPicPr>
                            <a:picLocks noChangeAspect="1"/>
                          </pic:cNvPicPr>
                        </pic:nvPicPr>
                        <pic:blipFill>
                          <a:blip r:embed="rId14"/>
                          <a:stretch>
                            <a:fillRect/>
                          </a:stretch>
                        </pic:blipFill>
                        <pic:spPr>
                          <a:xfrm>
                            <a:off x="1506" y="3059"/>
                            <a:ext cx="280" cy="280"/>
                          </a:xfrm>
                          <a:prstGeom prst="rect">
                            <a:avLst/>
                          </a:prstGeom>
                          <a:noFill/>
                          <a:ln>
                            <a:noFill/>
                          </a:ln>
                        </pic:spPr>
                      </pic:pic>
                      <pic:pic xmlns:pic="http://schemas.openxmlformats.org/drawingml/2006/picture">
                        <pic:nvPicPr>
                          <pic:cNvPr id="91" name="图片 68"/>
                          <pic:cNvPicPr>
                            <a:picLocks noChangeAspect="1"/>
                          </pic:cNvPicPr>
                        </pic:nvPicPr>
                        <pic:blipFill>
                          <a:blip r:embed="rId15"/>
                          <a:stretch>
                            <a:fillRect/>
                          </a:stretch>
                        </pic:blipFill>
                        <pic:spPr>
                          <a:xfrm>
                            <a:off x="4397" y="3637"/>
                            <a:ext cx="280" cy="280"/>
                          </a:xfrm>
                          <a:prstGeom prst="rect">
                            <a:avLst/>
                          </a:prstGeom>
                          <a:noFill/>
                          <a:ln>
                            <a:noFill/>
                          </a:ln>
                        </pic:spPr>
                      </pic:pic>
                      <pic:pic xmlns:pic="http://schemas.openxmlformats.org/drawingml/2006/picture">
                        <pic:nvPicPr>
                          <pic:cNvPr id="92" name="图片 69"/>
                          <pic:cNvPicPr>
                            <a:picLocks noChangeAspect="1"/>
                          </pic:cNvPicPr>
                        </pic:nvPicPr>
                        <pic:blipFill>
                          <a:blip r:embed="rId16"/>
                          <a:stretch>
                            <a:fillRect/>
                          </a:stretch>
                        </pic:blipFill>
                        <pic:spPr>
                          <a:xfrm>
                            <a:off x="1506" y="3637"/>
                            <a:ext cx="280" cy="280"/>
                          </a:xfrm>
                          <a:prstGeom prst="rect">
                            <a:avLst/>
                          </a:prstGeom>
                          <a:noFill/>
                          <a:ln>
                            <a:noFill/>
                          </a:ln>
                        </pic:spPr>
                      </pic:pic>
                      <pic:pic xmlns:pic="http://schemas.openxmlformats.org/drawingml/2006/picture">
                        <pic:nvPicPr>
                          <pic:cNvPr id="93" name="图片 70"/>
                          <pic:cNvPicPr>
                            <a:picLocks noChangeAspect="1"/>
                          </pic:cNvPicPr>
                        </pic:nvPicPr>
                        <pic:blipFill>
                          <a:blip r:embed="rId17"/>
                          <a:stretch>
                            <a:fillRect/>
                          </a:stretch>
                        </pic:blipFill>
                        <pic:spPr>
                          <a:xfrm>
                            <a:off x="993" y="3876"/>
                            <a:ext cx="357" cy="357"/>
                          </a:xfrm>
                          <a:prstGeom prst="rect">
                            <a:avLst/>
                          </a:prstGeom>
                          <a:noFill/>
                          <a:ln>
                            <a:noFill/>
                          </a:ln>
                        </pic:spPr>
                      </pic:pic>
                      <wps:wsp>
                        <wps:cNvPr id="94" name="任意多边形 71"/>
                        <wps:cNvSpPr/>
                        <wps:spPr>
                          <a:xfrm>
                            <a:off x="897" y="4933"/>
                            <a:ext cx="242" cy="24"/>
                          </a:xfrm>
                          <a:custGeom>
                            <a:avLst/>
                            <a:gdLst/>
                            <a:ahLst/>
                            <a:cxnLst/>
                            <a:pathLst>
                              <a:path w="242" h="24">
                                <a:moveTo>
                                  <a:pt x="0" y="6"/>
                                </a:moveTo>
                                <a:lnTo>
                                  <a:pt x="60" y="20"/>
                                </a:lnTo>
                                <a:lnTo>
                                  <a:pt x="121" y="23"/>
                                </a:lnTo>
                                <a:lnTo>
                                  <a:pt x="182" y="17"/>
                                </a:lnTo>
                                <a:lnTo>
                                  <a:pt x="241" y="0"/>
                                </a:lnTo>
                              </a:path>
                            </a:pathLst>
                          </a:custGeom>
                          <a:noFill/>
                          <a:ln w="6350" cap="flat" cmpd="sng">
                            <a:solidFill>
                              <a:srgbClr val="231F20"/>
                            </a:solidFill>
                            <a:prstDash val="solid"/>
                            <a:headEnd type="none" w="med" len="med"/>
                            <a:tailEnd type="none" w="med" len="med"/>
                          </a:ln>
                        </wps:spPr>
                        <wps:bodyPr upright="1"/>
                      </wps:wsp>
                      <wps:wsp>
                        <wps:cNvPr id="95" name="任意多边形 72"/>
                        <wps:cNvSpPr/>
                        <wps:spPr>
                          <a:xfrm>
                            <a:off x="605" y="3488"/>
                            <a:ext cx="579" cy="579"/>
                          </a:xfrm>
                          <a:custGeom>
                            <a:avLst/>
                            <a:gdLst/>
                            <a:ahLst/>
                            <a:cxnLst/>
                            <a:pathLst>
                              <a:path w="579" h="579">
                                <a:moveTo>
                                  <a:pt x="579" y="289"/>
                                </a:moveTo>
                                <a:lnTo>
                                  <a:pt x="568" y="212"/>
                                </a:lnTo>
                                <a:lnTo>
                                  <a:pt x="539" y="143"/>
                                </a:lnTo>
                                <a:lnTo>
                                  <a:pt x="494" y="85"/>
                                </a:lnTo>
                                <a:lnTo>
                                  <a:pt x="435" y="39"/>
                                </a:lnTo>
                                <a:lnTo>
                                  <a:pt x="366" y="10"/>
                                </a:lnTo>
                                <a:lnTo>
                                  <a:pt x="290" y="0"/>
                                </a:lnTo>
                                <a:lnTo>
                                  <a:pt x="213" y="10"/>
                                </a:lnTo>
                                <a:lnTo>
                                  <a:pt x="144" y="39"/>
                                </a:lnTo>
                                <a:lnTo>
                                  <a:pt x="85" y="85"/>
                                </a:lnTo>
                                <a:lnTo>
                                  <a:pt x="40" y="143"/>
                                </a:lnTo>
                                <a:lnTo>
                                  <a:pt x="11" y="212"/>
                                </a:lnTo>
                                <a:lnTo>
                                  <a:pt x="0" y="289"/>
                                </a:lnTo>
                                <a:lnTo>
                                  <a:pt x="11" y="366"/>
                                </a:lnTo>
                                <a:lnTo>
                                  <a:pt x="40" y="435"/>
                                </a:lnTo>
                                <a:lnTo>
                                  <a:pt x="85" y="493"/>
                                </a:lnTo>
                                <a:lnTo>
                                  <a:pt x="144" y="539"/>
                                </a:lnTo>
                                <a:lnTo>
                                  <a:pt x="213" y="568"/>
                                </a:lnTo>
                                <a:lnTo>
                                  <a:pt x="290" y="578"/>
                                </a:lnTo>
                                <a:lnTo>
                                  <a:pt x="366" y="568"/>
                                </a:lnTo>
                                <a:lnTo>
                                  <a:pt x="435" y="539"/>
                                </a:lnTo>
                                <a:lnTo>
                                  <a:pt x="494" y="493"/>
                                </a:lnTo>
                                <a:lnTo>
                                  <a:pt x="539" y="435"/>
                                </a:lnTo>
                                <a:lnTo>
                                  <a:pt x="568" y="366"/>
                                </a:lnTo>
                                <a:lnTo>
                                  <a:pt x="579" y="289"/>
                                </a:lnTo>
                                <a:close/>
                              </a:path>
                            </a:pathLst>
                          </a:custGeom>
                          <a:noFill/>
                          <a:ln w="6350" cap="flat" cmpd="sng">
                            <a:solidFill>
                              <a:srgbClr val="231F20"/>
                            </a:solidFill>
                            <a:prstDash val="solid"/>
                            <a:headEnd type="none" w="med" len="med"/>
                            <a:tailEnd type="none" w="med" len="med"/>
                          </a:ln>
                        </wps:spPr>
                        <wps:bodyPr upright="1"/>
                      </wps:wsp>
                      <wps:wsp>
                        <wps:cNvPr id="96" name="直线 73"/>
                        <wps:cNvSpPr/>
                        <wps:spPr>
                          <a:xfrm flipH="1">
                            <a:off x="490" y="4240"/>
                            <a:ext cx="960" cy="0"/>
                          </a:xfrm>
                          <a:prstGeom prst="line">
                            <a:avLst/>
                          </a:prstGeom>
                          <a:ln w="6350" cap="flat" cmpd="sng">
                            <a:solidFill>
                              <a:srgbClr val="231F20"/>
                            </a:solidFill>
                            <a:prstDash val="solid"/>
                            <a:headEnd type="none" w="med" len="med"/>
                            <a:tailEnd type="none" w="med" len="med"/>
                          </a:ln>
                        </wps:spPr>
                        <wps:bodyPr upright="1"/>
                      </wps:wsp>
                      <wps:wsp>
                        <wps:cNvPr id="97" name="直线 74"/>
                        <wps:cNvSpPr/>
                        <wps:spPr>
                          <a:xfrm flipH="1">
                            <a:off x="453" y="4293"/>
                            <a:ext cx="997" cy="0"/>
                          </a:xfrm>
                          <a:prstGeom prst="line">
                            <a:avLst/>
                          </a:prstGeom>
                          <a:ln w="6350" cap="flat" cmpd="sng">
                            <a:solidFill>
                              <a:srgbClr val="231F20"/>
                            </a:solidFill>
                            <a:prstDash val="solid"/>
                            <a:headEnd type="none" w="med" len="med"/>
                            <a:tailEnd type="none" w="med" len="med"/>
                          </a:ln>
                        </wps:spPr>
                        <wps:bodyPr upright="1"/>
                      </wps:wsp>
                      <wps:wsp>
                        <wps:cNvPr id="98" name="直线 75"/>
                        <wps:cNvSpPr/>
                        <wps:spPr>
                          <a:xfrm>
                            <a:off x="490" y="4933"/>
                            <a:ext cx="1052" cy="0"/>
                          </a:xfrm>
                          <a:prstGeom prst="line">
                            <a:avLst/>
                          </a:prstGeom>
                          <a:ln w="6350" cap="flat" cmpd="sng">
                            <a:solidFill>
                              <a:srgbClr val="231F20"/>
                            </a:solidFill>
                            <a:prstDash val="solid"/>
                            <a:headEnd type="none" w="med" len="med"/>
                            <a:tailEnd type="none" w="med" len="med"/>
                          </a:ln>
                        </wps:spPr>
                        <wps:bodyPr upright="1"/>
                      </wps:wsp>
                      <pic:pic xmlns:pic="http://schemas.openxmlformats.org/drawingml/2006/picture">
                        <pic:nvPicPr>
                          <pic:cNvPr id="99" name="图片 76"/>
                          <pic:cNvPicPr>
                            <a:picLocks noChangeAspect="1"/>
                          </pic:cNvPicPr>
                        </pic:nvPicPr>
                        <pic:blipFill>
                          <a:blip r:embed="rId18"/>
                          <a:stretch>
                            <a:fillRect/>
                          </a:stretch>
                        </pic:blipFill>
                        <pic:spPr>
                          <a:xfrm>
                            <a:off x="831" y="4408"/>
                            <a:ext cx="357" cy="357"/>
                          </a:xfrm>
                          <a:prstGeom prst="rect">
                            <a:avLst/>
                          </a:prstGeom>
                          <a:noFill/>
                          <a:ln>
                            <a:noFill/>
                          </a:ln>
                        </pic:spPr>
                      </pic:pic>
                      <wps:wsp>
                        <wps:cNvPr id="100" name="任意多边形 77"/>
                        <wps:cNvSpPr/>
                        <wps:spPr>
                          <a:xfrm>
                            <a:off x="432" y="3314"/>
                            <a:ext cx="925" cy="529"/>
                          </a:xfrm>
                          <a:custGeom>
                            <a:avLst/>
                            <a:gdLst/>
                            <a:ahLst/>
                            <a:cxnLst/>
                            <a:pathLst>
                              <a:path w="925" h="529">
                                <a:moveTo>
                                  <a:pt x="920" y="528"/>
                                </a:moveTo>
                                <a:lnTo>
                                  <a:pt x="925" y="453"/>
                                </a:lnTo>
                                <a:lnTo>
                                  <a:pt x="918" y="380"/>
                                </a:lnTo>
                                <a:lnTo>
                                  <a:pt x="900" y="311"/>
                                </a:lnTo>
                                <a:lnTo>
                                  <a:pt x="871" y="245"/>
                                </a:lnTo>
                                <a:lnTo>
                                  <a:pt x="833" y="185"/>
                                </a:lnTo>
                                <a:lnTo>
                                  <a:pt x="786" y="132"/>
                                </a:lnTo>
                                <a:lnTo>
                                  <a:pt x="732" y="86"/>
                                </a:lnTo>
                                <a:lnTo>
                                  <a:pt x="670" y="49"/>
                                </a:lnTo>
                                <a:lnTo>
                                  <a:pt x="602" y="21"/>
                                </a:lnTo>
                                <a:lnTo>
                                  <a:pt x="529" y="4"/>
                                </a:lnTo>
                                <a:lnTo>
                                  <a:pt x="454" y="0"/>
                                </a:lnTo>
                                <a:lnTo>
                                  <a:pt x="381" y="7"/>
                                </a:lnTo>
                                <a:lnTo>
                                  <a:pt x="311" y="25"/>
                                </a:lnTo>
                                <a:lnTo>
                                  <a:pt x="246" y="54"/>
                                </a:lnTo>
                                <a:lnTo>
                                  <a:pt x="186" y="92"/>
                                </a:lnTo>
                                <a:lnTo>
                                  <a:pt x="132" y="138"/>
                                </a:lnTo>
                                <a:lnTo>
                                  <a:pt x="86" y="193"/>
                                </a:lnTo>
                                <a:lnTo>
                                  <a:pt x="49" y="255"/>
                                </a:lnTo>
                                <a:lnTo>
                                  <a:pt x="22" y="322"/>
                                </a:lnTo>
                                <a:lnTo>
                                  <a:pt x="5" y="396"/>
                                </a:lnTo>
                                <a:lnTo>
                                  <a:pt x="0" y="445"/>
                                </a:lnTo>
                                <a:lnTo>
                                  <a:pt x="0" y="462"/>
                                </a:lnTo>
                              </a:path>
                            </a:pathLst>
                          </a:custGeom>
                          <a:noFill/>
                          <a:ln w="6350" cap="flat" cmpd="sng">
                            <a:solidFill>
                              <a:srgbClr val="231F20"/>
                            </a:solidFill>
                            <a:prstDash val="solid"/>
                            <a:headEnd type="none" w="med" len="med"/>
                            <a:tailEnd type="none" w="med" len="med"/>
                          </a:ln>
                        </wps:spPr>
                        <wps:bodyPr upright="1"/>
                      </wps:wsp>
                      <wps:wsp>
                        <wps:cNvPr id="101" name="任意多边形 78"/>
                        <wps:cNvSpPr/>
                        <wps:spPr>
                          <a:xfrm>
                            <a:off x="634" y="3516"/>
                            <a:ext cx="521" cy="521"/>
                          </a:xfrm>
                          <a:custGeom>
                            <a:avLst/>
                            <a:gdLst/>
                            <a:ahLst/>
                            <a:cxnLst/>
                            <a:pathLst>
                              <a:path w="521" h="521">
                                <a:moveTo>
                                  <a:pt x="521" y="260"/>
                                </a:moveTo>
                                <a:lnTo>
                                  <a:pt x="511" y="191"/>
                                </a:lnTo>
                                <a:lnTo>
                                  <a:pt x="485" y="129"/>
                                </a:lnTo>
                                <a:lnTo>
                                  <a:pt x="445" y="76"/>
                                </a:lnTo>
                                <a:lnTo>
                                  <a:pt x="392" y="35"/>
                                </a:lnTo>
                                <a:lnTo>
                                  <a:pt x="330" y="9"/>
                                </a:lnTo>
                                <a:lnTo>
                                  <a:pt x="261" y="0"/>
                                </a:lnTo>
                                <a:lnTo>
                                  <a:pt x="191" y="9"/>
                                </a:lnTo>
                                <a:lnTo>
                                  <a:pt x="129" y="35"/>
                                </a:lnTo>
                                <a:lnTo>
                                  <a:pt x="77" y="76"/>
                                </a:lnTo>
                                <a:lnTo>
                                  <a:pt x="36" y="129"/>
                                </a:lnTo>
                                <a:lnTo>
                                  <a:pt x="10" y="191"/>
                                </a:lnTo>
                                <a:lnTo>
                                  <a:pt x="0" y="260"/>
                                </a:lnTo>
                                <a:lnTo>
                                  <a:pt x="10" y="329"/>
                                </a:lnTo>
                                <a:lnTo>
                                  <a:pt x="36" y="391"/>
                                </a:lnTo>
                                <a:lnTo>
                                  <a:pt x="77" y="444"/>
                                </a:lnTo>
                                <a:lnTo>
                                  <a:pt x="129" y="485"/>
                                </a:lnTo>
                                <a:lnTo>
                                  <a:pt x="191" y="511"/>
                                </a:lnTo>
                                <a:lnTo>
                                  <a:pt x="261" y="520"/>
                                </a:lnTo>
                                <a:lnTo>
                                  <a:pt x="330" y="511"/>
                                </a:lnTo>
                                <a:lnTo>
                                  <a:pt x="392" y="485"/>
                                </a:lnTo>
                                <a:lnTo>
                                  <a:pt x="445" y="444"/>
                                </a:lnTo>
                                <a:lnTo>
                                  <a:pt x="485" y="391"/>
                                </a:lnTo>
                                <a:lnTo>
                                  <a:pt x="511" y="329"/>
                                </a:lnTo>
                                <a:lnTo>
                                  <a:pt x="521" y="260"/>
                                </a:lnTo>
                                <a:close/>
                              </a:path>
                            </a:pathLst>
                          </a:custGeom>
                          <a:noFill/>
                          <a:ln w="6350" cap="flat" cmpd="sng">
                            <a:solidFill>
                              <a:srgbClr val="231F20"/>
                            </a:solidFill>
                            <a:prstDash val="solid"/>
                            <a:headEnd type="none" w="med" len="med"/>
                            <a:tailEnd type="none" w="med" len="med"/>
                          </a:ln>
                        </wps:spPr>
                        <wps:bodyPr upright="1"/>
                      </wps:wsp>
                      <wps:wsp>
                        <wps:cNvPr id="102" name="直线 79"/>
                        <wps:cNvSpPr/>
                        <wps:spPr>
                          <a:xfrm>
                            <a:off x="432" y="2968"/>
                            <a:ext cx="0" cy="1091"/>
                          </a:xfrm>
                          <a:prstGeom prst="line">
                            <a:avLst/>
                          </a:prstGeom>
                          <a:ln w="6350" cap="flat" cmpd="sng">
                            <a:solidFill>
                              <a:srgbClr val="231F20"/>
                            </a:solidFill>
                            <a:prstDash val="solid"/>
                            <a:headEnd type="none" w="med" len="med"/>
                            <a:tailEnd type="none" w="med" len="med"/>
                          </a:ln>
                        </wps:spPr>
                        <wps:bodyPr upright="1"/>
                      </wps:wsp>
                      <wps:wsp>
                        <wps:cNvPr id="103" name="任意多边形 80"/>
                        <wps:cNvSpPr/>
                        <wps:spPr>
                          <a:xfrm>
                            <a:off x="316" y="4239"/>
                            <a:ext cx="174" cy="174"/>
                          </a:xfrm>
                          <a:custGeom>
                            <a:avLst/>
                            <a:gdLst/>
                            <a:ahLst/>
                            <a:cxnLst/>
                            <a:pathLst>
                              <a:path w="174" h="174">
                                <a:moveTo>
                                  <a:pt x="174" y="0"/>
                                </a:moveTo>
                                <a:lnTo>
                                  <a:pt x="106" y="13"/>
                                </a:lnTo>
                                <a:lnTo>
                                  <a:pt x="51" y="50"/>
                                </a:lnTo>
                                <a:lnTo>
                                  <a:pt x="14" y="106"/>
                                </a:lnTo>
                                <a:lnTo>
                                  <a:pt x="0" y="173"/>
                                </a:lnTo>
                              </a:path>
                            </a:pathLst>
                          </a:custGeom>
                          <a:noFill/>
                          <a:ln w="6350" cap="flat" cmpd="sng">
                            <a:solidFill>
                              <a:srgbClr val="231F20"/>
                            </a:solidFill>
                            <a:prstDash val="solid"/>
                            <a:headEnd type="none" w="med" len="med"/>
                            <a:tailEnd type="none" w="med" len="med"/>
                          </a:ln>
                        </wps:spPr>
                        <wps:bodyPr upright="1"/>
                      </wps:wsp>
                      <wps:wsp>
                        <wps:cNvPr id="104" name="任意多边形 81"/>
                        <wps:cNvSpPr/>
                        <wps:spPr>
                          <a:xfrm>
                            <a:off x="316" y="4292"/>
                            <a:ext cx="162" cy="121"/>
                          </a:xfrm>
                          <a:custGeom>
                            <a:avLst/>
                            <a:gdLst/>
                            <a:ahLst/>
                            <a:cxnLst/>
                            <a:pathLst>
                              <a:path w="162" h="121">
                                <a:moveTo>
                                  <a:pt x="162" y="0"/>
                                </a:moveTo>
                                <a:lnTo>
                                  <a:pt x="107" y="5"/>
                                </a:lnTo>
                                <a:lnTo>
                                  <a:pt x="58" y="29"/>
                                </a:lnTo>
                                <a:lnTo>
                                  <a:pt x="22" y="69"/>
                                </a:lnTo>
                                <a:lnTo>
                                  <a:pt x="0" y="120"/>
                                </a:lnTo>
                              </a:path>
                            </a:pathLst>
                          </a:custGeom>
                          <a:noFill/>
                          <a:ln w="6350" cap="flat" cmpd="sng">
                            <a:solidFill>
                              <a:srgbClr val="231F20"/>
                            </a:solidFill>
                            <a:prstDash val="solid"/>
                            <a:headEnd type="none" w="med" len="med"/>
                            <a:tailEnd type="none" w="med" len="med"/>
                          </a:ln>
                        </wps:spPr>
                        <wps:bodyPr upright="1"/>
                      </wps:wsp>
                      <wps:wsp>
                        <wps:cNvPr id="105" name="直线 82"/>
                        <wps:cNvSpPr/>
                        <wps:spPr>
                          <a:xfrm>
                            <a:off x="316" y="4413"/>
                            <a:ext cx="0" cy="347"/>
                          </a:xfrm>
                          <a:prstGeom prst="line">
                            <a:avLst/>
                          </a:prstGeom>
                          <a:ln w="6350" cap="flat" cmpd="sng">
                            <a:solidFill>
                              <a:srgbClr val="231F20"/>
                            </a:solidFill>
                            <a:prstDash val="solid"/>
                            <a:headEnd type="none" w="med" len="med"/>
                            <a:tailEnd type="none" w="med" len="med"/>
                          </a:ln>
                        </wps:spPr>
                        <wps:bodyPr upright="1"/>
                      </wps:wsp>
                      <wps:wsp>
                        <wps:cNvPr id="106" name="任意多边形 83"/>
                        <wps:cNvSpPr/>
                        <wps:spPr>
                          <a:xfrm>
                            <a:off x="316" y="4759"/>
                            <a:ext cx="174" cy="174"/>
                          </a:xfrm>
                          <a:custGeom>
                            <a:avLst/>
                            <a:gdLst/>
                            <a:ahLst/>
                            <a:cxnLst/>
                            <a:pathLst>
                              <a:path w="174" h="174">
                                <a:moveTo>
                                  <a:pt x="0" y="0"/>
                                </a:moveTo>
                                <a:lnTo>
                                  <a:pt x="14" y="67"/>
                                </a:lnTo>
                                <a:lnTo>
                                  <a:pt x="51" y="122"/>
                                </a:lnTo>
                                <a:lnTo>
                                  <a:pt x="106" y="160"/>
                                </a:lnTo>
                                <a:lnTo>
                                  <a:pt x="174" y="173"/>
                                </a:lnTo>
                              </a:path>
                            </a:pathLst>
                          </a:custGeom>
                          <a:noFill/>
                          <a:ln w="6350" cap="flat" cmpd="sng">
                            <a:solidFill>
                              <a:srgbClr val="231F20"/>
                            </a:solidFill>
                            <a:prstDash val="solid"/>
                            <a:headEnd type="none" w="med" len="med"/>
                            <a:tailEnd type="none" w="med" len="med"/>
                          </a:ln>
                        </wps:spPr>
                        <wps:bodyPr upright="1"/>
                      </wps:wsp>
                      <wps:wsp>
                        <wps:cNvPr id="107" name="任意多边形 84"/>
                        <wps:cNvSpPr/>
                        <wps:spPr>
                          <a:xfrm>
                            <a:off x="524" y="3962"/>
                            <a:ext cx="185" cy="185"/>
                          </a:xfrm>
                          <a:custGeom>
                            <a:avLst/>
                            <a:gdLst/>
                            <a:ahLst/>
                            <a:cxnLst/>
                            <a:pathLst>
                              <a:path w="185" h="185">
                                <a:moveTo>
                                  <a:pt x="185" y="93"/>
                                </a:moveTo>
                                <a:lnTo>
                                  <a:pt x="177" y="57"/>
                                </a:lnTo>
                                <a:lnTo>
                                  <a:pt x="157" y="27"/>
                                </a:lnTo>
                                <a:lnTo>
                                  <a:pt x="128" y="7"/>
                                </a:lnTo>
                                <a:lnTo>
                                  <a:pt x="92" y="0"/>
                                </a:lnTo>
                                <a:lnTo>
                                  <a:pt x="56" y="7"/>
                                </a:lnTo>
                                <a:lnTo>
                                  <a:pt x="27" y="27"/>
                                </a:lnTo>
                                <a:lnTo>
                                  <a:pt x="7" y="57"/>
                                </a:lnTo>
                                <a:lnTo>
                                  <a:pt x="0" y="93"/>
                                </a:lnTo>
                                <a:lnTo>
                                  <a:pt x="7" y="129"/>
                                </a:lnTo>
                                <a:lnTo>
                                  <a:pt x="27" y="158"/>
                                </a:lnTo>
                                <a:lnTo>
                                  <a:pt x="56" y="178"/>
                                </a:lnTo>
                                <a:lnTo>
                                  <a:pt x="92" y="185"/>
                                </a:lnTo>
                                <a:lnTo>
                                  <a:pt x="128" y="178"/>
                                </a:lnTo>
                                <a:lnTo>
                                  <a:pt x="157" y="158"/>
                                </a:lnTo>
                                <a:lnTo>
                                  <a:pt x="177" y="129"/>
                                </a:lnTo>
                                <a:lnTo>
                                  <a:pt x="185" y="93"/>
                                </a:lnTo>
                                <a:close/>
                              </a:path>
                            </a:pathLst>
                          </a:custGeom>
                          <a:noFill/>
                          <a:ln w="6350" cap="flat" cmpd="sng">
                            <a:solidFill>
                              <a:srgbClr val="231F20"/>
                            </a:solidFill>
                            <a:prstDash val="solid"/>
                            <a:headEnd type="none" w="med" len="med"/>
                            <a:tailEnd type="none" w="med" len="med"/>
                          </a:ln>
                        </wps:spPr>
                        <wps:bodyPr upright="1"/>
                      </wps:wsp>
                      <wps:wsp>
                        <wps:cNvPr id="108" name="任意多边形 85"/>
                        <wps:cNvSpPr/>
                        <wps:spPr>
                          <a:xfrm>
                            <a:off x="443" y="3881"/>
                            <a:ext cx="347" cy="347"/>
                          </a:xfrm>
                          <a:custGeom>
                            <a:avLst/>
                            <a:gdLst/>
                            <a:ahLst/>
                            <a:cxnLst/>
                            <a:pathLst>
                              <a:path w="347" h="347">
                                <a:moveTo>
                                  <a:pt x="181" y="0"/>
                                </a:moveTo>
                                <a:lnTo>
                                  <a:pt x="113" y="11"/>
                                </a:lnTo>
                                <a:lnTo>
                                  <a:pt x="56" y="45"/>
                                </a:lnTo>
                                <a:lnTo>
                                  <a:pt x="16" y="99"/>
                                </a:lnTo>
                                <a:lnTo>
                                  <a:pt x="0" y="166"/>
                                </a:lnTo>
                                <a:lnTo>
                                  <a:pt x="10" y="234"/>
                                </a:lnTo>
                                <a:lnTo>
                                  <a:pt x="45" y="291"/>
                                </a:lnTo>
                                <a:lnTo>
                                  <a:pt x="98" y="330"/>
                                </a:lnTo>
                                <a:lnTo>
                                  <a:pt x="165" y="347"/>
                                </a:lnTo>
                                <a:lnTo>
                                  <a:pt x="233" y="336"/>
                                </a:lnTo>
                                <a:lnTo>
                                  <a:pt x="290" y="302"/>
                                </a:lnTo>
                                <a:lnTo>
                                  <a:pt x="330" y="248"/>
                                </a:lnTo>
                                <a:lnTo>
                                  <a:pt x="346" y="181"/>
                                </a:lnTo>
                                <a:lnTo>
                                  <a:pt x="347" y="176"/>
                                </a:lnTo>
                                <a:lnTo>
                                  <a:pt x="347" y="171"/>
                                </a:lnTo>
                                <a:lnTo>
                                  <a:pt x="346" y="166"/>
                                </a:lnTo>
                              </a:path>
                            </a:pathLst>
                          </a:custGeom>
                          <a:noFill/>
                          <a:ln w="6350" cap="flat" cmpd="sng">
                            <a:solidFill>
                              <a:srgbClr val="231F20"/>
                            </a:solidFill>
                            <a:prstDash val="solid"/>
                            <a:headEnd type="none" w="med" len="med"/>
                            <a:tailEnd type="none" w="med" len="med"/>
                          </a:ln>
                        </wps:spPr>
                        <wps:bodyPr upright="1"/>
                      </wps:wsp>
                      <wps:wsp>
                        <wps:cNvPr id="109" name="任意多边形 86"/>
                        <wps:cNvSpPr/>
                        <wps:spPr>
                          <a:xfrm>
                            <a:off x="432" y="4058"/>
                            <a:ext cx="24" cy="127"/>
                          </a:xfrm>
                          <a:custGeom>
                            <a:avLst/>
                            <a:gdLst/>
                            <a:ahLst/>
                            <a:cxnLst/>
                            <a:pathLst>
                              <a:path w="24" h="127">
                                <a:moveTo>
                                  <a:pt x="0" y="0"/>
                                </a:moveTo>
                                <a:lnTo>
                                  <a:pt x="2" y="32"/>
                                </a:lnTo>
                                <a:lnTo>
                                  <a:pt x="6" y="64"/>
                                </a:lnTo>
                                <a:lnTo>
                                  <a:pt x="14" y="95"/>
                                </a:lnTo>
                                <a:lnTo>
                                  <a:pt x="24" y="126"/>
                                </a:lnTo>
                              </a:path>
                            </a:pathLst>
                          </a:custGeom>
                          <a:noFill/>
                          <a:ln w="6350" cap="flat" cmpd="sng">
                            <a:solidFill>
                              <a:srgbClr val="231F20"/>
                            </a:solidFill>
                            <a:prstDash val="solid"/>
                            <a:headEnd type="none" w="med" len="med"/>
                            <a:tailEnd type="none" w="med" len="med"/>
                          </a:ln>
                        </wps:spPr>
                        <wps:bodyPr upright="1"/>
                      </wps:wsp>
                      <wps:wsp>
                        <wps:cNvPr id="110" name="直线 87"/>
                        <wps:cNvSpPr/>
                        <wps:spPr>
                          <a:xfrm>
                            <a:off x="456" y="4185"/>
                            <a:ext cx="22" cy="57"/>
                          </a:xfrm>
                          <a:prstGeom prst="line">
                            <a:avLst/>
                          </a:prstGeom>
                          <a:ln w="6350" cap="flat" cmpd="sng">
                            <a:solidFill>
                              <a:srgbClr val="231F20"/>
                            </a:solidFill>
                            <a:prstDash val="solid"/>
                            <a:headEnd type="none" w="med" len="med"/>
                            <a:tailEnd type="none" w="med" len="med"/>
                          </a:ln>
                        </wps:spPr>
                        <wps:bodyPr upright="1"/>
                      </wps:wsp>
                      <wps:wsp>
                        <wps:cNvPr id="111" name="任意多边形 88"/>
                        <wps:cNvSpPr/>
                        <wps:spPr>
                          <a:xfrm>
                            <a:off x="571" y="4008"/>
                            <a:ext cx="91" cy="92"/>
                          </a:xfrm>
                          <a:custGeom>
                            <a:avLst/>
                            <a:gdLst/>
                            <a:ahLst/>
                            <a:cxnLst/>
                            <a:pathLst>
                              <a:path w="91" h="92">
                                <a:moveTo>
                                  <a:pt x="91" y="34"/>
                                </a:moveTo>
                                <a:lnTo>
                                  <a:pt x="83" y="17"/>
                                </a:lnTo>
                                <a:lnTo>
                                  <a:pt x="70" y="6"/>
                                </a:lnTo>
                                <a:lnTo>
                                  <a:pt x="53" y="0"/>
                                </a:lnTo>
                                <a:lnTo>
                                  <a:pt x="34" y="1"/>
                                </a:lnTo>
                                <a:lnTo>
                                  <a:pt x="18" y="9"/>
                                </a:lnTo>
                                <a:lnTo>
                                  <a:pt x="6" y="22"/>
                                </a:lnTo>
                                <a:lnTo>
                                  <a:pt x="0" y="39"/>
                                </a:lnTo>
                                <a:lnTo>
                                  <a:pt x="1" y="57"/>
                                </a:lnTo>
                                <a:lnTo>
                                  <a:pt x="9" y="74"/>
                                </a:lnTo>
                                <a:lnTo>
                                  <a:pt x="23" y="85"/>
                                </a:lnTo>
                                <a:lnTo>
                                  <a:pt x="39" y="91"/>
                                </a:lnTo>
                                <a:lnTo>
                                  <a:pt x="58" y="90"/>
                                </a:lnTo>
                              </a:path>
                            </a:pathLst>
                          </a:custGeom>
                          <a:noFill/>
                          <a:ln w="6350" cap="flat" cmpd="sng">
                            <a:solidFill>
                              <a:srgbClr val="231F20"/>
                            </a:solidFill>
                            <a:prstDash val="solid"/>
                            <a:headEnd type="none" w="med" len="med"/>
                            <a:tailEnd type="none" w="med" len="med"/>
                          </a:ln>
                        </wps:spPr>
                        <wps:bodyPr upright="1"/>
                      </wps:wsp>
                      <wps:wsp>
                        <wps:cNvPr id="112" name="直线 89"/>
                        <wps:cNvSpPr/>
                        <wps:spPr>
                          <a:xfrm>
                            <a:off x="663" y="4028"/>
                            <a:ext cx="0" cy="53"/>
                          </a:xfrm>
                          <a:prstGeom prst="line">
                            <a:avLst/>
                          </a:prstGeom>
                          <a:ln w="6350" cap="flat" cmpd="sng">
                            <a:solidFill>
                              <a:srgbClr val="231F20"/>
                            </a:solidFill>
                            <a:prstDash val="solid"/>
                            <a:headEnd type="none" w="med" len="med"/>
                            <a:tailEnd type="none" w="med" len="med"/>
                          </a:ln>
                        </wps:spPr>
                        <wps:bodyPr upright="1"/>
                      </wps:wsp>
                      <wps:wsp>
                        <wps:cNvPr id="113" name="直线 90"/>
                        <wps:cNvSpPr/>
                        <wps:spPr>
                          <a:xfrm flipV="1">
                            <a:off x="571" y="4028"/>
                            <a:ext cx="0" cy="53"/>
                          </a:xfrm>
                          <a:prstGeom prst="line">
                            <a:avLst/>
                          </a:prstGeom>
                          <a:ln w="6350" cap="flat" cmpd="sng">
                            <a:solidFill>
                              <a:srgbClr val="231F20"/>
                            </a:solidFill>
                            <a:prstDash val="solid"/>
                            <a:headEnd type="none" w="med" len="med"/>
                            <a:tailEnd type="none" w="med" len="med"/>
                          </a:ln>
                        </wps:spPr>
                        <wps:bodyPr upright="1"/>
                      </wps:wsp>
                      <wps:wsp>
                        <wps:cNvPr id="114" name="直线 91"/>
                        <wps:cNvSpPr/>
                        <wps:spPr>
                          <a:xfrm flipH="1">
                            <a:off x="617" y="4081"/>
                            <a:ext cx="46" cy="26"/>
                          </a:xfrm>
                          <a:prstGeom prst="line">
                            <a:avLst/>
                          </a:prstGeom>
                          <a:ln w="6350" cap="flat" cmpd="sng">
                            <a:solidFill>
                              <a:srgbClr val="231F20"/>
                            </a:solidFill>
                            <a:prstDash val="solid"/>
                            <a:headEnd type="none" w="med" len="med"/>
                            <a:tailEnd type="none" w="med" len="med"/>
                          </a:ln>
                        </wps:spPr>
                        <wps:bodyPr upright="1"/>
                      </wps:wsp>
                      <wps:wsp>
                        <wps:cNvPr id="115" name="直线 92"/>
                        <wps:cNvSpPr/>
                        <wps:spPr>
                          <a:xfrm flipH="1" flipV="1">
                            <a:off x="571" y="4081"/>
                            <a:ext cx="46" cy="26"/>
                          </a:xfrm>
                          <a:prstGeom prst="line">
                            <a:avLst/>
                          </a:prstGeom>
                          <a:ln w="6350" cap="flat" cmpd="sng">
                            <a:solidFill>
                              <a:srgbClr val="231F20"/>
                            </a:solidFill>
                            <a:prstDash val="solid"/>
                            <a:headEnd type="none" w="med" len="med"/>
                            <a:tailEnd type="none" w="med" len="med"/>
                          </a:ln>
                        </wps:spPr>
                        <wps:bodyPr upright="1"/>
                      </wps:wsp>
                      <wps:wsp>
                        <wps:cNvPr id="116" name="直线 93"/>
                        <wps:cNvSpPr/>
                        <wps:spPr>
                          <a:xfrm>
                            <a:off x="617" y="4002"/>
                            <a:ext cx="46" cy="26"/>
                          </a:xfrm>
                          <a:prstGeom prst="line">
                            <a:avLst/>
                          </a:prstGeom>
                          <a:ln w="6350" cap="flat" cmpd="sng">
                            <a:solidFill>
                              <a:srgbClr val="231F20"/>
                            </a:solidFill>
                            <a:prstDash val="solid"/>
                            <a:headEnd type="none" w="med" len="med"/>
                            <a:tailEnd type="none" w="med" len="med"/>
                          </a:ln>
                        </wps:spPr>
                        <wps:bodyPr upright="1"/>
                      </wps:wsp>
                      <wps:wsp>
                        <wps:cNvPr id="117" name="直线 94"/>
                        <wps:cNvSpPr/>
                        <wps:spPr>
                          <a:xfrm flipV="1">
                            <a:off x="571" y="4002"/>
                            <a:ext cx="46" cy="26"/>
                          </a:xfrm>
                          <a:prstGeom prst="line">
                            <a:avLst/>
                          </a:prstGeom>
                          <a:ln w="6350" cap="flat" cmpd="sng">
                            <a:solidFill>
                              <a:srgbClr val="231F20"/>
                            </a:solidFill>
                            <a:prstDash val="solid"/>
                            <a:headEnd type="none" w="med" len="med"/>
                            <a:tailEnd type="none" w="med" len="med"/>
                          </a:ln>
                        </wps:spPr>
                        <wps:bodyPr upright="1"/>
                      </wps:wsp>
                      <wps:wsp>
                        <wps:cNvPr id="118" name="直线 95"/>
                        <wps:cNvSpPr/>
                        <wps:spPr>
                          <a:xfrm>
                            <a:off x="895" y="955"/>
                            <a:ext cx="0" cy="959"/>
                          </a:xfrm>
                          <a:prstGeom prst="line">
                            <a:avLst/>
                          </a:prstGeom>
                          <a:ln w="3810" cap="flat" cmpd="sng">
                            <a:solidFill>
                              <a:srgbClr val="231F20"/>
                            </a:solidFill>
                            <a:prstDash val="solid"/>
                            <a:headEnd type="none" w="med" len="med"/>
                            <a:tailEnd type="none" w="med" len="med"/>
                          </a:ln>
                        </wps:spPr>
                        <wps:bodyPr upright="1"/>
                      </wps:wsp>
                      <wps:wsp>
                        <wps:cNvPr id="119" name="直线 96"/>
                        <wps:cNvSpPr/>
                        <wps:spPr>
                          <a:xfrm>
                            <a:off x="895" y="1511"/>
                            <a:ext cx="0" cy="236"/>
                          </a:xfrm>
                          <a:prstGeom prst="line">
                            <a:avLst/>
                          </a:prstGeom>
                          <a:ln w="3810" cap="flat" cmpd="sng">
                            <a:solidFill>
                              <a:srgbClr val="231F20"/>
                            </a:solidFill>
                            <a:prstDash val="solid"/>
                            <a:headEnd type="none" w="med" len="med"/>
                            <a:tailEnd type="none" w="med" len="med"/>
                          </a:ln>
                        </wps:spPr>
                        <wps:bodyPr upright="1"/>
                      </wps:wsp>
                      <wps:wsp>
                        <wps:cNvPr id="120" name="直线 97"/>
                        <wps:cNvSpPr/>
                        <wps:spPr>
                          <a:xfrm flipH="1">
                            <a:off x="783" y="1627"/>
                            <a:ext cx="232" cy="0"/>
                          </a:xfrm>
                          <a:prstGeom prst="line">
                            <a:avLst/>
                          </a:prstGeom>
                          <a:ln w="3810" cap="flat" cmpd="sng">
                            <a:solidFill>
                              <a:srgbClr val="231F20"/>
                            </a:solidFill>
                            <a:prstDash val="solid"/>
                            <a:headEnd type="none" w="med" len="med"/>
                            <a:tailEnd type="none" w="med" len="med"/>
                          </a:ln>
                        </wps:spPr>
                        <wps:bodyPr upright="1"/>
                      </wps:wsp>
                      <wps:wsp>
                        <wps:cNvPr id="121" name="直线 98"/>
                        <wps:cNvSpPr/>
                        <wps:spPr>
                          <a:xfrm>
                            <a:off x="646" y="1627"/>
                            <a:ext cx="367" cy="0"/>
                          </a:xfrm>
                          <a:prstGeom prst="line">
                            <a:avLst/>
                          </a:prstGeom>
                          <a:ln w="3810" cap="flat" cmpd="sng">
                            <a:solidFill>
                              <a:srgbClr val="231F20"/>
                            </a:solidFill>
                            <a:prstDash val="solid"/>
                            <a:headEnd type="none" w="med" len="med"/>
                            <a:tailEnd type="none" w="med" len="med"/>
                          </a:ln>
                        </wps:spPr>
                        <wps:bodyPr upright="1"/>
                      </wps:wsp>
                      <wps:wsp>
                        <wps:cNvPr id="122" name="直线 99"/>
                        <wps:cNvSpPr/>
                        <wps:spPr>
                          <a:xfrm flipV="1">
                            <a:off x="5288" y="918"/>
                            <a:ext cx="0" cy="916"/>
                          </a:xfrm>
                          <a:prstGeom prst="line">
                            <a:avLst/>
                          </a:prstGeom>
                          <a:ln w="3810" cap="flat" cmpd="sng">
                            <a:solidFill>
                              <a:srgbClr val="231F20"/>
                            </a:solidFill>
                            <a:prstDash val="solid"/>
                            <a:headEnd type="none" w="med" len="med"/>
                            <a:tailEnd type="none" w="med" len="med"/>
                          </a:ln>
                        </wps:spPr>
                        <wps:bodyPr upright="1"/>
                      </wps:wsp>
                      <wps:wsp>
                        <wps:cNvPr id="123" name="直线 100"/>
                        <wps:cNvSpPr/>
                        <wps:spPr>
                          <a:xfrm>
                            <a:off x="0" y="1349"/>
                            <a:ext cx="5732" cy="0"/>
                          </a:xfrm>
                          <a:prstGeom prst="line">
                            <a:avLst/>
                          </a:prstGeom>
                          <a:ln w="3810" cap="flat" cmpd="sng">
                            <a:solidFill>
                              <a:srgbClr val="231F20"/>
                            </a:solidFill>
                            <a:prstDash val="solid"/>
                            <a:headEnd type="none" w="med" len="med"/>
                            <a:tailEnd type="none" w="med" len="med"/>
                          </a:ln>
                        </wps:spPr>
                        <wps:bodyPr upright="1"/>
                      </wps:wsp>
                      <wps:wsp>
                        <wps:cNvPr id="124" name="直线 101"/>
                        <wps:cNvSpPr/>
                        <wps:spPr>
                          <a:xfrm>
                            <a:off x="1967" y="1812"/>
                            <a:ext cx="318" cy="0"/>
                          </a:xfrm>
                          <a:prstGeom prst="line">
                            <a:avLst/>
                          </a:prstGeom>
                          <a:ln w="3810" cap="flat" cmpd="sng">
                            <a:solidFill>
                              <a:srgbClr val="231F20"/>
                            </a:solidFill>
                            <a:prstDash val="solid"/>
                            <a:headEnd type="none" w="med" len="med"/>
                            <a:tailEnd type="none" w="med" len="med"/>
                          </a:ln>
                        </wps:spPr>
                        <wps:bodyPr upright="1"/>
                      </wps:wsp>
                      <wps:wsp>
                        <wps:cNvPr id="125" name="直线 102"/>
                        <wps:cNvSpPr/>
                        <wps:spPr>
                          <a:xfrm>
                            <a:off x="5288" y="1511"/>
                            <a:ext cx="0" cy="236"/>
                          </a:xfrm>
                          <a:prstGeom prst="line">
                            <a:avLst/>
                          </a:prstGeom>
                          <a:ln w="3810" cap="flat" cmpd="sng">
                            <a:solidFill>
                              <a:srgbClr val="231F20"/>
                            </a:solidFill>
                            <a:prstDash val="solid"/>
                            <a:headEnd type="none" w="med" len="med"/>
                            <a:tailEnd type="none" w="med" len="med"/>
                          </a:ln>
                        </wps:spPr>
                        <wps:bodyPr upright="1"/>
                      </wps:wsp>
                      <wps:wsp>
                        <wps:cNvPr id="126" name="直线 103"/>
                        <wps:cNvSpPr/>
                        <wps:spPr>
                          <a:xfrm>
                            <a:off x="5167" y="1627"/>
                            <a:ext cx="232" cy="0"/>
                          </a:xfrm>
                          <a:prstGeom prst="line">
                            <a:avLst/>
                          </a:prstGeom>
                          <a:ln w="3810" cap="flat" cmpd="sng">
                            <a:solidFill>
                              <a:srgbClr val="231F20"/>
                            </a:solidFill>
                            <a:prstDash val="solid"/>
                            <a:headEnd type="none" w="med" len="med"/>
                            <a:tailEnd type="none" w="med" len="med"/>
                          </a:ln>
                        </wps:spPr>
                        <wps:bodyPr upright="1"/>
                      </wps:wsp>
                      <wps:wsp>
                        <wps:cNvPr id="127" name="直线 104"/>
                        <wps:cNvSpPr/>
                        <wps:spPr>
                          <a:xfrm flipH="1">
                            <a:off x="5170" y="1627"/>
                            <a:ext cx="367" cy="0"/>
                          </a:xfrm>
                          <a:prstGeom prst="line">
                            <a:avLst/>
                          </a:prstGeom>
                          <a:ln w="3810" cap="flat" cmpd="sng">
                            <a:solidFill>
                              <a:srgbClr val="231F20"/>
                            </a:solidFill>
                            <a:prstDash val="solid"/>
                            <a:headEnd type="none" w="med" len="med"/>
                            <a:tailEnd type="none" w="med" len="med"/>
                          </a:ln>
                        </wps:spPr>
                        <wps:bodyPr upright="1"/>
                      </wps:wsp>
                      <wps:wsp>
                        <wps:cNvPr id="128" name="直线 105"/>
                        <wps:cNvSpPr/>
                        <wps:spPr>
                          <a:xfrm>
                            <a:off x="1853" y="887"/>
                            <a:ext cx="405" cy="0"/>
                          </a:xfrm>
                          <a:prstGeom prst="line">
                            <a:avLst/>
                          </a:prstGeom>
                          <a:ln w="3810" cap="flat" cmpd="sng">
                            <a:solidFill>
                              <a:srgbClr val="231F20"/>
                            </a:solidFill>
                            <a:prstDash val="solid"/>
                            <a:headEnd type="none" w="med" len="med"/>
                            <a:tailEnd type="none" w="med" len="med"/>
                          </a:ln>
                        </wps:spPr>
                        <wps:bodyPr upright="1"/>
                      </wps:wsp>
                      <wps:wsp>
                        <wps:cNvPr id="129" name="直线 106"/>
                        <wps:cNvSpPr/>
                        <wps:spPr>
                          <a:xfrm>
                            <a:off x="2053" y="887"/>
                            <a:ext cx="232" cy="0"/>
                          </a:xfrm>
                          <a:prstGeom prst="line">
                            <a:avLst/>
                          </a:prstGeom>
                          <a:ln w="3810" cap="flat" cmpd="sng">
                            <a:solidFill>
                              <a:srgbClr val="231F20"/>
                            </a:solidFill>
                            <a:prstDash val="solid"/>
                            <a:headEnd type="none" w="med" len="med"/>
                            <a:tailEnd type="none" w="med" len="med"/>
                          </a:ln>
                        </wps:spPr>
                        <wps:bodyPr upright="1"/>
                      </wps:wsp>
                      <wps:wsp>
                        <wps:cNvPr id="130" name="直线 107"/>
                        <wps:cNvSpPr/>
                        <wps:spPr>
                          <a:xfrm>
                            <a:off x="2467" y="706"/>
                            <a:ext cx="0" cy="338"/>
                          </a:xfrm>
                          <a:prstGeom prst="line">
                            <a:avLst/>
                          </a:prstGeom>
                          <a:ln w="3810" cap="flat" cmpd="sng">
                            <a:solidFill>
                              <a:srgbClr val="231F20"/>
                            </a:solidFill>
                            <a:prstDash val="solid"/>
                            <a:headEnd type="none" w="med" len="med"/>
                            <a:tailEnd type="none" w="med" len="med"/>
                          </a:ln>
                        </wps:spPr>
                        <wps:bodyPr upright="1"/>
                      </wps:wsp>
                      <wps:wsp>
                        <wps:cNvPr id="131" name="直线 108"/>
                        <wps:cNvSpPr/>
                        <wps:spPr>
                          <a:xfrm>
                            <a:off x="1784" y="1349"/>
                            <a:ext cx="163" cy="0"/>
                          </a:xfrm>
                          <a:prstGeom prst="line">
                            <a:avLst/>
                          </a:prstGeom>
                          <a:ln w="3810" cap="flat" cmpd="sng">
                            <a:solidFill>
                              <a:srgbClr val="231F20"/>
                            </a:solidFill>
                            <a:prstDash val="solid"/>
                            <a:headEnd type="none" w="med" len="med"/>
                            <a:tailEnd type="none" w="med" len="med"/>
                          </a:ln>
                        </wps:spPr>
                        <wps:bodyPr upright="1"/>
                      </wps:wsp>
                      <wps:wsp>
                        <wps:cNvPr id="132" name="直线 109"/>
                        <wps:cNvSpPr/>
                        <wps:spPr>
                          <a:xfrm flipH="1">
                            <a:off x="1217" y="1349"/>
                            <a:ext cx="118" cy="0"/>
                          </a:xfrm>
                          <a:prstGeom prst="line">
                            <a:avLst/>
                          </a:prstGeom>
                          <a:ln w="3810" cap="flat" cmpd="sng">
                            <a:solidFill>
                              <a:srgbClr val="231F20"/>
                            </a:solidFill>
                            <a:prstDash val="solid"/>
                            <a:headEnd type="none" w="med" len="med"/>
                            <a:tailEnd type="none" w="med" len="med"/>
                          </a:ln>
                        </wps:spPr>
                        <wps:bodyPr upright="1"/>
                      </wps:wsp>
                      <wps:wsp>
                        <wps:cNvPr id="133" name="直线 110"/>
                        <wps:cNvSpPr/>
                        <wps:spPr>
                          <a:xfrm>
                            <a:off x="327" y="1349"/>
                            <a:ext cx="163" cy="0"/>
                          </a:xfrm>
                          <a:prstGeom prst="line">
                            <a:avLst/>
                          </a:prstGeom>
                          <a:ln w="3810" cap="flat" cmpd="sng">
                            <a:solidFill>
                              <a:srgbClr val="231F20"/>
                            </a:solidFill>
                            <a:prstDash val="solid"/>
                            <a:headEnd type="none" w="med" len="med"/>
                            <a:tailEnd type="none" w="med" len="med"/>
                          </a:ln>
                        </wps:spPr>
                        <wps:bodyPr upright="1"/>
                      </wps:wsp>
                      <wps:wsp>
                        <wps:cNvPr id="134" name="直线 111"/>
                        <wps:cNvSpPr/>
                        <wps:spPr>
                          <a:xfrm>
                            <a:off x="454" y="1349"/>
                            <a:ext cx="118" cy="0"/>
                          </a:xfrm>
                          <a:prstGeom prst="line">
                            <a:avLst/>
                          </a:prstGeom>
                          <a:ln w="3810" cap="flat" cmpd="sng">
                            <a:solidFill>
                              <a:srgbClr val="231F20"/>
                            </a:solidFill>
                            <a:prstDash val="solid"/>
                            <a:headEnd type="none" w="med" len="med"/>
                            <a:tailEnd type="none" w="med" len="med"/>
                          </a:ln>
                        </wps:spPr>
                        <wps:bodyPr upright="1"/>
                      </wps:wsp>
                      <wps:wsp>
                        <wps:cNvPr id="135" name="直线 112"/>
                        <wps:cNvSpPr/>
                        <wps:spPr>
                          <a:xfrm>
                            <a:off x="63" y="1256"/>
                            <a:ext cx="220" cy="185"/>
                          </a:xfrm>
                          <a:prstGeom prst="line">
                            <a:avLst/>
                          </a:prstGeom>
                          <a:ln w="3810" cap="flat" cmpd="sng">
                            <a:solidFill>
                              <a:srgbClr val="231F20"/>
                            </a:solidFill>
                            <a:prstDash val="solid"/>
                            <a:headEnd type="none" w="med" len="med"/>
                            <a:tailEnd type="none" w="med" len="med"/>
                          </a:ln>
                        </wps:spPr>
                        <wps:bodyPr upright="1"/>
                      </wps:wsp>
                      <wps:wsp>
                        <wps:cNvPr id="136" name="直线 113"/>
                        <wps:cNvSpPr/>
                        <wps:spPr>
                          <a:xfrm flipV="1">
                            <a:off x="63" y="1256"/>
                            <a:ext cx="220" cy="185"/>
                          </a:xfrm>
                          <a:prstGeom prst="line">
                            <a:avLst/>
                          </a:prstGeom>
                          <a:ln w="3810" cap="flat" cmpd="sng">
                            <a:solidFill>
                              <a:srgbClr val="231F20"/>
                            </a:solidFill>
                            <a:prstDash val="solid"/>
                            <a:headEnd type="none" w="med" len="med"/>
                            <a:tailEnd type="none" w="med" len="med"/>
                          </a:ln>
                        </wps:spPr>
                        <wps:bodyPr upright="1"/>
                      </wps:wsp>
                      <wps:wsp>
                        <wps:cNvPr id="137" name="直线 114"/>
                        <wps:cNvSpPr/>
                        <wps:spPr>
                          <a:xfrm>
                            <a:off x="283" y="1453"/>
                            <a:ext cx="57" cy="0"/>
                          </a:xfrm>
                          <a:prstGeom prst="line">
                            <a:avLst/>
                          </a:prstGeom>
                          <a:ln w="3810" cap="flat" cmpd="sng">
                            <a:solidFill>
                              <a:srgbClr val="231F20"/>
                            </a:solidFill>
                            <a:prstDash val="solid"/>
                            <a:headEnd type="none" w="med" len="med"/>
                            <a:tailEnd type="none" w="med" len="med"/>
                          </a:ln>
                        </wps:spPr>
                        <wps:bodyPr upright="1"/>
                      </wps:wsp>
                      <wps:wsp>
                        <wps:cNvPr id="138" name="直线 115"/>
                        <wps:cNvSpPr/>
                        <wps:spPr>
                          <a:xfrm>
                            <a:off x="283" y="1245"/>
                            <a:ext cx="57" cy="0"/>
                          </a:xfrm>
                          <a:prstGeom prst="line">
                            <a:avLst/>
                          </a:prstGeom>
                          <a:ln w="3810" cap="flat" cmpd="sng">
                            <a:solidFill>
                              <a:srgbClr val="231F20"/>
                            </a:solidFill>
                            <a:prstDash val="solid"/>
                            <a:headEnd type="none" w="med" len="med"/>
                            <a:tailEnd type="none" w="med" len="med"/>
                          </a:ln>
                        </wps:spPr>
                        <wps:bodyPr upright="1"/>
                      </wps:wsp>
                      <wps:wsp>
                        <wps:cNvPr id="139" name="直线 116"/>
                        <wps:cNvSpPr/>
                        <wps:spPr>
                          <a:xfrm>
                            <a:off x="1502" y="1245"/>
                            <a:ext cx="294" cy="0"/>
                          </a:xfrm>
                          <a:prstGeom prst="line">
                            <a:avLst/>
                          </a:prstGeom>
                          <a:ln w="3810" cap="flat" cmpd="sng">
                            <a:solidFill>
                              <a:srgbClr val="231F20"/>
                            </a:solidFill>
                            <a:prstDash val="solid"/>
                            <a:headEnd type="none" w="med" len="med"/>
                            <a:tailEnd type="none" w="med" len="med"/>
                          </a:ln>
                        </wps:spPr>
                        <wps:bodyPr upright="1"/>
                      </wps:wsp>
                      <wps:wsp>
                        <wps:cNvPr id="140" name="直线 117"/>
                        <wps:cNvSpPr/>
                        <wps:spPr>
                          <a:xfrm>
                            <a:off x="1502" y="1453"/>
                            <a:ext cx="294" cy="0"/>
                          </a:xfrm>
                          <a:prstGeom prst="line">
                            <a:avLst/>
                          </a:prstGeom>
                          <a:ln w="3810" cap="flat" cmpd="sng">
                            <a:solidFill>
                              <a:srgbClr val="231F20"/>
                            </a:solidFill>
                            <a:prstDash val="solid"/>
                            <a:headEnd type="none" w="med" len="med"/>
                            <a:tailEnd type="none" w="med" len="med"/>
                          </a:ln>
                        </wps:spPr>
                        <wps:bodyPr upright="1"/>
                      </wps:wsp>
                      <wps:wsp>
                        <wps:cNvPr id="141" name="任意多边形 118"/>
                        <wps:cNvSpPr/>
                        <wps:spPr>
                          <a:xfrm>
                            <a:off x="837" y="1569"/>
                            <a:ext cx="114" cy="114"/>
                          </a:xfrm>
                          <a:custGeom>
                            <a:avLst/>
                            <a:gdLst/>
                            <a:ahLst/>
                            <a:cxnLst/>
                            <a:pathLst>
                              <a:path w="114" h="114">
                                <a:moveTo>
                                  <a:pt x="47" y="113"/>
                                </a:moveTo>
                                <a:lnTo>
                                  <a:pt x="69" y="113"/>
                                </a:lnTo>
                                <a:lnTo>
                                  <a:pt x="90" y="104"/>
                                </a:lnTo>
                                <a:lnTo>
                                  <a:pt x="105" y="88"/>
                                </a:lnTo>
                                <a:lnTo>
                                  <a:pt x="113" y="67"/>
                                </a:lnTo>
                                <a:lnTo>
                                  <a:pt x="113" y="44"/>
                                </a:lnTo>
                                <a:lnTo>
                                  <a:pt x="104" y="23"/>
                                </a:lnTo>
                                <a:lnTo>
                                  <a:pt x="88" y="8"/>
                                </a:lnTo>
                                <a:lnTo>
                                  <a:pt x="67" y="0"/>
                                </a:lnTo>
                                <a:lnTo>
                                  <a:pt x="44" y="0"/>
                                </a:lnTo>
                                <a:lnTo>
                                  <a:pt x="23" y="9"/>
                                </a:lnTo>
                                <a:lnTo>
                                  <a:pt x="8" y="25"/>
                                </a:lnTo>
                                <a:lnTo>
                                  <a:pt x="0" y="46"/>
                                </a:lnTo>
                              </a:path>
                            </a:pathLst>
                          </a:custGeom>
                          <a:noFill/>
                          <a:ln w="3810" cap="flat" cmpd="sng">
                            <a:solidFill>
                              <a:srgbClr val="231F20"/>
                            </a:solidFill>
                            <a:prstDash val="solid"/>
                            <a:headEnd type="none" w="med" len="med"/>
                            <a:tailEnd type="none" w="med" len="med"/>
                          </a:ln>
                        </wps:spPr>
                        <wps:bodyPr upright="1"/>
                      </wps:wsp>
                      <wps:wsp>
                        <wps:cNvPr id="142" name="任意多边形 119"/>
                        <wps:cNvSpPr/>
                        <wps:spPr>
                          <a:xfrm>
                            <a:off x="723" y="1480"/>
                            <a:ext cx="342" cy="317"/>
                          </a:xfrm>
                          <a:custGeom>
                            <a:avLst/>
                            <a:gdLst/>
                            <a:ahLst/>
                            <a:cxnLst/>
                            <a:pathLst>
                              <a:path w="342" h="317">
                                <a:moveTo>
                                  <a:pt x="76" y="0"/>
                                </a:moveTo>
                                <a:lnTo>
                                  <a:pt x="27" y="48"/>
                                </a:lnTo>
                                <a:lnTo>
                                  <a:pt x="1" y="109"/>
                                </a:lnTo>
                                <a:lnTo>
                                  <a:pt x="0" y="175"/>
                                </a:lnTo>
                                <a:lnTo>
                                  <a:pt x="25" y="240"/>
                                </a:lnTo>
                                <a:lnTo>
                                  <a:pt x="73" y="289"/>
                                </a:lnTo>
                                <a:lnTo>
                                  <a:pt x="134" y="315"/>
                                </a:lnTo>
                                <a:lnTo>
                                  <a:pt x="200" y="316"/>
                                </a:lnTo>
                                <a:lnTo>
                                  <a:pt x="265" y="291"/>
                                </a:lnTo>
                                <a:lnTo>
                                  <a:pt x="314" y="243"/>
                                </a:lnTo>
                                <a:lnTo>
                                  <a:pt x="340" y="182"/>
                                </a:lnTo>
                                <a:lnTo>
                                  <a:pt x="341" y="116"/>
                                </a:lnTo>
                                <a:lnTo>
                                  <a:pt x="316" y="51"/>
                                </a:lnTo>
                                <a:lnTo>
                                  <a:pt x="305" y="37"/>
                                </a:lnTo>
                                <a:lnTo>
                                  <a:pt x="293" y="23"/>
                                </a:lnTo>
                                <a:lnTo>
                                  <a:pt x="280" y="11"/>
                                </a:lnTo>
                                <a:lnTo>
                                  <a:pt x="265" y="0"/>
                                </a:lnTo>
                              </a:path>
                            </a:pathLst>
                          </a:custGeom>
                          <a:noFill/>
                          <a:ln w="6350" cap="flat" cmpd="sng">
                            <a:solidFill>
                              <a:srgbClr val="231F20"/>
                            </a:solidFill>
                            <a:prstDash val="solid"/>
                            <a:headEnd type="none" w="med" len="med"/>
                            <a:tailEnd type="none" w="med" len="med"/>
                          </a:ln>
                        </wps:spPr>
                        <wps:bodyPr upright="1"/>
                      </wps:wsp>
                      <wps:wsp>
                        <wps:cNvPr id="143" name="任意多边形 120"/>
                        <wps:cNvSpPr/>
                        <wps:spPr>
                          <a:xfrm>
                            <a:off x="593" y="1048"/>
                            <a:ext cx="602" cy="301"/>
                          </a:xfrm>
                          <a:custGeom>
                            <a:avLst/>
                            <a:gdLst/>
                            <a:ahLst/>
                            <a:cxnLst/>
                            <a:pathLst>
                              <a:path w="602" h="301">
                                <a:moveTo>
                                  <a:pt x="601" y="301"/>
                                </a:moveTo>
                                <a:lnTo>
                                  <a:pt x="593" y="232"/>
                                </a:lnTo>
                                <a:lnTo>
                                  <a:pt x="571" y="169"/>
                                </a:lnTo>
                                <a:lnTo>
                                  <a:pt x="535" y="113"/>
                                </a:lnTo>
                                <a:lnTo>
                                  <a:pt x="489" y="66"/>
                                </a:lnTo>
                                <a:lnTo>
                                  <a:pt x="433" y="31"/>
                                </a:lnTo>
                                <a:lnTo>
                                  <a:pt x="369" y="8"/>
                                </a:lnTo>
                                <a:lnTo>
                                  <a:pt x="301" y="0"/>
                                </a:lnTo>
                                <a:lnTo>
                                  <a:pt x="232" y="8"/>
                                </a:lnTo>
                                <a:lnTo>
                                  <a:pt x="168" y="31"/>
                                </a:lnTo>
                                <a:lnTo>
                                  <a:pt x="113" y="66"/>
                                </a:lnTo>
                                <a:lnTo>
                                  <a:pt x="66" y="113"/>
                                </a:lnTo>
                                <a:lnTo>
                                  <a:pt x="31" y="169"/>
                                </a:lnTo>
                                <a:lnTo>
                                  <a:pt x="8" y="232"/>
                                </a:lnTo>
                                <a:lnTo>
                                  <a:pt x="0" y="301"/>
                                </a:lnTo>
                              </a:path>
                            </a:pathLst>
                          </a:custGeom>
                          <a:noFill/>
                          <a:ln w="6350" cap="flat" cmpd="sng">
                            <a:solidFill>
                              <a:srgbClr val="231F20"/>
                            </a:solidFill>
                            <a:prstDash val="solid"/>
                            <a:headEnd type="none" w="med" len="med"/>
                            <a:tailEnd type="none" w="med" len="med"/>
                          </a:ln>
                        </wps:spPr>
                        <wps:bodyPr upright="1"/>
                      </wps:wsp>
                      <wps:wsp>
                        <wps:cNvPr id="144" name="任意多边形 121"/>
                        <wps:cNvSpPr/>
                        <wps:spPr>
                          <a:xfrm>
                            <a:off x="593" y="1510"/>
                            <a:ext cx="602" cy="295"/>
                          </a:xfrm>
                          <a:custGeom>
                            <a:avLst/>
                            <a:gdLst/>
                            <a:ahLst/>
                            <a:cxnLst/>
                            <a:pathLst>
                              <a:path w="602" h="295">
                                <a:moveTo>
                                  <a:pt x="0" y="0"/>
                                </a:moveTo>
                                <a:lnTo>
                                  <a:pt x="9" y="69"/>
                                </a:lnTo>
                                <a:lnTo>
                                  <a:pt x="33" y="131"/>
                                </a:lnTo>
                                <a:lnTo>
                                  <a:pt x="70" y="187"/>
                                </a:lnTo>
                                <a:lnTo>
                                  <a:pt x="117" y="232"/>
                                </a:lnTo>
                                <a:lnTo>
                                  <a:pt x="174" y="267"/>
                                </a:lnTo>
                                <a:lnTo>
                                  <a:pt x="237" y="288"/>
                                </a:lnTo>
                                <a:lnTo>
                                  <a:pt x="307" y="295"/>
                                </a:lnTo>
                                <a:lnTo>
                                  <a:pt x="384" y="283"/>
                                </a:lnTo>
                                <a:lnTo>
                                  <a:pt x="454" y="253"/>
                                </a:lnTo>
                                <a:lnTo>
                                  <a:pt x="513" y="207"/>
                                </a:lnTo>
                                <a:lnTo>
                                  <a:pt x="559" y="147"/>
                                </a:lnTo>
                                <a:lnTo>
                                  <a:pt x="589" y="78"/>
                                </a:lnTo>
                                <a:lnTo>
                                  <a:pt x="601" y="0"/>
                                </a:lnTo>
                              </a:path>
                            </a:pathLst>
                          </a:custGeom>
                          <a:noFill/>
                          <a:ln w="6350" cap="flat" cmpd="sng">
                            <a:solidFill>
                              <a:srgbClr val="231F20"/>
                            </a:solidFill>
                            <a:prstDash val="solid"/>
                            <a:headEnd type="none" w="med" len="med"/>
                            <a:tailEnd type="none" w="med" len="med"/>
                          </a:ln>
                        </wps:spPr>
                        <wps:bodyPr upright="1"/>
                      </wps:wsp>
                      <pic:pic xmlns:pic="http://schemas.openxmlformats.org/drawingml/2006/picture">
                        <pic:nvPicPr>
                          <pic:cNvPr id="145" name="图片 122"/>
                          <pic:cNvPicPr>
                            <a:picLocks noChangeAspect="1"/>
                          </pic:cNvPicPr>
                        </pic:nvPicPr>
                        <pic:blipFill>
                          <a:blip r:embed="rId19"/>
                          <a:stretch>
                            <a:fillRect/>
                          </a:stretch>
                        </pic:blipFill>
                        <pic:spPr>
                          <a:xfrm>
                            <a:off x="745" y="1199"/>
                            <a:ext cx="300" cy="300"/>
                          </a:xfrm>
                          <a:prstGeom prst="rect">
                            <a:avLst/>
                          </a:prstGeom>
                          <a:noFill/>
                          <a:ln>
                            <a:noFill/>
                          </a:ln>
                        </pic:spPr>
                      </pic:pic>
                      <pic:pic xmlns:pic="http://schemas.openxmlformats.org/drawingml/2006/picture">
                        <pic:nvPicPr>
                          <pic:cNvPr id="146" name="图片 123"/>
                          <pic:cNvPicPr>
                            <a:picLocks noChangeAspect="1"/>
                          </pic:cNvPicPr>
                        </pic:nvPicPr>
                        <pic:blipFill>
                          <a:blip r:embed="rId20"/>
                          <a:stretch>
                            <a:fillRect/>
                          </a:stretch>
                        </pic:blipFill>
                        <pic:spPr>
                          <a:xfrm>
                            <a:off x="727" y="1182"/>
                            <a:ext cx="334" cy="334"/>
                          </a:xfrm>
                          <a:prstGeom prst="rect">
                            <a:avLst/>
                          </a:prstGeom>
                          <a:noFill/>
                          <a:ln>
                            <a:noFill/>
                          </a:ln>
                        </pic:spPr>
                      </pic:pic>
                      <wps:wsp>
                        <wps:cNvPr id="147" name="直线 124"/>
                        <wps:cNvSpPr/>
                        <wps:spPr>
                          <a:xfrm>
                            <a:off x="548" y="1002"/>
                            <a:ext cx="693" cy="0"/>
                          </a:xfrm>
                          <a:prstGeom prst="line">
                            <a:avLst/>
                          </a:prstGeom>
                          <a:ln w="6350" cap="flat" cmpd="sng">
                            <a:solidFill>
                              <a:srgbClr val="231F20"/>
                            </a:solidFill>
                            <a:prstDash val="solid"/>
                            <a:headEnd type="none" w="med" len="med"/>
                            <a:tailEnd type="none" w="med" len="med"/>
                          </a:ln>
                        </wps:spPr>
                        <wps:bodyPr upright="1"/>
                      </wps:wsp>
                      <wps:wsp>
                        <wps:cNvPr id="148" name="直线 125"/>
                        <wps:cNvSpPr/>
                        <wps:spPr>
                          <a:xfrm flipV="1">
                            <a:off x="548" y="1002"/>
                            <a:ext cx="0" cy="694"/>
                          </a:xfrm>
                          <a:prstGeom prst="line">
                            <a:avLst/>
                          </a:prstGeom>
                          <a:ln w="6350" cap="flat" cmpd="sng">
                            <a:solidFill>
                              <a:srgbClr val="231F20"/>
                            </a:solidFill>
                            <a:prstDash val="solid"/>
                            <a:headEnd type="none" w="med" len="med"/>
                            <a:tailEnd type="none" w="med" len="med"/>
                          </a:ln>
                        </wps:spPr>
                        <wps:bodyPr upright="1"/>
                      </wps:wsp>
                      <wps:wsp>
                        <wps:cNvPr id="149" name="直线 126"/>
                        <wps:cNvSpPr/>
                        <wps:spPr>
                          <a:xfrm flipH="1">
                            <a:off x="432" y="1760"/>
                            <a:ext cx="162" cy="1208"/>
                          </a:xfrm>
                          <a:prstGeom prst="line">
                            <a:avLst/>
                          </a:prstGeom>
                          <a:ln w="6350" cap="flat" cmpd="sng">
                            <a:solidFill>
                              <a:srgbClr val="231F20"/>
                            </a:solidFill>
                            <a:prstDash val="solid"/>
                            <a:headEnd type="none" w="med" len="med"/>
                            <a:tailEnd type="none" w="med" len="med"/>
                          </a:ln>
                        </wps:spPr>
                        <wps:bodyPr upright="1"/>
                      </wps:wsp>
                      <pic:pic xmlns:pic="http://schemas.openxmlformats.org/drawingml/2006/picture">
                        <pic:nvPicPr>
                          <pic:cNvPr id="150" name="图片 127"/>
                          <pic:cNvPicPr>
                            <a:picLocks noChangeAspect="1"/>
                          </pic:cNvPicPr>
                        </pic:nvPicPr>
                        <pic:blipFill>
                          <a:blip r:embed="rId21"/>
                          <a:stretch>
                            <a:fillRect/>
                          </a:stretch>
                        </pic:blipFill>
                        <pic:spPr>
                          <a:xfrm>
                            <a:off x="831" y="2477"/>
                            <a:ext cx="126" cy="519"/>
                          </a:xfrm>
                          <a:prstGeom prst="rect">
                            <a:avLst/>
                          </a:prstGeom>
                          <a:noFill/>
                          <a:ln>
                            <a:noFill/>
                          </a:ln>
                        </pic:spPr>
                      </pic:pic>
                      <wps:wsp>
                        <wps:cNvPr id="151" name="直线 128"/>
                        <wps:cNvSpPr/>
                        <wps:spPr>
                          <a:xfrm>
                            <a:off x="63" y="1256"/>
                            <a:ext cx="220" cy="0"/>
                          </a:xfrm>
                          <a:prstGeom prst="line">
                            <a:avLst/>
                          </a:prstGeom>
                          <a:ln w="6350" cap="flat" cmpd="sng">
                            <a:solidFill>
                              <a:srgbClr val="231F20"/>
                            </a:solidFill>
                            <a:prstDash val="solid"/>
                            <a:headEnd type="none" w="med" len="med"/>
                            <a:tailEnd type="none" w="med" len="med"/>
                          </a:ln>
                        </wps:spPr>
                        <wps:bodyPr upright="1"/>
                      </wps:wsp>
                      <wps:wsp>
                        <wps:cNvPr id="152" name="直线 129"/>
                        <wps:cNvSpPr/>
                        <wps:spPr>
                          <a:xfrm>
                            <a:off x="63" y="1441"/>
                            <a:ext cx="220" cy="0"/>
                          </a:xfrm>
                          <a:prstGeom prst="line">
                            <a:avLst/>
                          </a:prstGeom>
                          <a:ln w="6350" cap="flat" cmpd="sng">
                            <a:solidFill>
                              <a:srgbClr val="231F20"/>
                            </a:solidFill>
                            <a:prstDash val="solid"/>
                            <a:headEnd type="none" w="med" len="med"/>
                            <a:tailEnd type="none" w="med" len="med"/>
                          </a:ln>
                        </wps:spPr>
                        <wps:bodyPr upright="1"/>
                      </wps:wsp>
                      <wps:wsp>
                        <wps:cNvPr id="153" name="直线 130"/>
                        <wps:cNvSpPr/>
                        <wps:spPr>
                          <a:xfrm flipV="1">
                            <a:off x="63" y="1256"/>
                            <a:ext cx="0" cy="185"/>
                          </a:xfrm>
                          <a:prstGeom prst="line">
                            <a:avLst/>
                          </a:prstGeom>
                          <a:ln w="6350" cap="flat" cmpd="sng">
                            <a:solidFill>
                              <a:srgbClr val="231F20"/>
                            </a:solidFill>
                            <a:prstDash val="solid"/>
                            <a:headEnd type="none" w="med" len="med"/>
                            <a:tailEnd type="none" w="med" len="med"/>
                          </a:ln>
                        </wps:spPr>
                        <wps:bodyPr upright="1"/>
                      </wps:wsp>
                      <pic:pic xmlns:pic="http://schemas.openxmlformats.org/drawingml/2006/picture">
                        <pic:nvPicPr>
                          <pic:cNvPr id="154" name="图片 131"/>
                          <pic:cNvPicPr>
                            <a:picLocks noChangeAspect="1"/>
                          </pic:cNvPicPr>
                        </pic:nvPicPr>
                        <pic:blipFill>
                          <a:blip r:embed="rId22"/>
                          <a:stretch>
                            <a:fillRect/>
                          </a:stretch>
                        </pic:blipFill>
                        <pic:spPr>
                          <a:xfrm>
                            <a:off x="797" y="1528"/>
                            <a:ext cx="196" cy="196"/>
                          </a:xfrm>
                          <a:prstGeom prst="rect">
                            <a:avLst/>
                          </a:prstGeom>
                          <a:noFill/>
                          <a:ln>
                            <a:noFill/>
                          </a:ln>
                        </pic:spPr>
                      </pic:pic>
                      <wps:wsp>
                        <wps:cNvPr id="155" name="直线 132"/>
                        <wps:cNvSpPr/>
                        <wps:spPr>
                          <a:xfrm>
                            <a:off x="594" y="1349"/>
                            <a:ext cx="0" cy="411"/>
                          </a:xfrm>
                          <a:prstGeom prst="line">
                            <a:avLst/>
                          </a:prstGeom>
                          <a:ln w="6350" cap="flat" cmpd="sng">
                            <a:solidFill>
                              <a:srgbClr val="231F20"/>
                            </a:solidFill>
                            <a:prstDash val="solid"/>
                            <a:headEnd type="none" w="med" len="med"/>
                            <a:tailEnd type="none" w="med" len="med"/>
                          </a:ln>
                        </wps:spPr>
                        <wps:bodyPr upright="1"/>
                      </wps:wsp>
                      <wps:wsp>
                        <wps:cNvPr id="156" name="直线 133"/>
                        <wps:cNvSpPr/>
                        <wps:spPr>
                          <a:xfrm flipH="1">
                            <a:off x="548" y="1696"/>
                            <a:ext cx="46" cy="0"/>
                          </a:xfrm>
                          <a:prstGeom prst="line">
                            <a:avLst/>
                          </a:prstGeom>
                          <a:ln w="6350" cap="flat" cmpd="sng">
                            <a:solidFill>
                              <a:srgbClr val="231F20"/>
                            </a:solidFill>
                            <a:prstDash val="solid"/>
                            <a:headEnd type="none" w="med" len="med"/>
                            <a:tailEnd type="none" w="med" len="med"/>
                          </a:ln>
                        </wps:spPr>
                        <wps:bodyPr upright="1"/>
                      </wps:wsp>
                      <wps:wsp>
                        <wps:cNvPr id="157" name="直线 134"/>
                        <wps:cNvSpPr/>
                        <wps:spPr>
                          <a:xfrm flipV="1">
                            <a:off x="317" y="1210"/>
                            <a:ext cx="0" cy="278"/>
                          </a:xfrm>
                          <a:prstGeom prst="line">
                            <a:avLst/>
                          </a:prstGeom>
                          <a:ln w="6350" cap="flat" cmpd="sng">
                            <a:solidFill>
                              <a:srgbClr val="231F20"/>
                            </a:solidFill>
                            <a:prstDash val="solid"/>
                            <a:headEnd type="none" w="med" len="med"/>
                            <a:tailEnd type="none" w="med" len="med"/>
                          </a:ln>
                        </wps:spPr>
                        <wps:bodyPr upright="1"/>
                      </wps:wsp>
                      <wps:wsp>
                        <wps:cNvPr id="158" name="直线 135"/>
                        <wps:cNvSpPr/>
                        <wps:spPr>
                          <a:xfrm flipV="1">
                            <a:off x="283" y="1245"/>
                            <a:ext cx="0" cy="208"/>
                          </a:xfrm>
                          <a:prstGeom prst="line">
                            <a:avLst/>
                          </a:prstGeom>
                          <a:ln w="6350" cap="flat" cmpd="sng">
                            <a:solidFill>
                              <a:srgbClr val="231F20"/>
                            </a:solidFill>
                            <a:prstDash val="solid"/>
                            <a:headEnd type="none" w="med" len="med"/>
                            <a:tailEnd type="none" w="med" len="med"/>
                          </a:ln>
                        </wps:spPr>
                        <wps:bodyPr upright="1"/>
                      </wps:wsp>
                      <wps:wsp>
                        <wps:cNvPr id="159" name="直线 136"/>
                        <wps:cNvSpPr/>
                        <wps:spPr>
                          <a:xfrm>
                            <a:off x="317" y="1488"/>
                            <a:ext cx="23" cy="0"/>
                          </a:xfrm>
                          <a:prstGeom prst="line">
                            <a:avLst/>
                          </a:prstGeom>
                          <a:ln w="6350" cap="flat" cmpd="sng">
                            <a:solidFill>
                              <a:srgbClr val="231F20"/>
                            </a:solidFill>
                            <a:prstDash val="solid"/>
                            <a:headEnd type="none" w="med" len="med"/>
                            <a:tailEnd type="none" w="med" len="med"/>
                          </a:ln>
                        </wps:spPr>
                        <wps:bodyPr upright="1"/>
                      </wps:wsp>
                      <wps:wsp>
                        <wps:cNvPr id="160" name="直线 137"/>
                        <wps:cNvSpPr/>
                        <wps:spPr>
                          <a:xfrm flipH="1" flipV="1">
                            <a:off x="283" y="1453"/>
                            <a:ext cx="34" cy="35"/>
                          </a:xfrm>
                          <a:prstGeom prst="line">
                            <a:avLst/>
                          </a:prstGeom>
                          <a:ln w="6350" cap="flat" cmpd="sng">
                            <a:solidFill>
                              <a:srgbClr val="231F20"/>
                            </a:solidFill>
                            <a:prstDash val="solid"/>
                            <a:headEnd type="none" w="med" len="med"/>
                            <a:tailEnd type="none" w="med" len="med"/>
                          </a:ln>
                        </wps:spPr>
                        <wps:bodyPr upright="1"/>
                      </wps:wsp>
                      <wps:wsp>
                        <wps:cNvPr id="161" name="直线 138"/>
                        <wps:cNvSpPr/>
                        <wps:spPr>
                          <a:xfrm>
                            <a:off x="317" y="1210"/>
                            <a:ext cx="23" cy="0"/>
                          </a:xfrm>
                          <a:prstGeom prst="line">
                            <a:avLst/>
                          </a:prstGeom>
                          <a:ln w="6350" cap="flat" cmpd="sng">
                            <a:solidFill>
                              <a:srgbClr val="231F20"/>
                            </a:solidFill>
                            <a:prstDash val="solid"/>
                            <a:headEnd type="none" w="med" len="med"/>
                            <a:tailEnd type="none" w="med" len="med"/>
                          </a:ln>
                        </wps:spPr>
                        <wps:bodyPr upright="1"/>
                      </wps:wsp>
                      <wps:wsp>
                        <wps:cNvPr id="162" name="直线 139"/>
                        <wps:cNvSpPr/>
                        <wps:spPr>
                          <a:xfrm flipH="1">
                            <a:off x="283" y="1210"/>
                            <a:ext cx="34" cy="35"/>
                          </a:xfrm>
                          <a:prstGeom prst="line">
                            <a:avLst/>
                          </a:prstGeom>
                          <a:ln w="6350" cap="flat" cmpd="sng">
                            <a:solidFill>
                              <a:srgbClr val="231F20"/>
                            </a:solidFill>
                            <a:prstDash val="solid"/>
                            <a:headEnd type="none" w="med" len="med"/>
                            <a:tailEnd type="none" w="med" len="med"/>
                          </a:ln>
                        </wps:spPr>
                        <wps:bodyPr upright="1"/>
                      </wps:wsp>
                      <pic:pic xmlns:pic="http://schemas.openxmlformats.org/drawingml/2006/picture">
                        <pic:nvPicPr>
                          <pic:cNvPr id="163" name="图片 140"/>
                          <pic:cNvPicPr>
                            <a:picLocks noChangeAspect="1"/>
                          </pic:cNvPicPr>
                        </pic:nvPicPr>
                        <pic:blipFill>
                          <a:blip r:embed="rId23"/>
                          <a:stretch>
                            <a:fillRect/>
                          </a:stretch>
                        </pic:blipFill>
                        <pic:spPr>
                          <a:xfrm>
                            <a:off x="843" y="1568"/>
                            <a:ext cx="103" cy="116"/>
                          </a:xfrm>
                          <a:prstGeom prst="rect">
                            <a:avLst/>
                          </a:prstGeom>
                          <a:noFill/>
                          <a:ln>
                            <a:noFill/>
                          </a:ln>
                        </pic:spPr>
                      </pic:pic>
                      <wps:wsp>
                        <wps:cNvPr id="164" name="直线 141"/>
                        <wps:cNvSpPr/>
                        <wps:spPr>
                          <a:xfrm>
                            <a:off x="2658" y="505"/>
                            <a:ext cx="0" cy="844"/>
                          </a:xfrm>
                          <a:prstGeom prst="line">
                            <a:avLst/>
                          </a:prstGeom>
                          <a:ln w="6350" cap="flat" cmpd="sng">
                            <a:solidFill>
                              <a:srgbClr val="231F20"/>
                            </a:solidFill>
                            <a:prstDash val="solid"/>
                            <a:headEnd type="none" w="med" len="med"/>
                            <a:tailEnd type="none" w="med" len="med"/>
                          </a:ln>
                        </wps:spPr>
                        <wps:bodyPr upright="1"/>
                      </wps:wsp>
                      <wps:wsp>
                        <wps:cNvPr id="165" name="直线 142"/>
                        <wps:cNvSpPr/>
                        <wps:spPr>
                          <a:xfrm>
                            <a:off x="2276" y="505"/>
                            <a:ext cx="0" cy="844"/>
                          </a:xfrm>
                          <a:prstGeom prst="line">
                            <a:avLst/>
                          </a:prstGeom>
                          <a:ln w="6350" cap="flat" cmpd="sng">
                            <a:solidFill>
                              <a:srgbClr val="231F20"/>
                            </a:solidFill>
                            <a:prstDash val="solid"/>
                            <a:headEnd type="none" w="med" len="med"/>
                            <a:tailEnd type="none" w="med" len="med"/>
                          </a:ln>
                        </wps:spPr>
                        <wps:bodyPr upright="1"/>
                      </wps:wsp>
                      <wps:wsp>
                        <wps:cNvPr id="166" name="直线 143"/>
                        <wps:cNvSpPr/>
                        <wps:spPr>
                          <a:xfrm>
                            <a:off x="4814" y="505"/>
                            <a:ext cx="0" cy="1688"/>
                          </a:xfrm>
                          <a:prstGeom prst="line">
                            <a:avLst/>
                          </a:prstGeom>
                          <a:ln w="6350" cap="flat" cmpd="sng">
                            <a:solidFill>
                              <a:srgbClr val="231F20"/>
                            </a:solidFill>
                            <a:prstDash val="solid"/>
                            <a:headEnd type="none" w="med" len="med"/>
                            <a:tailEnd type="none" w="med" len="med"/>
                          </a:ln>
                        </wps:spPr>
                        <wps:bodyPr upright="1"/>
                      </wps:wsp>
                      <wps:wsp>
                        <wps:cNvPr id="167" name="直线 144"/>
                        <wps:cNvSpPr/>
                        <wps:spPr>
                          <a:xfrm>
                            <a:off x="2687" y="505"/>
                            <a:ext cx="0" cy="844"/>
                          </a:xfrm>
                          <a:prstGeom prst="line">
                            <a:avLst/>
                          </a:prstGeom>
                          <a:ln w="6350" cap="flat" cmpd="sng">
                            <a:solidFill>
                              <a:srgbClr val="231F20"/>
                            </a:solidFill>
                            <a:prstDash val="solid"/>
                            <a:headEnd type="none" w="med" len="med"/>
                            <a:tailEnd type="none" w="med" len="med"/>
                          </a:ln>
                        </wps:spPr>
                        <wps:bodyPr upright="1"/>
                      </wps:wsp>
                      <wps:wsp>
                        <wps:cNvPr id="168" name="直线 145"/>
                        <wps:cNvSpPr/>
                        <wps:spPr>
                          <a:xfrm>
                            <a:off x="2201" y="771"/>
                            <a:ext cx="0" cy="578"/>
                          </a:xfrm>
                          <a:prstGeom prst="line">
                            <a:avLst/>
                          </a:prstGeom>
                          <a:ln w="6350" cap="flat" cmpd="sng">
                            <a:solidFill>
                              <a:srgbClr val="231F20"/>
                            </a:solidFill>
                            <a:prstDash val="solid"/>
                            <a:headEnd type="none" w="med" len="med"/>
                            <a:tailEnd type="none" w="med" len="med"/>
                          </a:ln>
                        </wps:spPr>
                        <wps:bodyPr upright="1"/>
                      </wps:wsp>
                      <wps:wsp>
                        <wps:cNvPr id="169" name="直线 146"/>
                        <wps:cNvSpPr/>
                        <wps:spPr>
                          <a:xfrm>
                            <a:off x="2097" y="771"/>
                            <a:ext cx="0" cy="578"/>
                          </a:xfrm>
                          <a:prstGeom prst="line">
                            <a:avLst/>
                          </a:prstGeom>
                          <a:ln w="6350" cap="flat" cmpd="sng">
                            <a:solidFill>
                              <a:srgbClr val="231F20"/>
                            </a:solidFill>
                            <a:prstDash val="solid"/>
                            <a:headEnd type="none" w="med" len="med"/>
                            <a:tailEnd type="none" w="med" len="med"/>
                          </a:ln>
                        </wps:spPr>
                        <wps:bodyPr upright="1"/>
                      </wps:wsp>
                      <wps:wsp>
                        <wps:cNvPr id="170" name="直线 147"/>
                        <wps:cNvSpPr/>
                        <wps:spPr>
                          <a:xfrm>
                            <a:off x="2259" y="736"/>
                            <a:ext cx="0" cy="613"/>
                          </a:xfrm>
                          <a:prstGeom prst="line">
                            <a:avLst/>
                          </a:prstGeom>
                          <a:ln w="6350" cap="flat" cmpd="sng">
                            <a:solidFill>
                              <a:srgbClr val="231F20"/>
                            </a:solidFill>
                            <a:prstDash val="solid"/>
                            <a:headEnd type="none" w="med" len="med"/>
                            <a:tailEnd type="none" w="med" len="med"/>
                          </a:ln>
                        </wps:spPr>
                        <wps:bodyPr upright="1"/>
                      </wps:wsp>
                      <wps:wsp>
                        <wps:cNvPr id="171" name="直线 148"/>
                        <wps:cNvSpPr/>
                        <wps:spPr>
                          <a:xfrm>
                            <a:off x="2224" y="771"/>
                            <a:ext cx="0" cy="578"/>
                          </a:xfrm>
                          <a:prstGeom prst="line">
                            <a:avLst/>
                          </a:prstGeom>
                          <a:ln w="6350" cap="flat" cmpd="sng">
                            <a:solidFill>
                              <a:srgbClr val="231F20"/>
                            </a:solidFill>
                            <a:prstDash val="solid"/>
                            <a:headEnd type="none" w="med" len="med"/>
                            <a:tailEnd type="none" w="med" len="med"/>
                          </a:ln>
                        </wps:spPr>
                        <wps:bodyPr upright="1"/>
                      </wps:wsp>
                      <wps:wsp>
                        <wps:cNvPr id="172" name="直线 149"/>
                        <wps:cNvSpPr/>
                        <wps:spPr>
                          <a:xfrm>
                            <a:off x="5635" y="1014"/>
                            <a:ext cx="0" cy="335"/>
                          </a:xfrm>
                          <a:prstGeom prst="line">
                            <a:avLst/>
                          </a:prstGeom>
                          <a:ln w="6350" cap="flat" cmpd="sng">
                            <a:solidFill>
                              <a:srgbClr val="231F20"/>
                            </a:solidFill>
                            <a:prstDash val="solid"/>
                            <a:headEnd type="none" w="med" len="med"/>
                            <a:tailEnd type="none" w="med" len="med"/>
                          </a:ln>
                        </wps:spPr>
                        <wps:bodyPr upright="1"/>
                      </wps:wsp>
                      <wps:wsp>
                        <wps:cNvPr id="173" name="直线 150"/>
                        <wps:cNvSpPr/>
                        <wps:spPr>
                          <a:xfrm>
                            <a:off x="4826" y="517"/>
                            <a:ext cx="0" cy="1025"/>
                          </a:xfrm>
                          <a:prstGeom prst="line">
                            <a:avLst/>
                          </a:prstGeom>
                          <a:ln w="6350" cap="flat" cmpd="sng">
                            <a:solidFill>
                              <a:srgbClr val="231F20"/>
                            </a:solidFill>
                            <a:prstDash val="solid"/>
                            <a:headEnd type="none" w="med" len="med"/>
                            <a:tailEnd type="none" w="med" len="med"/>
                          </a:ln>
                        </wps:spPr>
                        <wps:bodyPr upright="1"/>
                      </wps:wsp>
                      <wps:wsp>
                        <wps:cNvPr id="174" name="直线 151"/>
                        <wps:cNvSpPr/>
                        <wps:spPr>
                          <a:xfrm>
                            <a:off x="2224" y="784"/>
                            <a:ext cx="0" cy="565"/>
                          </a:xfrm>
                          <a:prstGeom prst="line">
                            <a:avLst/>
                          </a:prstGeom>
                          <a:ln w="6350" cap="flat" cmpd="sng">
                            <a:solidFill>
                              <a:srgbClr val="231F20"/>
                            </a:solidFill>
                            <a:prstDash val="solid"/>
                            <a:headEnd type="none" w="med" len="med"/>
                            <a:tailEnd type="none" w="med" len="med"/>
                          </a:ln>
                        </wps:spPr>
                        <wps:bodyPr upright="1"/>
                      </wps:wsp>
                      <wps:wsp>
                        <wps:cNvPr id="175" name="直线 152"/>
                        <wps:cNvSpPr/>
                        <wps:spPr>
                          <a:xfrm>
                            <a:off x="2675" y="517"/>
                            <a:ext cx="0" cy="832"/>
                          </a:xfrm>
                          <a:prstGeom prst="line">
                            <a:avLst/>
                          </a:prstGeom>
                          <a:ln w="6350" cap="flat" cmpd="sng">
                            <a:solidFill>
                              <a:srgbClr val="231F20"/>
                            </a:solidFill>
                            <a:prstDash val="solid"/>
                            <a:headEnd type="none" w="med" len="med"/>
                            <a:tailEnd type="none" w="med" len="med"/>
                          </a:ln>
                        </wps:spPr>
                        <wps:bodyPr upright="1"/>
                      </wps:wsp>
                      <wps:wsp>
                        <wps:cNvPr id="176" name="直线 153"/>
                        <wps:cNvSpPr/>
                        <wps:spPr>
                          <a:xfrm>
                            <a:off x="1241" y="1002"/>
                            <a:ext cx="0" cy="694"/>
                          </a:xfrm>
                          <a:prstGeom prst="line">
                            <a:avLst/>
                          </a:prstGeom>
                          <a:ln w="6350" cap="flat" cmpd="sng">
                            <a:solidFill>
                              <a:srgbClr val="231F20"/>
                            </a:solidFill>
                            <a:prstDash val="solid"/>
                            <a:headEnd type="none" w="med" len="med"/>
                            <a:tailEnd type="none" w="med" len="med"/>
                          </a:ln>
                        </wps:spPr>
                        <wps:bodyPr upright="1"/>
                      </wps:wsp>
                      <wps:wsp>
                        <wps:cNvPr id="177" name="直线 154"/>
                        <wps:cNvSpPr/>
                        <wps:spPr>
                          <a:xfrm flipH="1">
                            <a:off x="4826" y="1696"/>
                            <a:ext cx="162" cy="0"/>
                          </a:xfrm>
                          <a:prstGeom prst="line">
                            <a:avLst/>
                          </a:prstGeom>
                          <a:ln w="6350" cap="flat" cmpd="sng">
                            <a:solidFill>
                              <a:srgbClr val="231F20"/>
                            </a:solidFill>
                            <a:prstDash val="solid"/>
                            <a:headEnd type="none" w="med" len="med"/>
                            <a:tailEnd type="none" w="med" len="med"/>
                          </a:ln>
                        </wps:spPr>
                        <wps:bodyPr upright="1"/>
                      </wps:wsp>
                      <wps:wsp>
                        <wps:cNvPr id="178" name="直线 155"/>
                        <wps:cNvSpPr/>
                        <wps:spPr>
                          <a:xfrm>
                            <a:off x="4594" y="4240"/>
                            <a:ext cx="1099" cy="0"/>
                          </a:xfrm>
                          <a:prstGeom prst="line">
                            <a:avLst/>
                          </a:prstGeom>
                          <a:ln w="6350" cap="flat" cmpd="sng">
                            <a:solidFill>
                              <a:srgbClr val="231F20"/>
                            </a:solidFill>
                            <a:prstDash val="solid"/>
                            <a:headEnd type="none" w="med" len="med"/>
                            <a:tailEnd type="none" w="med" len="med"/>
                          </a:ln>
                        </wps:spPr>
                        <wps:bodyPr upright="1"/>
                      </wps:wsp>
                      <wps:wsp>
                        <wps:cNvPr id="179" name="直线 156"/>
                        <wps:cNvSpPr/>
                        <wps:spPr>
                          <a:xfrm>
                            <a:off x="4594" y="4293"/>
                            <a:ext cx="1136" cy="0"/>
                          </a:xfrm>
                          <a:prstGeom prst="line">
                            <a:avLst/>
                          </a:prstGeom>
                          <a:ln w="6350" cap="flat" cmpd="sng">
                            <a:solidFill>
                              <a:srgbClr val="231F20"/>
                            </a:solidFill>
                            <a:prstDash val="solid"/>
                            <a:headEnd type="none" w="med" len="med"/>
                            <a:tailEnd type="none" w="med" len="med"/>
                          </a:ln>
                        </wps:spPr>
                        <wps:bodyPr upright="1"/>
                      </wps:wsp>
                      <wps:wsp>
                        <wps:cNvPr id="180" name="直线 157"/>
                        <wps:cNvSpPr/>
                        <wps:spPr>
                          <a:xfrm flipH="1">
                            <a:off x="4641" y="4933"/>
                            <a:ext cx="1052" cy="0"/>
                          </a:xfrm>
                          <a:prstGeom prst="line">
                            <a:avLst/>
                          </a:prstGeom>
                          <a:ln w="6350" cap="flat" cmpd="sng">
                            <a:solidFill>
                              <a:srgbClr val="231F20"/>
                            </a:solidFill>
                            <a:prstDash val="solid"/>
                            <a:headEnd type="none" w="med" len="med"/>
                            <a:tailEnd type="none" w="med" len="med"/>
                          </a:ln>
                        </wps:spPr>
                        <wps:bodyPr upright="1"/>
                      </wps:wsp>
                      <wps:wsp>
                        <wps:cNvPr id="181" name="任意多边形 158"/>
                        <wps:cNvSpPr/>
                        <wps:spPr>
                          <a:xfrm>
                            <a:off x="4771" y="4008"/>
                            <a:ext cx="60" cy="8"/>
                          </a:xfrm>
                          <a:custGeom>
                            <a:avLst/>
                            <a:gdLst/>
                            <a:ahLst/>
                            <a:cxnLst/>
                            <a:pathLst>
                              <a:path w="60" h="8">
                                <a:moveTo>
                                  <a:pt x="59" y="8"/>
                                </a:moveTo>
                                <a:lnTo>
                                  <a:pt x="45" y="5"/>
                                </a:lnTo>
                                <a:lnTo>
                                  <a:pt x="30" y="2"/>
                                </a:lnTo>
                                <a:lnTo>
                                  <a:pt x="15" y="1"/>
                                </a:lnTo>
                                <a:lnTo>
                                  <a:pt x="0" y="0"/>
                                </a:lnTo>
                              </a:path>
                            </a:pathLst>
                          </a:custGeom>
                          <a:noFill/>
                          <a:ln w="6350" cap="flat" cmpd="sng">
                            <a:solidFill>
                              <a:srgbClr val="231F20"/>
                            </a:solidFill>
                            <a:prstDash val="solid"/>
                            <a:headEnd type="none" w="med" len="med"/>
                            <a:tailEnd type="none" w="med" len="med"/>
                          </a:ln>
                        </wps:spPr>
                        <wps:bodyPr upright="1"/>
                      </wps:wsp>
                      <wps:wsp>
                        <wps:cNvPr id="182" name="任意多边形 159"/>
                        <wps:cNvSpPr/>
                        <wps:spPr>
                          <a:xfrm>
                            <a:off x="4825" y="3314"/>
                            <a:ext cx="925" cy="529"/>
                          </a:xfrm>
                          <a:custGeom>
                            <a:avLst/>
                            <a:gdLst/>
                            <a:ahLst/>
                            <a:cxnLst/>
                            <a:pathLst>
                              <a:path w="925" h="529">
                                <a:moveTo>
                                  <a:pt x="925" y="462"/>
                                </a:moveTo>
                                <a:lnTo>
                                  <a:pt x="919" y="387"/>
                                </a:lnTo>
                                <a:lnTo>
                                  <a:pt x="901" y="316"/>
                                </a:lnTo>
                                <a:lnTo>
                                  <a:pt x="873" y="250"/>
                                </a:lnTo>
                                <a:lnTo>
                                  <a:pt x="835" y="189"/>
                                </a:lnTo>
                                <a:lnTo>
                                  <a:pt x="789" y="135"/>
                                </a:lnTo>
                                <a:lnTo>
                                  <a:pt x="735" y="89"/>
                                </a:lnTo>
                                <a:lnTo>
                                  <a:pt x="675" y="51"/>
                                </a:lnTo>
                                <a:lnTo>
                                  <a:pt x="608" y="23"/>
                                </a:lnTo>
                                <a:lnTo>
                                  <a:pt x="537" y="6"/>
                                </a:lnTo>
                                <a:lnTo>
                                  <a:pt x="462" y="0"/>
                                </a:lnTo>
                                <a:lnTo>
                                  <a:pt x="387" y="6"/>
                                </a:lnTo>
                                <a:lnTo>
                                  <a:pt x="316" y="23"/>
                                </a:lnTo>
                                <a:lnTo>
                                  <a:pt x="250" y="51"/>
                                </a:lnTo>
                                <a:lnTo>
                                  <a:pt x="189" y="89"/>
                                </a:lnTo>
                                <a:lnTo>
                                  <a:pt x="135" y="135"/>
                                </a:lnTo>
                                <a:lnTo>
                                  <a:pt x="89" y="189"/>
                                </a:lnTo>
                                <a:lnTo>
                                  <a:pt x="51" y="250"/>
                                </a:lnTo>
                                <a:lnTo>
                                  <a:pt x="23" y="316"/>
                                </a:lnTo>
                                <a:lnTo>
                                  <a:pt x="6" y="387"/>
                                </a:lnTo>
                                <a:lnTo>
                                  <a:pt x="0" y="462"/>
                                </a:lnTo>
                                <a:lnTo>
                                  <a:pt x="0" y="479"/>
                                </a:lnTo>
                                <a:lnTo>
                                  <a:pt x="1" y="495"/>
                                </a:lnTo>
                                <a:lnTo>
                                  <a:pt x="2" y="512"/>
                                </a:lnTo>
                                <a:lnTo>
                                  <a:pt x="4" y="528"/>
                                </a:lnTo>
                              </a:path>
                            </a:pathLst>
                          </a:custGeom>
                          <a:noFill/>
                          <a:ln w="6350" cap="flat" cmpd="sng">
                            <a:solidFill>
                              <a:srgbClr val="231F20"/>
                            </a:solidFill>
                            <a:prstDash val="solid"/>
                            <a:headEnd type="none" w="med" len="med"/>
                            <a:tailEnd type="none" w="med" len="med"/>
                          </a:ln>
                        </wps:spPr>
                        <wps:bodyPr upright="1"/>
                      </wps:wsp>
                      <wps:wsp>
                        <wps:cNvPr id="183" name="直线 160"/>
                        <wps:cNvSpPr/>
                        <wps:spPr>
                          <a:xfrm>
                            <a:off x="4710" y="2390"/>
                            <a:ext cx="0" cy="1619"/>
                          </a:xfrm>
                          <a:prstGeom prst="line">
                            <a:avLst/>
                          </a:prstGeom>
                          <a:ln w="6350" cap="flat" cmpd="sng">
                            <a:solidFill>
                              <a:srgbClr val="231F20"/>
                            </a:solidFill>
                            <a:prstDash val="solid"/>
                            <a:headEnd type="none" w="med" len="med"/>
                            <a:tailEnd type="none" w="med" len="med"/>
                          </a:ln>
                        </wps:spPr>
                        <wps:bodyPr upright="1"/>
                      </wps:wsp>
                      <wps:wsp>
                        <wps:cNvPr id="184" name="直线 161"/>
                        <wps:cNvSpPr/>
                        <wps:spPr>
                          <a:xfrm>
                            <a:off x="4363" y="2390"/>
                            <a:ext cx="0" cy="1618"/>
                          </a:xfrm>
                          <a:prstGeom prst="line">
                            <a:avLst/>
                          </a:prstGeom>
                          <a:ln w="6350" cap="flat" cmpd="sng">
                            <a:solidFill>
                              <a:srgbClr val="231F20"/>
                            </a:solidFill>
                            <a:prstDash val="solid"/>
                            <a:headEnd type="none" w="med" len="med"/>
                            <a:tailEnd type="none" w="med" len="med"/>
                          </a:ln>
                        </wps:spPr>
                        <wps:bodyPr upright="1"/>
                      </wps:wsp>
                      <wps:wsp>
                        <wps:cNvPr id="185" name="直线 162"/>
                        <wps:cNvSpPr/>
                        <wps:spPr>
                          <a:xfrm>
                            <a:off x="1473" y="2390"/>
                            <a:ext cx="0" cy="1619"/>
                          </a:xfrm>
                          <a:prstGeom prst="line">
                            <a:avLst/>
                          </a:prstGeom>
                          <a:ln w="6350" cap="flat" cmpd="sng">
                            <a:solidFill>
                              <a:srgbClr val="231F20"/>
                            </a:solidFill>
                            <a:prstDash val="solid"/>
                            <a:headEnd type="none" w="med" len="med"/>
                            <a:tailEnd type="none" w="med" len="med"/>
                          </a:ln>
                        </wps:spPr>
                        <wps:bodyPr upright="1"/>
                      </wps:wsp>
                      <wps:wsp>
                        <wps:cNvPr id="186" name="直线 163"/>
                        <wps:cNvSpPr/>
                        <wps:spPr>
                          <a:xfrm>
                            <a:off x="1820" y="2390"/>
                            <a:ext cx="0" cy="1618"/>
                          </a:xfrm>
                          <a:prstGeom prst="line">
                            <a:avLst/>
                          </a:prstGeom>
                          <a:ln w="6350" cap="flat" cmpd="sng">
                            <a:solidFill>
                              <a:srgbClr val="231F20"/>
                            </a:solidFill>
                            <a:prstDash val="solid"/>
                            <a:headEnd type="none" w="med" len="med"/>
                            <a:tailEnd type="none" w="med" len="med"/>
                          </a:ln>
                        </wps:spPr>
                        <wps:bodyPr upright="1"/>
                      </wps:wsp>
                      <wps:wsp>
                        <wps:cNvPr id="187" name="直线 164"/>
                        <wps:cNvSpPr/>
                        <wps:spPr>
                          <a:xfrm>
                            <a:off x="1195" y="1760"/>
                            <a:ext cx="161" cy="1980"/>
                          </a:xfrm>
                          <a:prstGeom prst="line">
                            <a:avLst/>
                          </a:prstGeom>
                          <a:ln w="6350" cap="flat" cmpd="sng">
                            <a:solidFill>
                              <a:srgbClr val="231F20"/>
                            </a:solidFill>
                            <a:prstDash val="solid"/>
                            <a:headEnd type="none" w="med" len="med"/>
                            <a:tailEnd type="none" w="med" len="med"/>
                          </a:ln>
                        </wps:spPr>
                        <wps:bodyPr upright="1"/>
                      </wps:wsp>
                      <wps:wsp>
                        <wps:cNvPr id="188" name="直线 165"/>
                        <wps:cNvSpPr/>
                        <wps:spPr>
                          <a:xfrm>
                            <a:off x="1412" y="4008"/>
                            <a:ext cx="1679" cy="0"/>
                          </a:xfrm>
                          <a:prstGeom prst="line">
                            <a:avLst/>
                          </a:prstGeom>
                          <a:ln w="6350" cap="flat" cmpd="sng">
                            <a:solidFill>
                              <a:srgbClr val="231F20"/>
                            </a:solidFill>
                            <a:prstDash val="solid"/>
                            <a:headEnd type="none" w="med" len="med"/>
                            <a:tailEnd type="none" w="med" len="med"/>
                          </a:ln>
                        </wps:spPr>
                        <wps:bodyPr upright="1"/>
                      </wps:wsp>
                      <wps:wsp>
                        <wps:cNvPr id="189" name="直线 166"/>
                        <wps:cNvSpPr/>
                        <wps:spPr>
                          <a:xfrm>
                            <a:off x="1762" y="4119"/>
                            <a:ext cx="0" cy="948"/>
                          </a:xfrm>
                          <a:prstGeom prst="line">
                            <a:avLst/>
                          </a:prstGeom>
                          <a:ln w="6350" cap="flat" cmpd="sng">
                            <a:solidFill>
                              <a:srgbClr val="231F20"/>
                            </a:solidFill>
                            <a:prstDash val="solid"/>
                            <a:headEnd type="none" w="med" len="med"/>
                            <a:tailEnd type="none" w="med" len="med"/>
                          </a:ln>
                        </wps:spPr>
                        <wps:bodyPr upright="1"/>
                      </wps:wsp>
                      <wps:wsp>
                        <wps:cNvPr id="190" name="任意多边形 167"/>
                        <wps:cNvSpPr/>
                        <wps:spPr>
                          <a:xfrm>
                            <a:off x="1623" y="5043"/>
                            <a:ext cx="24" cy="24"/>
                          </a:xfrm>
                          <a:custGeom>
                            <a:avLst/>
                            <a:gdLst/>
                            <a:ahLst/>
                            <a:cxnLst/>
                            <a:pathLst>
                              <a:path w="24" h="24">
                                <a:moveTo>
                                  <a:pt x="0" y="0"/>
                                </a:moveTo>
                                <a:lnTo>
                                  <a:pt x="0" y="13"/>
                                </a:lnTo>
                                <a:lnTo>
                                  <a:pt x="10" y="24"/>
                                </a:lnTo>
                                <a:lnTo>
                                  <a:pt x="23" y="24"/>
                                </a:lnTo>
                              </a:path>
                            </a:pathLst>
                          </a:custGeom>
                          <a:noFill/>
                          <a:ln w="6350" cap="flat" cmpd="sng">
                            <a:solidFill>
                              <a:srgbClr val="231F20"/>
                            </a:solidFill>
                            <a:prstDash val="solid"/>
                            <a:headEnd type="none" w="med" len="med"/>
                            <a:tailEnd type="none" w="med" len="med"/>
                          </a:ln>
                        </wps:spPr>
                        <wps:bodyPr upright="1"/>
                      </wps:wsp>
                      <wps:wsp>
                        <wps:cNvPr id="191" name="直线 168"/>
                        <wps:cNvSpPr/>
                        <wps:spPr>
                          <a:xfrm flipH="1">
                            <a:off x="1646" y="5067"/>
                            <a:ext cx="116" cy="0"/>
                          </a:xfrm>
                          <a:prstGeom prst="line">
                            <a:avLst/>
                          </a:prstGeom>
                          <a:ln w="6350" cap="flat" cmpd="sng">
                            <a:solidFill>
                              <a:srgbClr val="231F20"/>
                            </a:solidFill>
                            <a:prstDash val="solid"/>
                            <a:headEnd type="none" w="med" len="med"/>
                            <a:tailEnd type="none" w="med" len="med"/>
                          </a:ln>
                        </wps:spPr>
                        <wps:bodyPr upright="1"/>
                      </wps:wsp>
                      <wps:wsp>
                        <wps:cNvPr id="192" name="直线 169"/>
                        <wps:cNvSpPr/>
                        <wps:spPr>
                          <a:xfrm>
                            <a:off x="1820" y="3708"/>
                            <a:ext cx="925" cy="0"/>
                          </a:xfrm>
                          <a:prstGeom prst="line">
                            <a:avLst/>
                          </a:prstGeom>
                          <a:ln w="6350" cap="flat" cmpd="sng">
                            <a:solidFill>
                              <a:srgbClr val="231F20"/>
                            </a:solidFill>
                            <a:prstDash val="solid"/>
                            <a:headEnd type="none" w="med" len="med"/>
                            <a:tailEnd type="none" w="med" len="med"/>
                          </a:ln>
                        </wps:spPr>
                        <wps:bodyPr upright="1"/>
                      </wps:wsp>
                      <wps:wsp>
                        <wps:cNvPr id="193" name="直线 170"/>
                        <wps:cNvSpPr/>
                        <wps:spPr>
                          <a:xfrm>
                            <a:off x="1820" y="3846"/>
                            <a:ext cx="925" cy="0"/>
                          </a:xfrm>
                          <a:prstGeom prst="line">
                            <a:avLst/>
                          </a:prstGeom>
                          <a:ln w="6350" cap="flat" cmpd="sng">
                            <a:solidFill>
                              <a:srgbClr val="231F20"/>
                            </a:solidFill>
                            <a:prstDash val="solid"/>
                            <a:headEnd type="none" w="med" len="med"/>
                            <a:tailEnd type="none" w="med" len="med"/>
                          </a:ln>
                        </wps:spPr>
                        <wps:bodyPr upright="1"/>
                      </wps:wsp>
                      <wps:wsp>
                        <wps:cNvPr id="194" name="直线 171"/>
                        <wps:cNvSpPr/>
                        <wps:spPr>
                          <a:xfrm>
                            <a:off x="1762" y="5041"/>
                            <a:ext cx="231" cy="0"/>
                          </a:xfrm>
                          <a:prstGeom prst="line">
                            <a:avLst/>
                          </a:prstGeom>
                          <a:ln w="6350" cap="flat" cmpd="sng">
                            <a:solidFill>
                              <a:srgbClr val="231F20"/>
                            </a:solidFill>
                            <a:prstDash val="solid"/>
                            <a:headEnd type="none" w="med" len="med"/>
                            <a:tailEnd type="none" w="med" len="med"/>
                          </a:ln>
                        </wps:spPr>
                        <wps:bodyPr upright="1"/>
                      </wps:wsp>
                      <wps:wsp>
                        <wps:cNvPr id="195" name="直线 172"/>
                        <wps:cNvSpPr/>
                        <wps:spPr>
                          <a:xfrm>
                            <a:off x="1762" y="4132"/>
                            <a:ext cx="231" cy="0"/>
                          </a:xfrm>
                          <a:prstGeom prst="line">
                            <a:avLst/>
                          </a:prstGeom>
                          <a:ln w="6350" cap="flat" cmpd="sng">
                            <a:solidFill>
                              <a:srgbClr val="231F20"/>
                            </a:solidFill>
                            <a:prstDash val="solid"/>
                            <a:headEnd type="none" w="med" len="med"/>
                            <a:tailEnd type="none" w="med" len="med"/>
                          </a:ln>
                        </wps:spPr>
                        <wps:bodyPr upright="1"/>
                      </wps:wsp>
                      <wps:wsp>
                        <wps:cNvPr id="196" name="直线 173"/>
                        <wps:cNvSpPr/>
                        <wps:spPr>
                          <a:xfrm>
                            <a:off x="1889" y="4132"/>
                            <a:ext cx="0" cy="909"/>
                          </a:xfrm>
                          <a:prstGeom prst="line">
                            <a:avLst/>
                          </a:prstGeom>
                          <a:ln w="6350" cap="flat" cmpd="sng">
                            <a:solidFill>
                              <a:srgbClr val="231F20"/>
                            </a:solidFill>
                            <a:prstDash val="solid"/>
                            <a:headEnd type="none" w="med" len="med"/>
                            <a:tailEnd type="none" w="med" len="med"/>
                          </a:ln>
                        </wps:spPr>
                        <wps:bodyPr upright="1"/>
                      </wps:wsp>
                      <wps:wsp>
                        <wps:cNvPr id="197" name="直线 174"/>
                        <wps:cNvSpPr/>
                        <wps:spPr>
                          <a:xfrm>
                            <a:off x="1623" y="4142"/>
                            <a:ext cx="0" cy="901"/>
                          </a:xfrm>
                          <a:prstGeom prst="line">
                            <a:avLst/>
                          </a:prstGeom>
                          <a:ln w="6350" cap="flat" cmpd="sng">
                            <a:solidFill>
                              <a:srgbClr val="231F20"/>
                            </a:solidFill>
                            <a:prstDash val="solid"/>
                            <a:headEnd type="none" w="med" len="med"/>
                            <a:tailEnd type="none" w="med" len="med"/>
                          </a:ln>
                        </wps:spPr>
                        <wps:bodyPr upright="1"/>
                      </wps:wsp>
                      <pic:pic xmlns:pic="http://schemas.openxmlformats.org/drawingml/2006/picture">
                        <pic:nvPicPr>
                          <pic:cNvPr id="198" name="图片 175"/>
                          <pic:cNvPicPr>
                            <a:picLocks noChangeAspect="1"/>
                          </pic:cNvPicPr>
                        </pic:nvPicPr>
                        <pic:blipFill>
                          <a:blip r:embed="rId24"/>
                          <a:stretch>
                            <a:fillRect/>
                          </a:stretch>
                        </pic:blipFill>
                        <pic:spPr>
                          <a:xfrm>
                            <a:off x="1502" y="4431"/>
                            <a:ext cx="126" cy="542"/>
                          </a:xfrm>
                          <a:prstGeom prst="rect">
                            <a:avLst/>
                          </a:prstGeom>
                          <a:noFill/>
                          <a:ln>
                            <a:noFill/>
                          </a:ln>
                        </pic:spPr>
                      </pic:pic>
                      <wps:wsp>
                        <wps:cNvPr id="199" name="任意多边形 176"/>
                        <wps:cNvSpPr/>
                        <wps:spPr>
                          <a:xfrm>
                            <a:off x="1126" y="4008"/>
                            <a:ext cx="91" cy="92"/>
                          </a:xfrm>
                          <a:custGeom>
                            <a:avLst/>
                            <a:gdLst/>
                            <a:ahLst/>
                            <a:cxnLst/>
                            <a:pathLst>
                              <a:path w="91" h="92">
                                <a:moveTo>
                                  <a:pt x="91" y="34"/>
                                </a:moveTo>
                                <a:lnTo>
                                  <a:pt x="83" y="17"/>
                                </a:lnTo>
                                <a:lnTo>
                                  <a:pt x="70" y="6"/>
                                </a:lnTo>
                                <a:lnTo>
                                  <a:pt x="53" y="0"/>
                                </a:lnTo>
                                <a:lnTo>
                                  <a:pt x="34" y="1"/>
                                </a:lnTo>
                                <a:lnTo>
                                  <a:pt x="18" y="9"/>
                                </a:lnTo>
                                <a:lnTo>
                                  <a:pt x="6" y="22"/>
                                </a:lnTo>
                                <a:lnTo>
                                  <a:pt x="0" y="39"/>
                                </a:lnTo>
                                <a:lnTo>
                                  <a:pt x="1" y="57"/>
                                </a:lnTo>
                                <a:lnTo>
                                  <a:pt x="9" y="74"/>
                                </a:lnTo>
                                <a:lnTo>
                                  <a:pt x="23" y="85"/>
                                </a:lnTo>
                                <a:lnTo>
                                  <a:pt x="39" y="91"/>
                                </a:lnTo>
                                <a:lnTo>
                                  <a:pt x="58" y="90"/>
                                </a:lnTo>
                              </a:path>
                            </a:pathLst>
                          </a:custGeom>
                          <a:noFill/>
                          <a:ln w="6350" cap="flat" cmpd="sng">
                            <a:solidFill>
                              <a:srgbClr val="231F20"/>
                            </a:solidFill>
                            <a:prstDash val="solid"/>
                            <a:headEnd type="none" w="med" len="med"/>
                            <a:tailEnd type="none" w="med" len="med"/>
                          </a:ln>
                        </wps:spPr>
                        <wps:bodyPr upright="1"/>
                      </wps:wsp>
                      <wps:wsp>
                        <wps:cNvPr id="200" name="任意多边形 177"/>
                        <wps:cNvSpPr/>
                        <wps:spPr>
                          <a:xfrm>
                            <a:off x="1079" y="3962"/>
                            <a:ext cx="185" cy="185"/>
                          </a:xfrm>
                          <a:custGeom>
                            <a:avLst/>
                            <a:gdLst/>
                            <a:ahLst/>
                            <a:cxnLst/>
                            <a:pathLst>
                              <a:path w="185" h="185">
                                <a:moveTo>
                                  <a:pt x="185" y="93"/>
                                </a:moveTo>
                                <a:lnTo>
                                  <a:pt x="177" y="57"/>
                                </a:lnTo>
                                <a:lnTo>
                                  <a:pt x="157" y="27"/>
                                </a:lnTo>
                                <a:lnTo>
                                  <a:pt x="128" y="7"/>
                                </a:lnTo>
                                <a:lnTo>
                                  <a:pt x="92" y="0"/>
                                </a:lnTo>
                                <a:lnTo>
                                  <a:pt x="56" y="7"/>
                                </a:lnTo>
                                <a:lnTo>
                                  <a:pt x="27" y="27"/>
                                </a:lnTo>
                                <a:lnTo>
                                  <a:pt x="7" y="57"/>
                                </a:lnTo>
                                <a:lnTo>
                                  <a:pt x="0" y="93"/>
                                </a:lnTo>
                                <a:lnTo>
                                  <a:pt x="7" y="129"/>
                                </a:lnTo>
                                <a:lnTo>
                                  <a:pt x="27" y="158"/>
                                </a:lnTo>
                                <a:lnTo>
                                  <a:pt x="56" y="178"/>
                                </a:lnTo>
                                <a:lnTo>
                                  <a:pt x="92" y="185"/>
                                </a:lnTo>
                                <a:lnTo>
                                  <a:pt x="128" y="178"/>
                                </a:lnTo>
                                <a:lnTo>
                                  <a:pt x="157" y="158"/>
                                </a:lnTo>
                                <a:lnTo>
                                  <a:pt x="177" y="129"/>
                                </a:lnTo>
                                <a:lnTo>
                                  <a:pt x="185" y="93"/>
                                </a:lnTo>
                                <a:close/>
                              </a:path>
                            </a:pathLst>
                          </a:custGeom>
                          <a:noFill/>
                          <a:ln w="6350" cap="flat" cmpd="sng">
                            <a:solidFill>
                              <a:srgbClr val="231F20"/>
                            </a:solidFill>
                            <a:prstDash val="solid"/>
                            <a:headEnd type="none" w="med" len="med"/>
                            <a:tailEnd type="none" w="med" len="med"/>
                          </a:ln>
                        </wps:spPr>
                        <wps:bodyPr upright="1"/>
                      </wps:wsp>
                      <wps:wsp>
                        <wps:cNvPr id="201" name="直线 178"/>
                        <wps:cNvSpPr/>
                        <wps:spPr>
                          <a:xfrm>
                            <a:off x="1218" y="4028"/>
                            <a:ext cx="0" cy="53"/>
                          </a:xfrm>
                          <a:prstGeom prst="line">
                            <a:avLst/>
                          </a:prstGeom>
                          <a:ln w="6350" cap="flat" cmpd="sng">
                            <a:solidFill>
                              <a:srgbClr val="231F20"/>
                            </a:solidFill>
                            <a:prstDash val="solid"/>
                            <a:headEnd type="none" w="med" len="med"/>
                            <a:tailEnd type="none" w="med" len="med"/>
                          </a:ln>
                        </wps:spPr>
                        <wps:bodyPr upright="1"/>
                      </wps:wsp>
                      <wps:wsp>
                        <wps:cNvPr id="202" name="直线 179"/>
                        <wps:cNvSpPr/>
                        <wps:spPr>
                          <a:xfrm flipV="1">
                            <a:off x="1126" y="4028"/>
                            <a:ext cx="0" cy="53"/>
                          </a:xfrm>
                          <a:prstGeom prst="line">
                            <a:avLst/>
                          </a:prstGeom>
                          <a:ln w="6350" cap="flat" cmpd="sng">
                            <a:solidFill>
                              <a:srgbClr val="231F20"/>
                            </a:solidFill>
                            <a:prstDash val="solid"/>
                            <a:headEnd type="none" w="med" len="med"/>
                            <a:tailEnd type="none" w="med" len="med"/>
                          </a:ln>
                        </wps:spPr>
                        <wps:bodyPr upright="1"/>
                      </wps:wsp>
                      <wps:wsp>
                        <wps:cNvPr id="203" name="直线 180"/>
                        <wps:cNvSpPr/>
                        <wps:spPr>
                          <a:xfrm flipV="1">
                            <a:off x="1352" y="3777"/>
                            <a:ext cx="0" cy="336"/>
                          </a:xfrm>
                          <a:prstGeom prst="line">
                            <a:avLst/>
                          </a:prstGeom>
                          <a:ln w="6350" cap="flat" cmpd="sng">
                            <a:solidFill>
                              <a:srgbClr val="231F20"/>
                            </a:solidFill>
                            <a:prstDash val="solid"/>
                            <a:headEnd type="none" w="med" len="med"/>
                            <a:tailEnd type="none" w="med" len="med"/>
                          </a:ln>
                        </wps:spPr>
                        <wps:bodyPr upright="1"/>
                      </wps:wsp>
                      <wps:wsp>
                        <wps:cNvPr id="204" name="直线 181"/>
                        <wps:cNvSpPr/>
                        <wps:spPr>
                          <a:xfrm flipH="1">
                            <a:off x="1172" y="4081"/>
                            <a:ext cx="46" cy="26"/>
                          </a:xfrm>
                          <a:prstGeom prst="line">
                            <a:avLst/>
                          </a:prstGeom>
                          <a:ln w="6350" cap="flat" cmpd="sng">
                            <a:solidFill>
                              <a:srgbClr val="231F20"/>
                            </a:solidFill>
                            <a:prstDash val="solid"/>
                            <a:headEnd type="none" w="med" len="med"/>
                            <a:tailEnd type="none" w="med" len="med"/>
                          </a:ln>
                        </wps:spPr>
                        <wps:bodyPr upright="1"/>
                      </wps:wsp>
                      <wps:wsp>
                        <wps:cNvPr id="205" name="直线 182"/>
                        <wps:cNvSpPr/>
                        <wps:spPr>
                          <a:xfrm flipH="1" flipV="1">
                            <a:off x="1126" y="4081"/>
                            <a:ext cx="46" cy="26"/>
                          </a:xfrm>
                          <a:prstGeom prst="line">
                            <a:avLst/>
                          </a:prstGeom>
                          <a:ln w="6350" cap="flat" cmpd="sng">
                            <a:solidFill>
                              <a:srgbClr val="231F20"/>
                            </a:solidFill>
                            <a:prstDash val="solid"/>
                            <a:headEnd type="none" w="med" len="med"/>
                            <a:tailEnd type="none" w="med" len="med"/>
                          </a:ln>
                        </wps:spPr>
                        <wps:bodyPr upright="1"/>
                      </wps:wsp>
                      <wps:wsp>
                        <wps:cNvPr id="206" name="任意多边形 183"/>
                        <wps:cNvSpPr/>
                        <wps:spPr>
                          <a:xfrm>
                            <a:off x="1352" y="4113"/>
                            <a:ext cx="2" cy="22"/>
                          </a:xfrm>
                          <a:custGeom>
                            <a:avLst/>
                            <a:gdLst/>
                            <a:ahLst/>
                            <a:cxnLst/>
                            <a:pathLst>
                              <a:path w="1" h="22">
                                <a:moveTo>
                                  <a:pt x="0" y="0"/>
                                </a:moveTo>
                                <a:lnTo>
                                  <a:pt x="0" y="7"/>
                                </a:lnTo>
                                <a:lnTo>
                                  <a:pt x="1" y="14"/>
                                </a:lnTo>
                                <a:lnTo>
                                  <a:pt x="1" y="22"/>
                                </a:lnTo>
                              </a:path>
                            </a:pathLst>
                          </a:custGeom>
                          <a:noFill/>
                          <a:ln w="6350" cap="flat" cmpd="sng">
                            <a:solidFill>
                              <a:srgbClr val="231F20"/>
                            </a:solidFill>
                            <a:prstDash val="solid"/>
                            <a:headEnd type="none" w="med" len="med"/>
                            <a:tailEnd type="none" w="med" len="med"/>
                          </a:ln>
                        </wps:spPr>
                        <wps:bodyPr upright="1"/>
                      </wps:wsp>
                      <wps:wsp>
                        <wps:cNvPr id="207" name="直线 184"/>
                        <wps:cNvSpPr/>
                        <wps:spPr>
                          <a:xfrm>
                            <a:off x="1356" y="4130"/>
                            <a:ext cx="0" cy="115"/>
                          </a:xfrm>
                          <a:prstGeom prst="line">
                            <a:avLst/>
                          </a:prstGeom>
                          <a:ln w="10490" cap="flat" cmpd="sng">
                            <a:solidFill>
                              <a:srgbClr val="231F20"/>
                            </a:solidFill>
                            <a:prstDash val="solid"/>
                            <a:headEnd type="none" w="med" len="med"/>
                            <a:tailEnd type="none" w="med" len="med"/>
                          </a:ln>
                        </wps:spPr>
                        <wps:bodyPr upright="1"/>
                      </wps:wsp>
                      <wps:wsp>
                        <wps:cNvPr id="208" name="直线 185"/>
                        <wps:cNvSpPr/>
                        <wps:spPr>
                          <a:xfrm>
                            <a:off x="1172" y="4002"/>
                            <a:ext cx="46" cy="26"/>
                          </a:xfrm>
                          <a:prstGeom prst="line">
                            <a:avLst/>
                          </a:prstGeom>
                          <a:ln w="6350" cap="flat" cmpd="sng">
                            <a:solidFill>
                              <a:srgbClr val="231F20"/>
                            </a:solidFill>
                            <a:prstDash val="solid"/>
                            <a:headEnd type="none" w="med" len="med"/>
                            <a:tailEnd type="none" w="med" len="med"/>
                          </a:ln>
                        </wps:spPr>
                        <wps:bodyPr upright="1"/>
                      </wps:wsp>
                      <wps:wsp>
                        <wps:cNvPr id="209" name="直线 186"/>
                        <wps:cNvSpPr/>
                        <wps:spPr>
                          <a:xfrm flipV="1">
                            <a:off x="1126" y="4002"/>
                            <a:ext cx="46" cy="26"/>
                          </a:xfrm>
                          <a:prstGeom prst="line">
                            <a:avLst/>
                          </a:prstGeom>
                          <a:ln w="6350" cap="flat" cmpd="sng">
                            <a:solidFill>
                              <a:srgbClr val="231F20"/>
                            </a:solidFill>
                            <a:prstDash val="solid"/>
                            <a:headEnd type="none" w="med" len="med"/>
                            <a:tailEnd type="none" w="med" len="med"/>
                          </a:ln>
                        </wps:spPr>
                        <wps:bodyPr upright="1"/>
                      </wps:wsp>
                      <wps:wsp>
                        <wps:cNvPr id="210" name="任意多边形 187"/>
                        <wps:cNvSpPr/>
                        <wps:spPr>
                          <a:xfrm>
                            <a:off x="1352" y="4008"/>
                            <a:ext cx="60" cy="8"/>
                          </a:xfrm>
                          <a:custGeom>
                            <a:avLst/>
                            <a:gdLst/>
                            <a:ahLst/>
                            <a:cxnLst/>
                            <a:pathLst>
                              <a:path w="60" h="8">
                                <a:moveTo>
                                  <a:pt x="60" y="0"/>
                                </a:moveTo>
                                <a:lnTo>
                                  <a:pt x="45" y="1"/>
                                </a:lnTo>
                                <a:lnTo>
                                  <a:pt x="30" y="2"/>
                                </a:lnTo>
                                <a:lnTo>
                                  <a:pt x="15" y="5"/>
                                </a:lnTo>
                                <a:lnTo>
                                  <a:pt x="0" y="8"/>
                                </a:lnTo>
                              </a:path>
                            </a:pathLst>
                          </a:custGeom>
                          <a:noFill/>
                          <a:ln w="6350" cap="flat" cmpd="sng">
                            <a:solidFill>
                              <a:srgbClr val="231F20"/>
                            </a:solidFill>
                            <a:prstDash val="solid"/>
                            <a:headEnd type="none" w="med" len="med"/>
                            <a:tailEnd type="none" w="med" len="med"/>
                          </a:ln>
                        </wps:spPr>
                        <wps:bodyPr upright="1"/>
                      </wps:wsp>
                      <wps:wsp>
                        <wps:cNvPr id="211" name="直线 188"/>
                        <wps:cNvSpPr/>
                        <wps:spPr>
                          <a:xfrm flipH="1">
                            <a:off x="1646" y="4119"/>
                            <a:ext cx="116" cy="0"/>
                          </a:xfrm>
                          <a:prstGeom prst="line">
                            <a:avLst/>
                          </a:prstGeom>
                          <a:ln w="6350" cap="flat" cmpd="sng">
                            <a:solidFill>
                              <a:srgbClr val="231F20"/>
                            </a:solidFill>
                            <a:prstDash val="solid"/>
                            <a:headEnd type="none" w="med" len="med"/>
                            <a:tailEnd type="none" w="med" len="med"/>
                          </a:ln>
                        </wps:spPr>
                        <wps:bodyPr upright="1"/>
                      </wps:wsp>
                      <wps:wsp>
                        <wps:cNvPr id="212" name="任意多边形 189"/>
                        <wps:cNvSpPr/>
                        <wps:spPr>
                          <a:xfrm>
                            <a:off x="1623" y="4118"/>
                            <a:ext cx="24" cy="24"/>
                          </a:xfrm>
                          <a:custGeom>
                            <a:avLst/>
                            <a:gdLst/>
                            <a:ahLst/>
                            <a:cxnLst/>
                            <a:pathLst>
                              <a:path w="24" h="24">
                                <a:moveTo>
                                  <a:pt x="23" y="0"/>
                                </a:moveTo>
                                <a:lnTo>
                                  <a:pt x="10" y="0"/>
                                </a:lnTo>
                                <a:lnTo>
                                  <a:pt x="0" y="10"/>
                                </a:lnTo>
                                <a:lnTo>
                                  <a:pt x="0" y="23"/>
                                </a:lnTo>
                              </a:path>
                            </a:pathLst>
                          </a:custGeom>
                          <a:noFill/>
                          <a:ln w="6350" cap="flat" cmpd="sng">
                            <a:solidFill>
                              <a:srgbClr val="231F20"/>
                            </a:solidFill>
                            <a:prstDash val="solid"/>
                            <a:headEnd type="none" w="med" len="med"/>
                            <a:tailEnd type="none" w="med" len="med"/>
                          </a:ln>
                        </wps:spPr>
                        <wps:bodyPr upright="1"/>
                      </wps:wsp>
                      <wps:wsp>
                        <wps:cNvPr id="213" name="直线 190"/>
                        <wps:cNvSpPr/>
                        <wps:spPr>
                          <a:xfrm>
                            <a:off x="1993" y="4132"/>
                            <a:ext cx="0" cy="909"/>
                          </a:xfrm>
                          <a:prstGeom prst="line">
                            <a:avLst/>
                          </a:prstGeom>
                          <a:ln w="6350" cap="flat" cmpd="sng">
                            <a:solidFill>
                              <a:srgbClr val="231F20"/>
                            </a:solidFill>
                            <a:prstDash val="solid"/>
                            <a:headEnd type="none" w="med" len="med"/>
                            <a:tailEnd type="none" w="med" len="med"/>
                          </a:ln>
                        </wps:spPr>
                        <wps:bodyPr upright="1"/>
                      </wps:wsp>
                      <wps:wsp>
                        <wps:cNvPr id="214" name="直线 191"/>
                        <wps:cNvSpPr/>
                        <wps:spPr>
                          <a:xfrm>
                            <a:off x="2745" y="3708"/>
                            <a:ext cx="0" cy="138"/>
                          </a:xfrm>
                          <a:prstGeom prst="line">
                            <a:avLst/>
                          </a:prstGeom>
                          <a:ln w="6350" cap="flat" cmpd="sng">
                            <a:solidFill>
                              <a:srgbClr val="231F20"/>
                            </a:solidFill>
                            <a:prstDash val="solid"/>
                            <a:headEnd type="none" w="med" len="med"/>
                            <a:tailEnd type="none" w="med" len="med"/>
                          </a:ln>
                        </wps:spPr>
                        <wps:bodyPr upright="1"/>
                      </wps:wsp>
                      <wps:wsp>
                        <wps:cNvPr id="215" name="直线 192"/>
                        <wps:cNvSpPr/>
                        <wps:spPr>
                          <a:xfrm>
                            <a:off x="4421" y="4119"/>
                            <a:ext cx="0" cy="948"/>
                          </a:xfrm>
                          <a:prstGeom prst="line">
                            <a:avLst/>
                          </a:prstGeom>
                          <a:ln w="6350" cap="flat" cmpd="sng">
                            <a:solidFill>
                              <a:srgbClr val="231F20"/>
                            </a:solidFill>
                            <a:prstDash val="solid"/>
                            <a:headEnd type="none" w="med" len="med"/>
                            <a:tailEnd type="none" w="med" len="med"/>
                          </a:ln>
                        </wps:spPr>
                        <wps:bodyPr upright="1"/>
                      </wps:wsp>
                      <wps:wsp>
                        <wps:cNvPr id="216" name="任意多边形 193"/>
                        <wps:cNvSpPr/>
                        <wps:spPr>
                          <a:xfrm>
                            <a:off x="4536" y="5043"/>
                            <a:ext cx="24" cy="24"/>
                          </a:xfrm>
                          <a:custGeom>
                            <a:avLst/>
                            <a:gdLst/>
                            <a:ahLst/>
                            <a:cxnLst/>
                            <a:pathLst>
                              <a:path w="24" h="24">
                                <a:moveTo>
                                  <a:pt x="0" y="24"/>
                                </a:moveTo>
                                <a:lnTo>
                                  <a:pt x="12" y="24"/>
                                </a:lnTo>
                                <a:lnTo>
                                  <a:pt x="23" y="13"/>
                                </a:lnTo>
                                <a:lnTo>
                                  <a:pt x="23" y="0"/>
                                </a:lnTo>
                              </a:path>
                            </a:pathLst>
                          </a:custGeom>
                          <a:noFill/>
                          <a:ln w="6350" cap="flat" cmpd="sng">
                            <a:solidFill>
                              <a:srgbClr val="231F20"/>
                            </a:solidFill>
                            <a:prstDash val="solid"/>
                            <a:headEnd type="none" w="med" len="med"/>
                            <a:tailEnd type="none" w="med" len="med"/>
                          </a:ln>
                        </wps:spPr>
                        <wps:bodyPr upright="1"/>
                      </wps:wsp>
                      <wps:wsp>
                        <wps:cNvPr id="217" name="直线 194"/>
                        <wps:cNvSpPr/>
                        <wps:spPr>
                          <a:xfrm>
                            <a:off x="4421" y="5067"/>
                            <a:ext cx="116" cy="0"/>
                          </a:xfrm>
                          <a:prstGeom prst="line">
                            <a:avLst/>
                          </a:prstGeom>
                          <a:ln w="6350" cap="flat" cmpd="sng">
                            <a:solidFill>
                              <a:srgbClr val="231F20"/>
                            </a:solidFill>
                            <a:prstDash val="solid"/>
                            <a:headEnd type="none" w="med" len="med"/>
                            <a:tailEnd type="none" w="med" len="med"/>
                          </a:ln>
                        </wps:spPr>
                        <wps:bodyPr upright="1"/>
                      </wps:wsp>
                      <wps:wsp>
                        <wps:cNvPr id="218" name="直线 195"/>
                        <wps:cNvSpPr/>
                        <wps:spPr>
                          <a:xfrm flipH="1">
                            <a:off x="3438" y="3708"/>
                            <a:ext cx="925" cy="0"/>
                          </a:xfrm>
                          <a:prstGeom prst="line">
                            <a:avLst/>
                          </a:prstGeom>
                          <a:ln w="6350" cap="flat" cmpd="sng">
                            <a:solidFill>
                              <a:srgbClr val="231F20"/>
                            </a:solidFill>
                            <a:prstDash val="solid"/>
                            <a:headEnd type="none" w="med" len="med"/>
                            <a:tailEnd type="none" w="med" len="med"/>
                          </a:ln>
                        </wps:spPr>
                        <wps:bodyPr upright="1"/>
                      </wps:wsp>
                      <wps:wsp>
                        <wps:cNvPr id="219" name="直线 196"/>
                        <wps:cNvSpPr/>
                        <wps:spPr>
                          <a:xfrm flipH="1">
                            <a:off x="3438" y="3846"/>
                            <a:ext cx="925" cy="0"/>
                          </a:xfrm>
                          <a:prstGeom prst="line">
                            <a:avLst/>
                          </a:prstGeom>
                          <a:ln w="6350" cap="flat" cmpd="sng">
                            <a:solidFill>
                              <a:srgbClr val="231F20"/>
                            </a:solidFill>
                            <a:prstDash val="solid"/>
                            <a:headEnd type="none" w="med" len="med"/>
                            <a:tailEnd type="none" w="med" len="med"/>
                          </a:ln>
                        </wps:spPr>
                        <wps:bodyPr upright="1"/>
                      </wps:wsp>
                      <wps:wsp>
                        <wps:cNvPr id="220" name="直线 197"/>
                        <wps:cNvSpPr/>
                        <wps:spPr>
                          <a:xfrm flipH="1">
                            <a:off x="3091" y="4008"/>
                            <a:ext cx="1680" cy="0"/>
                          </a:xfrm>
                          <a:prstGeom prst="line">
                            <a:avLst/>
                          </a:prstGeom>
                          <a:ln w="6350" cap="flat" cmpd="sng">
                            <a:solidFill>
                              <a:srgbClr val="231F20"/>
                            </a:solidFill>
                            <a:prstDash val="solid"/>
                            <a:headEnd type="none" w="med" len="med"/>
                            <a:tailEnd type="none" w="med" len="med"/>
                          </a:ln>
                        </wps:spPr>
                        <wps:bodyPr upright="1"/>
                      </wps:wsp>
                      <wps:wsp>
                        <wps:cNvPr id="221" name="直线 198"/>
                        <wps:cNvSpPr/>
                        <wps:spPr>
                          <a:xfrm>
                            <a:off x="3438" y="3708"/>
                            <a:ext cx="0" cy="138"/>
                          </a:xfrm>
                          <a:prstGeom prst="line">
                            <a:avLst/>
                          </a:prstGeom>
                          <a:ln w="6350" cap="flat" cmpd="sng">
                            <a:solidFill>
                              <a:srgbClr val="231F20"/>
                            </a:solidFill>
                            <a:prstDash val="solid"/>
                            <a:headEnd type="none" w="med" len="med"/>
                            <a:tailEnd type="none" w="med" len="med"/>
                          </a:ln>
                        </wps:spPr>
                        <wps:bodyPr upright="1"/>
                      </wps:wsp>
                      <wps:wsp>
                        <wps:cNvPr id="222" name="直线 199"/>
                        <wps:cNvSpPr/>
                        <wps:spPr>
                          <a:xfrm>
                            <a:off x="4560" y="4142"/>
                            <a:ext cx="0" cy="901"/>
                          </a:xfrm>
                          <a:prstGeom prst="line">
                            <a:avLst/>
                          </a:prstGeom>
                          <a:ln w="6350" cap="flat" cmpd="sng">
                            <a:solidFill>
                              <a:srgbClr val="231F20"/>
                            </a:solidFill>
                            <a:prstDash val="solid"/>
                            <a:headEnd type="none" w="med" len="med"/>
                            <a:tailEnd type="none" w="med" len="med"/>
                          </a:ln>
                        </wps:spPr>
                        <wps:bodyPr upright="1"/>
                      </wps:wsp>
                      <wps:wsp>
                        <wps:cNvPr id="223" name="直线 200"/>
                        <wps:cNvSpPr/>
                        <wps:spPr>
                          <a:xfrm>
                            <a:off x="4294" y="4132"/>
                            <a:ext cx="0" cy="909"/>
                          </a:xfrm>
                          <a:prstGeom prst="line">
                            <a:avLst/>
                          </a:prstGeom>
                          <a:ln w="6350" cap="flat" cmpd="sng">
                            <a:solidFill>
                              <a:srgbClr val="231F20"/>
                            </a:solidFill>
                            <a:prstDash val="solid"/>
                            <a:headEnd type="none" w="med" len="med"/>
                            <a:tailEnd type="none" w="med" len="med"/>
                          </a:ln>
                        </wps:spPr>
                        <wps:bodyPr upright="1"/>
                      </wps:wsp>
                      <wps:wsp>
                        <wps:cNvPr id="224" name="直线 201"/>
                        <wps:cNvSpPr/>
                        <wps:spPr>
                          <a:xfrm>
                            <a:off x="4190" y="4132"/>
                            <a:ext cx="0" cy="909"/>
                          </a:xfrm>
                          <a:prstGeom prst="line">
                            <a:avLst/>
                          </a:prstGeom>
                          <a:ln w="6350" cap="flat" cmpd="sng">
                            <a:solidFill>
                              <a:srgbClr val="231F20"/>
                            </a:solidFill>
                            <a:prstDash val="solid"/>
                            <a:headEnd type="none" w="med" len="med"/>
                            <a:tailEnd type="none" w="med" len="med"/>
                          </a:ln>
                        </wps:spPr>
                        <wps:bodyPr upright="1"/>
                      </wps:wsp>
                      <wps:wsp>
                        <wps:cNvPr id="225" name="直线 202"/>
                        <wps:cNvSpPr/>
                        <wps:spPr>
                          <a:xfrm flipH="1">
                            <a:off x="4190" y="5041"/>
                            <a:ext cx="231" cy="0"/>
                          </a:xfrm>
                          <a:prstGeom prst="line">
                            <a:avLst/>
                          </a:prstGeom>
                          <a:ln w="6350" cap="flat" cmpd="sng">
                            <a:solidFill>
                              <a:srgbClr val="231F20"/>
                            </a:solidFill>
                            <a:prstDash val="solid"/>
                            <a:headEnd type="none" w="med" len="med"/>
                            <a:tailEnd type="none" w="med" len="med"/>
                          </a:ln>
                        </wps:spPr>
                        <wps:bodyPr upright="1"/>
                      </wps:wsp>
                      <pic:pic xmlns:pic="http://schemas.openxmlformats.org/drawingml/2006/picture">
                        <pic:nvPicPr>
                          <pic:cNvPr id="226" name="图片 203"/>
                          <pic:cNvPicPr>
                            <a:picLocks noChangeAspect="1"/>
                          </pic:cNvPicPr>
                        </pic:nvPicPr>
                        <pic:blipFill>
                          <a:blip r:embed="rId25"/>
                          <a:stretch>
                            <a:fillRect/>
                          </a:stretch>
                        </pic:blipFill>
                        <pic:spPr>
                          <a:xfrm>
                            <a:off x="4554" y="4431"/>
                            <a:ext cx="126" cy="542"/>
                          </a:xfrm>
                          <a:prstGeom prst="rect">
                            <a:avLst/>
                          </a:prstGeom>
                          <a:noFill/>
                          <a:ln>
                            <a:noFill/>
                          </a:ln>
                        </pic:spPr>
                      </pic:pic>
                      <wps:wsp>
                        <wps:cNvPr id="227" name="直线 204"/>
                        <wps:cNvSpPr/>
                        <wps:spPr>
                          <a:xfrm flipH="1">
                            <a:off x="4190" y="4132"/>
                            <a:ext cx="231" cy="0"/>
                          </a:xfrm>
                          <a:prstGeom prst="line">
                            <a:avLst/>
                          </a:prstGeom>
                          <a:ln w="6350" cap="flat" cmpd="sng">
                            <a:solidFill>
                              <a:srgbClr val="231F20"/>
                            </a:solidFill>
                            <a:prstDash val="solid"/>
                            <a:headEnd type="none" w="med" len="med"/>
                            <a:tailEnd type="none" w="med" len="med"/>
                          </a:ln>
                        </wps:spPr>
                        <wps:bodyPr upright="1"/>
                      </wps:wsp>
                      <wps:wsp>
                        <wps:cNvPr id="228" name="任意多边形 205"/>
                        <wps:cNvSpPr/>
                        <wps:spPr>
                          <a:xfrm>
                            <a:off x="4559" y="4204"/>
                            <a:ext cx="35" cy="35"/>
                          </a:xfrm>
                          <a:custGeom>
                            <a:avLst/>
                            <a:gdLst/>
                            <a:ahLst/>
                            <a:cxnLst/>
                            <a:pathLst>
                              <a:path w="35" h="35">
                                <a:moveTo>
                                  <a:pt x="0" y="0"/>
                                </a:moveTo>
                                <a:lnTo>
                                  <a:pt x="3" y="13"/>
                                </a:lnTo>
                                <a:lnTo>
                                  <a:pt x="10" y="24"/>
                                </a:lnTo>
                                <a:lnTo>
                                  <a:pt x="21" y="32"/>
                                </a:lnTo>
                                <a:lnTo>
                                  <a:pt x="34" y="35"/>
                                </a:lnTo>
                              </a:path>
                            </a:pathLst>
                          </a:custGeom>
                          <a:noFill/>
                          <a:ln w="6350" cap="flat" cmpd="sng">
                            <a:solidFill>
                              <a:srgbClr val="231F20"/>
                            </a:solidFill>
                            <a:prstDash val="solid"/>
                            <a:headEnd type="none" w="med" len="med"/>
                            <a:tailEnd type="none" w="med" len="med"/>
                          </a:ln>
                        </wps:spPr>
                        <wps:bodyPr upright="1"/>
                      </wps:wsp>
                      <wps:wsp>
                        <wps:cNvPr id="229" name="任意多边形 206"/>
                        <wps:cNvSpPr/>
                        <wps:spPr>
                          <a:xfrm>
                            <a:off x="4559" y="4257"/>
                            <a:ext cx="35" cy="35"/>
                          </a:xfrm>
                          <a:custGeom>
                            <a:avLst/>
                            <a:gdLst/>
                            <a:ahLst/>
                            <a:cxnLst/>
                            <a:pathLst>
                              <a:path w="35" h="35">
                                <a:moveTo>
                                  <a:pt x="0" y="0"/>
                                </a:moveTo>
                                <a:lnTo>
                                  <a:pt x="3" y="13"/>
                                </a:lnTo>
                                <a:lnTo>
                                  <a:pt x="10" y="24"/>
                                </a:lnTo>
                                <a:lnTo>
                                  <a:pt x="21" y="32"/>
                                </a:lnTo>
                                <a:lnTo>
                                  <a:pt x="34" y="35"/>
                                </a:lnTo>
                              </a:path>
                            </a:pathLst>
                          </a:custGeom>
                          <a:noFill/>
                          <a:ln w="6350" cap="flat" cmpd="sng">
                            <a:solidFill>
                              <a:srgbClr val="231F20"/>
                            </a:solidFill>
                            <a:prstDash val="solid"/>
                            <a:headEnd type="none" w="med" len="med"/>
                            <a:tailEnd type="none" w="med" len="med"/>
                          </a:ln>
                        </wps:spPr>
                        <wps:bodyPr upright="1"/>
                      </wps:wsp>
                      <wps:wsp>
                        <wps:cNvPr id="230" name="任意多边形 207"/>
                        <wps:cNvSpPr/>
                        <wps:spPr>
                          <a:xfrm>
                            <a:off x="4536" y="4118"/>
                            <a:ext cx="24" cy="24"/>
                          </a:xfrm>
                          <a:custGeom>
                            <a:avLst/>
                            <a:gdLst/>
                            <a:ahLst/>
                            <a:cxnLst/>
                            <a:pathLst>
                              <a:path w="24" h="24">
                                <a:moveTo>
                                  <a:pt x="23" y="23"/>
                                </a:moveTo>
                                <a:lnTo>
                                  <a:pt x="23" y="10"/>
                                </a:lnTo>
                                <a:lnTo>
                                  <a:pt x="12" y="0"/>
                                </a:lnTo>
                                <a:lnTo>
                                  <a:pt x="0" y="0"/>
                                </a:lnTo>
                              </a:path>
                            </a:pathLst>
                          </a:custGeom>
                          <a:noFill/>
                          <a:ln w="6350" cap="flat" cmpd="sng">
                            <a:solidFill>
                              <a:srgbClr val="231F20"/>
                            </a:solidFill>
                            <a:prstDash val="solid"/>
                            <a:headEnd type="none" w="med" len="med"/>
                            <a:tailEnd type="none" w="med" len="med"/>
                          </a:ln>
                        </wps:spPr>
                        <wps:bodyPr upright="1"/>
                      </wps:wsp>
                      <wps:wsp>
                        <wps:cNvPr id="231" name="直线 208"/>
                        <wps:cNvSpPr/>
                        <wps:spPr>
                          <a:xfrm>
                            <a:off x="4421" y="4119"/>
                            <a:ext cx="116" cy="0"/>
                          </a:xfrm>
                          <a:prstGeom prst="line">
                            <a:avLst/>
                          </a:prstGeom>
                          <a:ln w="6350" cap="flat" cmpd="sng">
                            <a:solidFill>
                              <a:srgbClr val="231F20"/>
                            </a:solidFill>
                            <a:prstDash val="solid"/>
                            <a:headEnd type="none" w="med" len="med"/>
                            <a:tailEnd type="none" w="med" len="med"/>
                          </a:ln>
                        </wps:spPr>
                        <wps:bodyPr upright="1"/>
                      </wps:wsp>
                      <wps:wsp>
                        <wps:cNvPr id="232" name="直线 209"/>
                        <wps:cNvSpPr/>
                        <wps:spPr>
                          <a:xfrm flipH="1">
                            <a:off x="2687" y="2193"/>
                            <a:ext cx="2127" cy="0"/>
                          </a:xfrm>
                          <a:prstGeom prst="line">
                            <a:avLst/>
                          </a:prstGeom>
                          <a:ln w="6350" cap="flat" cmpd="sng">
                            <a:solidFill>
                              <a:srgbClr val="231F20"/>
                            </a:solidFill>
                            <a:prstDash val="solid"/>
                            <a:headEnd type="none" w="med" len="med"/>
                            <a:tailEnd type="none" w="med" len="med"/>
                          </a:ln>
                        </wps:spPr>
                        <wps:bodyPr upright="1"/>
                      </wps:wsp>
                      <wps:wsp>
                        <wps:cNvPr id="233" name="直线 210"/>
                        <wps:cNvSpPr/>
                        <wps:spPr>
                          <a:xfrm>
                            <a:off x="1299" y="2390"/>
                            <a:ext cx="1792" cy="0"/>
                          </a:xfrm>
                          <a:prstGeom prst="line">
                            <a:avLst/>
                          </a:prstGeom>
                          <a:ln w="6350" cap="flat" cmpd="sng">
                            <a:solidFill>
                              <a:srgbClr val="231F20"/>
                            </a:solidFill>
                            <a:prstDash val="solid"/>
                            <a:headEnd type="none" w="med" len="med"/>
                            <a:tailEnd type="none" w="med" len="med"/>
                          </a:ln>
                        </wps:spPr>
                        <wps:bodyPr upright="1"/>
                      </wps:wsp>
                      <wps:wsp>
                        <wps:cNvPr id="234" name="直线 211"/>
                        <wps:cNvSpPr/>
                        <wps:spPr>
                          <a:xfrm>
                            <a:off x="1820" y="2551"/>
                            <a:ext cx="925" cy="0"/>
                          </a:xfrm>
                          <a:prstGeom prst="line">
                            <a:avLst/>
                          </a:prstGeom>
                          <a:ln w="6350" cap="flat" cmpd="sng">
                            <a:solidFill>
                              <a:srgbClr val="231F20"/>
                            </a:solidFill>
                            <a:prstDash val="solid"/>
                            <a:headEnd type="none" w="med" len="med"/>
                            <a:tailEnd type="none" w="med" len="med"/>
                          </a:ln>
                        </wps:spPr>
                        <wps:bodyPr upright="1"/>
                      </wps:wsp>
                      <wps:wsp>
                        <wps:cNvPr id="235" name="直线 212"/>
                        <wps:cNvSpPr/>
                        <wps:spPr>
                          <a:xfrm>
                            <a:off x="1820" y="2690"/>
                            <a:ext cx="925" cy="0"/>
                          </a:xfrm>
                          <a:prstGeom prst="line">
                            <a:avLst/>
                          </a:prstGeom>
                          <a:ln w="6350" cap="flat" cmpd="sng">
                            <a:solidFill>
                              <a:srgbClr val="231F20"/>
                            </a:solidFill>
                            <a:prstDash val="solid"/>
                            <a:headEnd type="none" w="med" len="med"/>
                            <a:tailEnd type="none" w="med" len="med"/>
                          </a:ln>
                        </wps:spPr>
                        <wps:bodyPr upright="1"/>
                      </wps:wsp>
                      <wps:wsp>
                        <wps:cNvPr id="236" name="任意多边形 213"/>
                        <wps:cNvSpPr/>
                        <wps:spPr>
                          <a:xfrm>
                            <a:off x="1274" y="2637"/>
                            <a:ext cx="25" cy="104"/>
                          </a:xfrm>
                          <a:custGeom>
                            <a:avLst/>
                            <a:gdLst/>
                            <a:ahLst/>
                            <a:cxnLst/>
                            <a:pathLst>
                              <a:path w="25" h="104">
                                <a:moveTo>
                                  <a:pt x="0" y="104"/>
                                </a:moveTo>
                                <a:lnTo>
                                  <a:pt x="10" y="79"/>
                                </a:lnTo>
                                <a:lnTo>
                                  <a:pt x="18" y="53"/>
                                </a:lnTo>
                                <a:lnTo>
                                  <a:pt x="23" y="27"/>
                                </a:lnTo>
                                <a:lnTo>
                                  <a:pt x="24" y="0"/>
                                </a:lnTo>
                              </a:path>
                            </a:pathLst>
                          </a:custGeom>
                          <a:noFill/>
                          <a:ln w="6350" cap="flat" cmpd="sng">
                            <a:solidFill>
                              <a:srgbClr val="231F20"/>
                            </a:solidFill>
                            <a:prstDash val="solid"/>
                            <a:headEnd type="none" w="med" len="med"/>
                            <a:tailEnd type="none" w="med" len="med"/>
                          </a:ln>
                        </wps:spPr>
                        <wps:bodyPr upright="1"/>
                      </wps:wsp>
                      <wps:wsp>
                        <wps:cNvPr id="237" name="直线 214"/>
                        <wps:cNvSpPr/>
                        <wps:spPr>
                          <a:xfrm flipV="1">
                            <a:off x="1299" y="2390"/>
                            <a:ext cx="0" cy="248"/>
                          </a:xfrm>
                          <a:prstGeom prst="line">
                            <a:avLst/>
                          </a:prstGeom>
                          <a:ln w="6350" cap="flat" cmpd="sng">
                            <a:solidFill>
                              <a:srgbClr val="231F20"/>
                            </a:solidFill>
                            <a:prstDash val="solid"/>
                            <a:headEnd type="none" w="med" len="med"/>
                            <a:tailEnd type="none" w="med" len="med"/>
                          </a:ln>
                        </wps:spPr>
                        <wps:bodyPr upright="1"/>
                      </wps:wsp>
                      <wps:wsp>
                        <wps:cNvPr id="238" name="直线 215"/>
                        <wps:cNvSpPr/>
                        <wps:spPr>
                          <a:xfrm>
                            <a:off x="2745" y="2551"/>
                            <a:ext cx="0" cy="139"/>
                          </a:xfrm>
                          <a:prstGeom prst="line">
                            <a:avLst/>
                          </a:prstGeom>
                          <a:ln w="6350" cap="flat" cmpd="sng">
                            <a:solidFill>
                              <a:srgbClr val="231F20"/>
                            </a:solidFill>
                            <a:prstDash val="solid"/>
                            <a:headEnd type="none" w="med" len="med"/>
                            <a:tailEnd type="none" w="med" len="med"/>
                          </a:ln>
                        </wps:spPr>
                        <wps:bodyPr upright="1"/>
                      </wps:wsp>
                      <wps:wsp>
                        <wps:cNvPr id="239" name="直线 216"/>
                        <wps:cNvSpPr/>
                        <wps:spPr>
                          <a:xfrm flipH="1">
                            <a:off x="1964" y="1707"/>
                            <a:ext cx="98" cy="0"/>
                          </a:xfrm>
                          <a:prstGeom prst="line">
                            <a:avLst/>
                          </a:prstGeom>
                          <a:ln w="6350" cap="flat" cmpd="sng">
                            <a:solidFill>
                              <a:srgbClr val="231F20"/>
                            </a:solidFill>
                            <a:prstDash val="solid"/>
                            <a:headEnd type="none" w="med" len="med"/>
                            <a:tailEnd type="none" w="med" len="med"/>
                          </a:ln>
                        </wps:spPr>
                        <wps:bodyPr upright="1"/>
                      </wps:wsp>
                      <wps:wsp>
                        <wps:cNvPr id="240" name="直线 217"/>
                        <wps:cNvSpPr/>
                        <wps:spPr>
                          <a:xfrm>
                            <a:off x="1964" y="1349"/>
                            <a:ext cx="0" cy="358"/>
                          </a:xfrm>
                          <a:prstGeom prst="line">
                            <a:avLst/>
                          </a:prstGeom>
                          <a:ln w="6350" cap="flat" cmpd="sng">
                            <a:solidFill>
                              <a:srgbClr val="231F20"/>
                            </a:solidFill>
                            <a:prstDash val="solid"/>
                            <a:headEnd type="none" w="med" len="med"/>
                            <a:tailEnd type="none" w="med" len="med"/>
                          </a:ln>
                        </wps:spPr>
                        <wps:bodyPr upright="1"/>
                      </wps:wsp>
                      <wps:wsp>
                        <wps:cNvPr id="241" name="直线 218"/>
                        <wps:cNvSpPr/>
                        <wps:spPr>
                          <a:xfrm>
                            <a:off x="1947" y="1690"/>
                            <a:ext cx="17" cy="17"/>
                          </a:xfrm>
                          <a:prstGeom prst="line">
                            <a:avLst/>
                          </a:prstGeom>
                          <a:ln w="6350" cap="flat" cmpd="sng">
                            <a:solidFill>
                              <a:srgbClr val="231F20"/>
                            </a:solidFill>
                            <a:prstDash val="solid"/>
                            <a:headEnd type="none" w="med" len="med"/>
                            <a:tailEnd type="none" w="med" len="med"/>
                          </a:ln>
                        </wps:spPr>
                        <wps:bodyPr upright="1"/>
                      </wps:wsp>
                      <wps:wsp>
                        <wps:cNvPr id="242" name="直线 219"/>
                        <wps:cNvSpPr/>
                        <wps:spPr>
                          <a:xfrm>
                            <a:off x="1195" y="1349"/>
                            <a:ext cx="0" cy="411"/>
                          </a:xfrm>
                          <a:prstGeom prst="line">
                            <a:avLst/>
                          </a:prstGeom>
                          <a:ln w="6350" cap="flat" cmpd="sng">
                            <a:solidFill>
                              <a:srgbClr val="231F20"/>
                            </a:solidFill>
                            <a:prstDash val="solid"/>
                            <a:headEnd type="none" w="med" len="med"/>
                            <a:tailEnd type="none" w="med" len="med"/>
                          </a:ln>
                        </wps:spPr>
                        <wps:bodyPr upright="1"/>
                      </wps:wsp>
                      <wps:wsp>
                        <wps:cNvPr id="243" name="直线 220"/>
                        <wps:cNvSpPr/>
                        <wps:spPr>
                          <a:xfrm flipH="1">
                            <a:off x="1195" y="1696"/>
                            <a:ext cx="46" cy="0"/>
                          </a:xfrm>
                          <a:prstGeom prst="line">
                            <a:avLst/>
                          </a:prstGeom>
                          <a:ln w="6350" cap="flat" cmpd="sng">
                            <a:solidFill>
                              <a:srgbClr val="231F20"/>
                            </a:solidFill>
                            <a:prstDash val="solid"/>
                            <a:headEnd type="none" w="med" len="med"/>
                            <a:tailEnd type="none" w="med" len="med"/>
                          </a:ln>
                        </wps:spPr>
                        <wps:bodyPr upright="1"/>
                      </wps:wsp>
                      <wps:wsp>
                        <wps:cNvPr id="244" name="直线 221"/>
                        <wps:cNvSpPr/>
                        <wps:spPr>
                          <a:xfrm flipV="1">
                            <a:off x="1241" y="1349"/>
                            <a:ext cx="0" cy="229"/>
                          </a:xfrm>
                          <a:prstGeom prst="line">
                            <a:avLst/>
                          </a:prstGeom>
                          <a:ln w="6350" cap="flat" cmpd="sng">
                            <a:solidFill>
                              <a:srgbClr val="231F20"/>
                            </a:solidFill>
                            <a:prstDash val="solid"/>
                            <a:headEnd type="none" w="med" len="med"/>
                            <a:tailEnd type="none" w="med" len="med"/>
                          </a:ln>
                        </wps:spPr>
                        <wps:bodyPr upright="1"/>
                      </wps:wsp>
                      <wps:wsp>
                        <wps:cNvPr id="245" name="直线 222"/>
                        <wps:cNvSpPr/>
                        <wps:spPr>
                          <a:xfrm flipH="1">
                            <a:off x="1311" y="1578"/>
                            <a:ext cx="191" cy="0"/>
                          </a:xfrm>
                          <a:prstGeom prst="line">
                            <a:avLst/>
                          </a:prstGeom>
                          <a:ln w="6350" cap="flat" cmpd="sng">
                            <a:solidFill>
                              <a:srgbClr val="231F20"/>
                            </a:solidFill>
                            <a:prstDash val="solid"/>
                            <a:headEnd type="none" w="med" len="med"/>
                            <a:tailEnd type="none" w="med" len="med"/>
                          </a:ln>
                        </wps:spPr>
                        <wps:bodyPr upright="1"/>
                      </wps:wsp>
                      <wps:wsp>
                        <wps:cNvPr id="246" name="直线 223"/>
                        <wps:cNvSpPr/>
                        <wps:spPr>
                          <a:xfrm flipH="1">
                            <a:off x="1311" y="1488"/>
                            <a:ext cx="191" cy="0"/>
                          </a:xfrm>
                          <a:prstGeom prst="line">
                            <a:avLst/>
                          </a:prstGeom>
                          <a:ln w="6350" cap="flat" cmpd="sng">
                            <a:solidFill>
                              <a:srgbClr val="231F20"/>
                            </a:solidFill>
                            <a:prstDash val="solid"/>
                            <a:headEnd type="none" w="med" len="med"/>
                            <a:tailEnd type="none" w="med" len="med"/>
                          </a:ln>
                        </wps:spPr>
                        <wps:bodyPr upright="1"/>
                      </wps:wsp>
                      <wps:wsp>
                        <wps:cNvPr id="247" name="直线 224"/>
                        <wps:cNvSpPr/>
                        <wps:spPr>
                          <a:xfrm>
                            <a:off x="1502" y="1349"/>
                            <a:ext cx="0" cy="229"/>
                          </a:xfrm>
                          <a:prstGeom prst="line">
                            <a:avLst/>
                          </a:prstGeom>
                          <a:ln w="6350" cap="flat" cmpd="sng">
                            <a:solidFill>
                              <a:srgbClr val="231F20"/>
                            </a:solidFill>
                            <a:prstDash val="solid"/>
                            <a:headEnd type="none" w="med" len="med"/>
                            <a:tailEnd type="none" w="med" len="med"/>
                          </a:ln>
                        </wps:spPr>
                        <wps:bodyPr upright="1"/>
                      </wps:wsp>
                      <wps:wsp>
                        <wps:cNvPr id="248" name="直线 225"/>
                        <wps:cNvSpPr/>
                        <wps:spPr>
                          <a:xfrm>
                            <a:off x="1241" y="1120"/>
                            <a:ext cx="0" cy="229"/>
                          </a:xfrm>
                          <a:prstGeom prst="line">
                            <a:avLst/>
                          </a:prstGeom>
                          <a:ln w="6350" cap="flat" cmpd="sng">
                            <a:solidFill>
                              <a:srgbClr val="231F20"/>
                            </a:solidFill>
                            <a:prstDash val="solid"/>
                            <a:headEnd type="none" w="med" len="med"/>
                            <a:tailEnd type="none" w="med" len="med"/>
                          </a:ln>
                        </wps:spPr>
                        <wps:bodyPr upright="1"/>
                      </wps:wsp>
                      <wps:wsp>
                        <wps:cNvPr id="249" name="直线 226"/>
                        <wps:cNvSpPr/>
                        <wps:spPr>
                          <a:xfrm flipH="1">
                            <a:off x="1311" y="1120"/>
                            <a:ext cx="191" cy="0"/>
                          </a:xfrm>
                          <a:prstGeom prst="line">
                            <a:avLst/>
                          </a:prstGeom>
                          <a:ln w="6350" cap="flat" cmpd="sng">
                            <a:solidFill>
                              <a:srgbClr val="231F20"/>
                            </a:solidFill>
                            <a:prstDash val="solid"/>
                            <a:headEnd type="none" w="med" len="med"/>
                            <a:tailEnd type="none" w="med" len="med"/>
                          </a:ln>
                        </wps:spPr>
                        <wps:bodyPr upright="1"/>
                      </wps:wsp>
                      <wps:wsp>
                        <wps:cNvPr id="250" name="直线 227"/>
                        <wps:cNvSpPr/>
                        <wps:spPr>
                          <a:xfrm flipH="1">
                            <a:off x="1311" y="1210"/>
                            <a:ext cx="191" cy="0"/>
                          </a:xfrm>
                          <a:prstGeom prst="line">
                            <a:avLst/>
                          </a:prstGeom>
                          <a:ln w="6350" cap="flat" cmpd="sng">
                            <a:solidFill>
                              <a:srgbClr val="231F20"/>
                            </a:solidFill>
                            <a:prstDash val="solid"/>
                            <a:headEnd type="none" w="med" len="med"/>
                            <a:tailEnd type="none" w="med" len="med"/>
                          </a:ln>
                        </wps:spPr>
                        <wps:bodyPr upright="1"/>
                      </wps:wsp>
                      <wps:wsp>
                        <wps:cNvPr id="251" name="直线 228"/>
                        <wps:cNvSpPr/>
                        <wps:spPr>
                          <a:xfrm flipV="1">
                            <a:off x="1502" y="1120"/>
                            <a:ext cx="0" cy="229"/>
                          </a:xfrm>
                          <a:prstGeom prst="line">
                            <a:avLst/>
                          </a:prstGeom>
                          <a:ln w="6350" cap="flat" cmpd="sng">
                            <a:solidFill>
                              <a:srgbClr val="231F20"/>
                            </a:solidFill>
                            <a:prstDash val="solid"/>
                            <a:headEnd type="none" w="med" len="med"/>
                            <a:tailEnd type="none" w="med" len="med"/>
                          </a:ln>
                        </wps:spPr>
                        <wps:bodyPr upright="1"/>
                      </wps:wsp>
                      <wps:wsp>
                        <wps:cNvPr id="252" name="直线 229"/>
                        <wps:cNvSpPr/>
                        <wps:spPr>
                          <a:xfrm>
                            <a:off x="1935" y="1349"/>
                            <a:ext cx="0" cy="276"/>
                          </a:xfrm>
                          <a:prstGeom prst="line">
                            <a:avLst/>
                          </a:prstGeom>
                          <a:ln w="6350" cap="flat" cmpd="sng">
                            <a:solidFill>
                              <a:srgbClr val="231F20"/>
                            </a:solidFill>
                            <a:prstDash val="solid"/>
                            <a:headEnd type="none" w="med" len="med"/>
                            <a:tailEnd type="none" w="med" len="med"/>
                          </a:ln>
                        </wps:spPr>
                        <wps:bodyPr upright="1"/>
                      </wps:wsp>
                      <wps:wsp>
                        <wps:cNvPr id="253" name="直线 230"/>
                        <wps:cNvSpPr/>
                        <wps:spPr>
                          <a:xfrm flipH="1" flipV="1">
                            <a:off x="1935" y="1625"/>
                            <a:ext cx="12" cy="5"/>
                          </a:xfrm>
                          <a:prstGeom prst="line">
                            <a:avLst/>
                          </a:prstGeom>
                          <a:ln w="6350" cap="flat" cmpd="sng">
                            <a:solidFill>
                              <a:srgbClr val="231F20"/>
                            </a:solidFill>
                            <a:prstDash val="solid"/>
                            <a:headEnd type="none" w="med" len="med"/>
                            <a:tailEnd type="none" w="med" len="med"/>
                          </a:ln>
                        </wps:spPr>
                        <wps:bodyPr upright="1"/>
                      </wps:wsp>
                      <wps:wsp>
                        <wps:cNvPr id="254" name="直线 231"/>
                        <wps:cNvSpPr/>
                        <wps:spPr>
                          <a:xfrm flipV="1">
                            <a:off x="1947" y="1349"/>
                            <a:ext cx="0" cy="341"/>
                          </a:xfrm>
                          <a:prstGeom prst="line">
                            <a:avLst/>
                          </a:prstGeom>
                          <a:ln w="6350" cap="flat" cmpd="sng">
                            <a:solidFill>
                              <a:srgbClr val="231F20"/>
                            </a:solidFill>
                            <a:prstDash val="solid"/>
                            <a:headEnd type="none" w="med" len="med"/>
                            <a:tailEnd type="none" w="med" len="med"/>
                          </a:ln>
                        </wps:spPr>
                        <wps:bodyPr upright="1"/>
                      </wps:wsp>
                      <wps:wsp>
                        <wps:cNvPr id="255" name="直线 232"/>
                        <wps:cNvSpPr/>
                        <wps:spPr>
                          <a:xfrm>
                            <a:off x="2658" y="1349"/>
                            <a:ext cx="0" cy="844"/>
                          </a:xfrm>
                          <a:prstGeom prst="line">
                            <a:avLst/>
                          </a:prstGeom>
                          <a:ln w="6350" cap="flat" cmpd="sng">
                            <a:solidFill>
                              <a:srgbClr val="231F20"/>
                            </a:solidFill>
                            <a:prstDash val="solid"/>
                            <a:headEnd type="none" w="med" len="med"/>
                            <a:tailEnd type="none" w="med" len="med"/>
                          </a:ln>
                        </wps:spPr>
                        <wps:bodyPr upright="1"/>
                      </wps:wsp>
                      <wps:wsp>
                        <wps:cNvPr id="256" name="直线 233"/>
                        <wps:cNvSpPr/>
                        <wps:spPr>
                          <a:xfrm>
                            <a:off x="2675" y="1349"/>
                            <a:ext cx="0" cy="832"/>
                          </a:xfrm>
                          <a:prstGeom prst="line">
                            <a:avLst/>
                          </a:prstGeom>
                          <a:ln w="6350" cap="flat" cmpd="sng">
                            <a:solidFill>
                              <a:srgbClr val="231F20"/>
                            </a:solidFill>
                            <a:prstDash val="solid"/>
                            <a:headEnd type="none" w="med" len="med"/>
                            <a:tailEnd type="none" w="med" len="med"/>
                          </a:ln>
                        </wps:spPr>
                        <wps:bodyPr upright="1"/>
                      </wps:wsp>
                      <wps:wsp>
                        <wps:cNvPr id="257" name="直线 234"/>
                        <wps:cNvSpPr/>
                        <wps:spPr>
                          <a:xfrm>
                            <a:off x="2687" y="1349"/>
                            <a:ext cx="0" cy="844"/>
                          </a:xfrm>
                          <a:prstGeom prst="line">
                            <a:avLst/>
                          </a:prstGeom>
                          <a:ln w="6350" cap="flat" cmpd="sng">
                            <a:solidFill>
                              <a:srgbClr val="231F20"/>
                            </a:solidFill>
                            <a:prstDash val="solid"/>
                            <a:headEnd type="none" w="med" len="med"/>
                            <a:tailEnd type="none" w="med" len="med"/>
                          </a:ln>
                        </wps:spPr>
                        <wps:bodyPr upright="1"/>
                      </wps:wsp>
                      <wps:wsp>
                        <wps:cNvPr id="258" name="直线 235"/>
                        <wps:cNvSpPr/>
                        <wps:spPr>
                          <a:xfrm flipV="1">
                            <a:off x="2276" y="1349"/>
                            <a:ext cx="0" cy="844"/>
                          </a:xfrm>
                          <a:prstGeom prst="line">
                            <a:avLst/>
                          </a:prstGeom>
                          <a:ln w="6350" cap="flat" cmpd="sng">
                            <a:solidFill>
                              <a:srgbClr val="231F20"/>
                            </a:solidFill>
                            <a:prstDash val="solid"/>
                            <a:headEnd type="none" w="med" len="med"/>
                            <a:tailEnd type="none" w="med" len="med"/>
                          </a:ln>
                        </wps:spPr>
                        <wps:bodyPr upright="1"/>
                      </wps:wsp>
                      <wps:wsp>
                        <wps:cNvPr id="259" name="直线 236"/>
                        <wps:cNvSpPr/>
                        <wps:spPr>
                          <a:xfrm>
                            <a:off x="2259" y="1349"/>
                            <a:ext cx="0" cy="613"/>
                          </a:xfrm>
                          <a:prstGeom prst="line">
                            <a:avLst/>
                          </a:prstGeom>
                          <a:ln w="6350" cap="flat" cmpd="sng">
                            <a:solidFill>
                              <a:srgbClr val="231F20"/>
                            </a:solidFill>
                            <a:prstDash val="solid"/>
                            <a:headEnd type="none" w="med" len="med"/>
                            <a:tailEnd type="none" w="med" len="med"/>
                          </a:ln>
                        </wps:spPr>
                        <wps:bodyPr upright="1"/>
                      </wps:wsp>
                      <wps:wsp>
                        <wps:cNvPr id="260" name="直线 237"/>
                        <wps:cNvSpPr/>
                        <wps:spPr>
                          <a:xfrm>
                            <a:off x="2224" y="1349"/>
                            <a:ext cx="0" cy="578"/>
                          </a:xfrm>
                          <a:prstGeom prst="line">
                            <a:avLst/>
                          </a:prstGeom>
                          <a:ln w="6350" cap="flat" cmpd="sng">
                            <a:solidFill>
                              <a:srgbClr val="231F20"/>
                            </a:solidFill>
                            <a:prstDash val="solid"/>
                            <a:headEnd type="none" w="med" len="med"/>
                            <a:tailEnd type="none" w="med" len="med"/>
                          </a:ln>
                        </wps:spPr>
                        <wps:bodyPr upright="1"/>
                      </wps:wsp>
                      <wps:wsp>
                        <wps:cNvPr id="261" name="直线 238"/>
                        <wps:cNvSpPr/>
                        <wps:spPr>
                          <a:xfrm>
                            <a:off x="2201" y="1349"/>
                            <a:ext cx="0" cy="578"/>
                          </a:xfrm>
                          <a:prstGeom prst="line">
                            <a:avLst/>
                          </a:prstGeom>
                          <a:ln w="6350" cap="flat" cmpd="sng">
                            <a:solidFill>
                              <a:srgbClr val="231F20"/>
                            </a:solidFill>
                            <a:prstDash val="solid"/>
                            <a:headEnd type="none" w="med" len="med"/>
                            <a:tailEnd type="none" w="med" len="med"/>
                          </a:ln>
                        </wps:spPr>
                        <wps:bodyPr upright="1"/>
                      </wps:wsp>
                      <wps:wsp>
                        <wps:cNvPr id="262" name="直线 239"/>
                        <wps:cNvSpPr/>
                        <wps:spPr>
                          <a:xfrm>
                            <a:off x="2097" y="1349"/>
                            <a:ext cx="0" cy="578"/>
                          </a:xfrm>
                          <a:prstGeom prst="line">
                            <a:avLst/>
                          </a:prstGeom>
                          <a:ln w="6350" cap="flat" cmpd="sng">
                            <a:solidFill>
                              <a:srgbClr val="231F20"/>
                            </a:solidFill>
                            <a:prstDash val="solid"/>
                            <a:headEnd type="none" w="med" len="med"/>
                            <a:tailEnd type="none" w="med" len="med"/>
                          </a:ln>
                        </wps:spPr>
                        <wps:bodyPr upright="1"/>
                      </wps:wsp>
                      <wps:wsp>
                        <wps:cNvPr id="263" name="直线 240"/>
                        <wps:cNvSpPr/>
                        <wps:spPr>
                          <a:xfrm flipV="1">
                            <a:off x="2224" y="1349"/>
                            <a:ext cx="0" cy="565"/>
                          </a:xfrm>
                          <a:prstGeom prst="line">
                            <a:avLst/>
                          </a:prstGeom>
                          <a:ln w="6350" cap="flat" cmpd="sng">
                            <a:solidFill>
                              <a:srgbClr val="231F20"/>
                            </a:solidFill>
                            <a:prstDash val="solid"/>
                            <a:headEnd type="none" w="med" len="med"/>
                            <a:tailEnd type="none" w="med" len="med"/>
                          </a:ln>
                        </wps:spPr>
                        <wps:bodyPr upright="1"/>
                      </wps:wsp>
                      <pic:pic xmlns:pic="http://schemas.openxmlformats.org/drawingml/2006/picture">
                        <pic:nvPicPr>
                          <pic:cNvPr id="264" name="图片 241"/>
                          <pic:cNvPicPr>
                            <a:picLocks noChangeAspect="1"/>
                          </pic:cNvPicPr>
                        </pic:nvPicPr>
                        <pic:blipFill>
                          <a:blip r:embed="rId26"/>
                          <a:stretch>
                            <a:fillRect/>
                          </a:stretch>
                        </pic:blipFill>
                        <pic:spPr>
                          <a:xfrm>
                            <a:off x="1987" y="1702"/>
                            <a:ext cx="704" cy="496"/>
                          </a:xfrm>
                          <a:prstGeom prst="rect">
                            <a:avLst/>
                          </a:prstGeom>
                          <a:noFill/>
                          <a:ln>
                            <a:noFill/>
                          </a:ln>
                        </pic:spPr>
                      </pic:pic>
                      <wps:wsp>
                        <wps:cNvPr id="265" name="直线 242"/>
                        <wps:cNvSpPr/>
                        <wps:spPr>
                          <a:xfrm flipH="1">
                            <a:off x="3438" y="2690"/>
                            <a:ext cx="925" cy="0"/>
                          </a:xfrm>
                          <a:prstGeom prst="line">
                            <a:avLst/>
                          </a:prstGeom>
                          <a:ln w="6350" cap="flat" cmpd="sng">
                            <a:solidFill>
                              <a:srgbClr val="231F20"/>
                            </a:solidFill>
                            <a:prstDash val="solid"/>
                            <a:headEnd type="none" w="med" len="med"/>
                            <a:tailEnd type="none" w="med" len="med"/>
                          </a:ln>
                        </wps:spPr>
                        <wps:bodyPr upright="1"/>
                      </wps:wsp>
                      <wps:wsp>
                        <wps:cNvPr id="266" name="直线 243"/>
                        <wps:cNvSpPr/>
                        <wps:spPr>
                          <a:xfrm flipH="1">
                            <a:off x="3438" y="2551"/>
                            <a:ext cx="925" cy="0"/>
                          </a:xfrm>
                          <a:prstGeom prst="line">
                            <a:avLst/>
                          </a:prstGeom>
                          <a:ln w="6350" cap="flat" cmpd="sng">
                            <a:solidFill>
                              <a:srgbClr val="231F20"/>
                            </a:solidFill>
                            <a:prstDash val="solid"/>
                            <a:headEnd type="none" w="med" len="med"/>
                            <a:tailEnd type="none" w="med" len="med"/>
                          </a:ln>
                        </wps:spPr>
                        <wps:bodyPr upright="1"/>
                      </wps:wsp>
                      <wps:wsp>
                        <wps:cNvPr id="267" name="直线 244"/>
                        <wps:cNvSpPr/>
                        <wps:spPr>
                          <a:xfrm flipH="1">
                            <a:off x="3091" y="2390"/>
                            <a:ext cx="1793" cy="0"/>
                          </a:xfrm>
                          <a:prstGeom prst="line">
                            <a:avLst/>
                          </a:prstGeom>
                          <a:ln w="6350" cap="flat" cmpd="sng">
                            <a:solidFill>
                              <a:srgbClr val="231F20"/>
                            </a:solidFill>
                            <a:prstDash val="solid"/>
                            <a:headEnd type="none" w="med" len="med"/>
                            <a:tailEnd type="none" w="med" len="med"/>
                          </a:ln>
                        </wps:spPr>
                        <wps:bodyPr upright="1"/>
                      </wps:wsp>
                      <wps:wsp>
                        <wps:cNvPr id="268" name="直线 245"/>
                        <wps:cNvSpPr/>
                        <wps:spPr>
                          <a:xfrm>
                            <a:off x="3438" y="2551"/>
                            <a:ext cx="0" cy="139"/>
                          </a:xfrm>
                          <a:prstGeom prst="line">
                            <a:avLst/>
                          </a:prstGeom>
                          <a:ln w="6350" cap="flat" cmpd="sng">
                            <a:solidFill>
                              <a:srgbClr val="231F20"/>
                            </a:solidFill>
                            <a:prstDash val="solid"/>
                            <a:headEnd type="none" w="med" len="med"/>
                            <a:tailEnd type="none" w="med" len="med"/>
                          </a:ln>
                        </wps:spPr>
                        <wps:bodyPr upright="1"/>
                      </wps:wsp>
                      <wps:wsp>
                        <wps:cNvPr id="269" name="直线 246"/>
                        <wps:cNvSpPr/>
                        <wps:spPr>
                          <a:xfrm>
                            <a:off x="4826" y="1542"/>
                            <a:ext cx="0" cy="639"/>
                          </a:xfrm>
                          <a:prstGeom prst="line">
                            <a:avLst/>
                          </a:prstGeom>
                          <a:ln w="6350" cap="flat" cmpd="sng">
                            <a:solidFill>
                              <a:srgbClr val="231F20"/>
                            </a:solidFill>
                            <a:prstDash val="solid"/>
                            <a:headEnd type="none" w="med" len="med"/>
                            <a:tailEnd type="none" w="med" len="med"/>
                          </a:ln>
                        </wps:spPr>
                        <wps:bodyPr upright="1"/>
                      </wps:wsp>
                      <wps:wsp>
                        <wps:cNvPr id="270" name="直线 247"/>
                        <wps:cNvSpPr/>
                        <wps:spPr>
                          <a:xfrm flipH="1">
                            <a:off x="4814" y="2181"/>
                            <a:ext cx="12" cy="12"/>
                          </a:xfrm>
                          <a:prstGeom prst="line">
                            <a:avLst/>
                          </a:prstGeom>
                          <a:ln w="6350" cap="flat" cmpd="sng">
                            <a:solidFill>
                              <a:srgbClr val="231F20"/>
                            </a:solidFill>
                            <a:prstDash val="solid"/>
                            <a:headEnd type="none" w="med" len="med"/>
                            <a:tailEnd type="none" w="med" len="med"/>
                          </a:ln>
                        </wps:spPr>
                        <wps:bodyPr upright="1"/>
                      </wps:wsp>
                      <wps:wsp>
                        <wps:cNvPr id="271" name="任意多边形 248"/>
                        <wps:cNvSpPr/>
                        <wps:spPr>
                          <a:xfrm>
                            <a:off x="4999" y="3488"/>
                            <a:ext cx="579" cy="579"/>
                          </a:xfrm>
                          <a:custGeom>
                            <a:avLst/>
                            <a:gdLst/>
                            <a:ahLst/>
                            <a:cxnLst/>
                            <a:pathLst>
                              <a:path w="579" h="579">
                                <a:moveTo>
                                  <a:pt x="578" y="289"/>
                                </a:moveTo>
                                <a:lnTo>
                                  <a:pt x="568" y="212"/>
                                </a:lnTo>
                                <a:lnTo>
                                  <a:pt x="539" y="143"/>
                                </a:lnTo>
                                <a:lnTo>
                                  <a:pt x="494" y="85"/>
                                </a:lnTo>
                                <a:lnTo>
                                  <a:pt x="435" y="39"/>
                                </a:lnTo>
                                <a:lnTo>
                                  <a:pt x="366" y="10"/>
                                </a:lnTo>
                                <a:lnTo>
                                  <a:pt x="289" y="0"/>
                                </a:lnTo>
                                <a:lnTo>
                                  <a:pt x="212" y="10"/>
                                </a:lnTo>
                                <a:lnTo>
                                  <a:pt x="143" y="39"/>
                                </a:lnTo>
                                <a:lnTo>
                                  <a:pt x="85" y="85"/>
                                </a:lnTo>
                                <a:lnTo>
                                  <a:pt x="40" y="143"/>
                                </a:lnTo>
                                <a:lnTo>
                                  <a:pt x="11" y="212"/>
                                </a:lnTo>
                                <a:lnTo>
                                  <a:pt x="0" y="289"/>
                                </a:lnTo>
                                <a:lnTo>
                                  <a:pt x="11" y="366"/>
                                </a:lnTo>
                                <a:lnTo>
                                  <a:pt x="40" y="435"/>
                                </a:lnTo>
                                <a:lnTo>
                                  <a:pt x="85" y="493"/>
                                </a:lnTo>
                                <a:lnTo>
                                  <a:pt x="143" y="539"/>
                                </a:lnTo>
                                <a:lnTo>
                                  <a:pt x="212" y="568"/>
                                </a:lnTo>
                                <a:lnTo>
                                  <a:pt x="289" y="578"/>
                                </a:lnTo>
                                <a:lnTo>
                                  <a:pt x="366" y="568"/>
                                </a:lnTo>
                                <a:lnTo>
                                  <a:pt x="435" y="539"/>
                                </a:lnTo>
                                <a:lnTo>
                                  <a:pt x="494" y="493"/>
                                </a:lnTo>
                                <a:lnTo>
                                  <a:pt x="539" y="435"/>
                                </a:lnTo>
                                <a:lnTo>
                                  <a:pt x="568" y="366"/>
                                </a:lnTo>
                                <a:lnTo>
                                  <a:pt x="578" y="289"/>
                                </a:lnTo>
                                <a:close/>
                              </a:path>
                            </a:pathLst>
                          </a:custGeom>
                          <a:noFill/>
                          <a:ln w="6350" cap="flat" cmpd="sng">
                            <a:solidFill>
                              <a:srgbClr val="231F20"/>
                            </a:solidFill>
                            <a:prstDash val="solid"/>
                            <a:headEnd type="none" w="med" len="med"/>
                            <a:tailEnd type="none" w="med" len="med"/>
                          </a:ln>
                        </wps:spPr>
                        <wps:bodyPr upright="1"/>
                      </wps:wsp>
                      <wps:wsp>
                        <wps:cNvPr id="272" name="任意多边形 249"/>
                        <wps:cNvSpPr/>
                        <wps:spPr>
                          <a:xfrm>
                            <a:off x="5028" y="3516"/>
                            <a:ext cx="521" cy="521"/>
                          </a:xfrm>
                          <a:custGeom>
                            <a:avLst/>
                            <a:gdLst/>
                            <a:ahLst/>
                            <a:cxnLst/>
                            <a:pathLst>
                              <a:path w="521" h="521">
                                <a:moveTo>
                                  <a:pt x="520" y="260"/>
                                </a:moveTo>
                                <a:lnTo>
                                  <a:pt x="511" y="191"/>
                                </a:lnTo>
                                <a:lnTo>
                                  <a:pt x="485" y="129"/>
                                </a:lnTo>
                                <a:lnTo>
                                  <a:pt x="444" y="76"/>
                                </a:lnTo>
                                <a:lnTo>
                                  <a:pt x="392" y="35"/>
                                </a:lnTo>
                                <a:lnTo>
                                  <a:pt x="329" y="9"/>
                                </a:lnTo>
                                <a:lnTo>
                                  <a:pt x="260" y="0"/>
                                </a:lnTo>
                                <a:lnTo>
                                  <a:pt x="191" y="9"/>
                                </a:lnTo>
                                <a:lnTo>
                                  <a:pt x="129" y="35"/>
                                </a:lnTo>
                                <a:lnTo>
                                  <a:pt x="76" y="76"/>
                                </a:lnTo>
                                <a:lnTo>
                                  <a:pt x="36" y="129"/>
                                </a:lnTo>
                                <a:lnTo>
                                  <a:pt x="9" y="191"/>
                                </a:lnTo>
                                <a:lnTo>
                                  <a:pt x="0" y="260"/>
                                </a:lnTo>
                                <a:lnTo>
                                  <a:pt x="9" y="329"/>
                                </a:lnTo>
                                <a:lnTo>
                                  <a:pt x="36" y="391"/>
                                </a:lnTo>
                                <a:lnTo>
                                  <a:pt x="76" y="444"/>
                                </a:lnTo>
                                <a:lnTo>
                                  <a:pt x="129" y="485"/>
                                </a:lnTo>
                                <a:lnTo>
                                  <a:pt x="191" y="511"/>
                                </a:lnTo>
                                <a:lnTo>
                                  <a:pt x="260" y="520"/>
                                </a:lnTo>
                                <a:lnTo>
                                  <a:pt x="329" y="511"/>
                                </a:lnTo>
                                <a:lnTo>
                                  <a:pt x="392" y="485"/>
                                </a:lnTo>
                                <a:lnTo>
                                  <a:pt x="444" y="444"/>
                                </a:lnTo>
                                <a:lnTo>
                                  <a:pt x="485" y="391"/>
                                </a:lnTo>
                                <a:lnTo>
                                  <a:pt x="511" y="329"/>
                                </a:lnTo>
                                <a:lnTo>
                                  <a:pt x="520" y="260"/>
                                </a:lnTo>
                                <a:close/>
                              </a:path>
                            </a:pathLst>
                          </a:custGeom>
                          <a:noFill/>
                          <a:ln w="6350" cap="flat" cmpd="sng">
                            <a:solidFill>
                              <a:srgbClr val="231F20"/>
                            </a:solidFill>
                            <a:prstDash val="solid"/>
                            <a:headEnd type="none" w="med" len="med"/>
                            <a:tailEnd type="none" w="med" len="med"/>
                          </a:ln>
                        </wps:spPr>
                        <wps:bodyPr upright="1"/>
                      </wps:wsp>
                      <wps:wsp>
                        <wps:cNvPr id="273" name="直线 250"/>
                        <wps:cNvSpPr/>
                        <wps:spPr>
                          <a:xfrm>
                            <a:off x="5751" y="2968"/>
                            <a:ext cx="0" cy="1091"/>
                          </a:xfrm>
                          <a:prstGeom prst="line">
                            <a:avLst/>
                          </a:prstGeom>
                          <a:ln w="6350" cap="flat" cmpd="sng">
                            <a:solidFill>
                              <a:srgbClr val="231F20"/>
                            </a:solidFill>
                            <a:prstDash val="solid"/>
                            <a:headEnd type="none" w="med" len="med"/>
                            <a:tailEnd type="none" w="med" len="med"/>
                          </a:ln>
                        </wps:spPr>
                        <wps:bodyPr upright="1"/>
                      </wps:wsp>
                      <wps:wsp>
                        <wps:cNvPr id="274" name="直线 251"/>
                        <wps:cNvSpPr/>
                        <wps:spPr>
                          <a:xfrm flipH="1">
                            <a:off x="4827" y="1760"/>
                            <a:ext cx="161" cy="1980"/>
                          </a:xfrm>
                          <a:prstGeom prst="line">
                            <a:avLst/>
                          </a:prstGeom>
                          <a:ln w="6350" cap="flat" cmpd="sng">
                            <a:solidFill>
                              <a:srgbClr val="231F20"/>
                            </a:solidFill>
                            <a:prstDash val="solid"/>
                            <a:headEnd type="none" w="med" len="med"/>
                            <a:tailEnd type="none" w="med" len="med"/>
                          </a:ln>
                        </wps:spPr>
                        <wps:bodyPr upright="1"/>
                      </wps:wsp>
                      <pic:pic xmlns:pic="http://schemas.openxmlformats.org/drawingml/2006/picture">
                        <pic:nvPicPr>
                          <pic:cNvPr id="275" name="图片 252"/>
                          <pic:cNvPicPr>
                            <a:picLocks noChangeAspect="1"/>
                          </pic:cNvPicPr>
                        </pic:nvPicPr>
                        <pic:blipFill>
                          <a:blip r:embed="rId27"/>
                          <a:stretch>
                            <a:fillRect/>
                          </a:stretch>
                        </pic:blipFill>
                        <pic:spPr>
                          <a:xfrm>
                            <a:off x="5687" y="4234"/>
                            <a:ext cx="184" cy="184"/>
                          </a:xfrm>
                          <a:prstGeom prst="rect">
                            <a:avLst/>
                          </a:prstGeom>
                          <a:noFill/>
                          <a:ln>
                            <a:noFill/>
                          </a:ln>
                        </pic:spPr>
                      </pic:pic>
                      <wps:wsp>
                        <wps:cNvPr id="276" name="任意多边形 253"/>
                        <wps:cNvSpPr/>
                        <wps:spPr>
                          <a:xfrm>
                            <a:off x="5692" y="4759"/>
                            <a:ext cx="174" cy="174"/>
                          </a:xfrm>
                          <a:custGeom>
                            <a:avLst/>
                            <a:gdLst/>
                            <a:ahLst/>
                            <a:cxnLst/>
                            <a:pathLst>
                              <a:path w="174" h="174">
                                <a:moveTo>
                                  <a:pt x="0" y="173"/>
                                </a:moveTo>
                                <a:lnTo>
                                  <a:pt x="67" y="160"/>
                                </a:lnTo>
                                <a:lnTo>
                                  <a:pt x="123" y="122"/>
                                </a:lnTo>
                                <a:lnTo>
                                  <a:pt x="160" y="67"/>
                                </a:lnTo>
                                <a:lnTo>
                                  <a:pt x="173" y="0"/>
                                </a:lnTo>
                              </a:path>
                            </a:pathLst>
                          </a:custGeom>
                          <a:noFill/>
                          <a:ln w="6350" cap="flat" cmpd="sng">
                            <a:solidFill>
                              <a:srgbClr val="231F20"/>
                            </a:solidFill>
                            <a:prstDash val="solid"/>
                            <a:headEnd type="none" w="med" len="med"/>
                            <a:tailEnd type="none" w="med" len="med"/>
                          </a:ln>
                        </wps:spPr>
                        <wps:bodyPr upright="1"/>
                      </wps:wsp>
                      <pic:pic xmlns:pic="http://schemas.openxmlformats.org/drawingml/2006/picture">
                        <pic:nvPicPr>
                          <pic:cNvPr id="277" name="图片 254"/>
                          <pic:cNvPicPr>
                            <a:picLocks noChangeAspect="1"/>
                          </pic:cNvPicPr>
                        </pic:nvPicPr>
                        <pic:blipFill>
                          <a:blip r:embed="rId28"/>
                          <a:stretch>
                            <a:fillRect/>
                          </a:stretch>
                        </pic:blipFill>
                        <pic:spPr>
                          <a:xfrm>
                            <a:off x="4994" y="4408"/>
                            <a:ext cx="357" cy="357"/>
                          </a:xfrm>
                          <a:prstGeom prst="rect">
                            <a:avLst/>
                          </a:prstGeom>
                          <a:noFill/>
                          <a:ln>
                            <a:noFill/>
                          </a:ln>
                        </pic:spPr>
                      </pic:pic>
                      <wps:wsp>
                        <wps:cNvPr id="278" name="任意多边形 255"/>
                        <wps:cNvSpPr/>
                        <wps:spPr>
                          <a:xfrm>
                            <a:off x="5043" y="4933"/>
                            <a:ext cx="242" cy="24"/>
                          </a:xfrm>
                          <a:custGeom>
                            <a:avLst/>
                            <a:gdLst/>
                            <a:ahLst/>
                            <a:cxnLst/>
                            <a:pathLst>
                              <a:path w="242" h="24">
                                <a:moveTo>
                                  <a:pt x="0" y="0"/>
                                </a:moveTo>
                                <a:lnTo>
                                  <a:pt x="59" y="17"/>
                                </a:lnTo>
                                <a:lnTo>
                                  <a:pt x="120" y="23"/>
                                </a:lnTo>
                                <a:lnTo>
                                  <a:pt x="181" y="20"/>
                                </a:lnTo>
                                <a:lnTo>
                                  <a:pt x="241" y="6"/>
                                </a:lnTo>
                              </a:path>
                            </a:pathLst>
                          </a:custGeom>
                          <a:noFill/>
                          <a:ln w="6350" cap="flat" cmpd="sng">
                            <a:solidFill>
                              <a:srgbClr val="231F20"/>
                            </a:solidFill>
                            <a:prstDash val="solid"/>
                            <a:headEnd type="none" w="med" len="med"/>
                            <a:tailEnd type="none" w="med" len="med"/>
                          </a:ln>
                        </wps:spPr>
                        <wps:bodyPr upright="1"/>
                      </wps:wsp>
                      <pic:pic xmlns:pic="http://schemas.openxmlformats.org/drawingml/2006/picture">
                        <pic:nvPicPr>
                          <pic:cNvPr id="279" name="图片 256"/>
                          <pic:cNvPicPr>
                            <a:picLocks noChangeAspect="1"/>
                          </pic:cNvPicPr>
                        </pic:nvPicPr>
                        <pic:blipFill>
                          <a:blip r:embed="rId29"/>
                          <a:stretch>
                            <a:fillRect/>
                          </a:stretch>
                        </pic:blipFill>
                        <pic:spPr>
                          <a:xfrm>
                            <a:off x="4832" y="3876"/>
                            <a:ext cx="357" cy="357"/>
                          </a:xfrm>
                          <a:prstGeom prst="rect">
                            <a:avLst/>
                          </a:prstGeom>
                          <a:noFill/>
                          <a:ln>
                            <a:noFill/>
                          </a:ln>
                        </pic:spPr>
                      </pic:pic>
                      <wps:wsp>
                        <wps:cNvPr id="280" name="直线 257"/>
                        <wps:cNvSpPr/>
                        <wps:spPr>
                          <a:xfrm flipV="1">
                            <a:off x="4830" y="3777"/>
                            <a:ext cx="0" cy="463"/>
                          </a:xfrm>
                          <a:prstGeom prst="line">
                            <a:avLst/>
                          </a:prstGeom>
                          <a:ln w="6350" cap="flat" cmpd="sng">
                            <a:solidFill>
                              <a:srgbClr val="231F20"/>
                            </a:solidFill>
                            <a:prstDash val="solid"/>
                            <a:headEnd type="none" w="med" len="med"/>
                            <a:tailEnd type="none" w="med" len="med"/>
                          </a:ln>
                        </wps:spPr>
                        <wps:bodyPr upright="1"/>
                      </wps:wsp>
                      <wps:wsp>
                        <wps:cNvPr id="281" name="直线 258"/>
                        <wps:cNvSpPr/>
                        <wps:spPr>
                          <a:xfrm>
                            <a:off x="4964" y="4081"/>
                            <a:ext cx="47" cy="26"/>
                          </a:xfrm>
                          <a:prstGeom prst="line">
                            <a:avLst/>
                          </a:prstGeom>
                          <a:ln w="6350" cap="flat" cmpd="sng">
                            <a:solidFill>
                              <a:srgbClr val="231F20"/>
                            </a:solidFill>
                            <a:prstDash val="solid"/>
                            <a:headEnd type="none" w="med" len="med"/>
                            <a:tailEnd type="none" w="med" len="med"/>
                          </a:ln>
                        </wps:spPr>
                        <wps:bodyPr upright="1"/>
                      </wps:wsp>
                      <wps:wsp>
                        <wps:cNvPr id="282" name="直线 259"/>
                        <wps:cNvSpPr/>
                        <wps:spPr>
                          <a:xfrm flipV="1">
                            <a:off x="5011" y="4081"/>
                            <a:ext cx="46" cy="26"/>
                          </a:xfrm>
                          <a:prstGeom prst="line">
                            <a:avLst/>
                          </a:prstGeom>
                          <a:ln w="6350" cap="flat" cmpd="sng">
                            <a:solidFill>
                              <a:srgbClr val="231F20"/>
                            </a:solidFill>
                            <a:prstDash val="solid"/>
                            <a:headEnd type="none" w="med" len="med"/>
                            <a:tailEnd type="none" w="med" len="med"/>
                          </a:ln>
                        </wps:spPr>
                        <wps:bodyPr upright="1"/>
                      </wps:wsp>
                      <wps:wsp>
                        <wps:cNvPr id="283" name="直线 260"/>
                        <wps:cNvSpPr/>
                        <wps:spPr>
                          <a:xfrm flipH="1">
                            <a:off x="4964" y="4002"/>
                            <a:ext cx="47" cy="26"/>
                          </a:xfrm>
                          <a:prstGeom prst="line">
                            <a:avLst/>
                          </a:prstGeom>
                          <a:ln w="6350" cap="flat" cmpd="sng">
                            <a:solidFill>
                              <a:srgbClr val="231F20"/>
                            </a:solidFill>
                            <a:prstDash val="solid"/>
                            <a:headEnd type="none" w="med" len="med"/>
                            <a:tailEnd type="none" w="med" len="med"/>
                          </a:ln>
                        </wps:spPr>
                        <wps:bodyPr upright="1"/>
                      </wps:wsp>
                      <wps:wsp>
                        <wps:cNvPr id="284" name="直线 261"/>
                        <wps:cNvSpPr/>
                        <wps:spPr>
                          <a:xfrm flipH="1" flipV="1">
                            <a:off x="5011" y="4002"/>
                            <a:ext cx="46" cy="26"/>
                          </a:xfrm>
                          <a:prstGeom prst="line">
                            <a:avLst/>
                          </a:prstGeom>
                          <a:ln w="6350" cap="flat" cmpd="sng">
                            <a:solidFill>
                              <a:srgbClr val="231F20"/>
                            </a:solidFill>
                            <a:prstDash val="solid"/>
                            <a:headEnd type="none" w="med" len="med"/>
                            <a:tailEnd type="none" w="med" len="med"/>
                          </a:ln>
                        </wps:spPr>
                        <wps:bodyPr upright="1"/>
                      </wps:wsp>
                      <pic:pic xmlns:pic="http://schemas.openxmlformats.org/drawingml/2006/picture">
                        <pic:nvPicPr>
                          <pic:cNvPr id="285" name="图片 262"/>
                          <pic:cNvPicPr>
                            <a:picLocks noChangeAspect="1"/>
                          </pic:cNvPicPr>
                        </pic:nvPicPr>
                        <pic:blipFill>
                          <a:blip r:embed="rId30"/>
                          <a:stretch>
                            <a:fillRect/>
                          </a:stretch>
                        </pic:blipFill>
                        <pic:spPr>
                          <a:xfrm>
                            <a:off x="5387" y="3876"/>
                            <a:ext cx="369" cy="357"/>
                          </a:xfrm>
                          <a:prstGeom prst="rect">
                            <a:avLst/>
                          </a:prstGeom>
                          <a:noFill/>
                          <a:ln>
                            <a:noFill/>
                          </a:ln>
                        </pic:spPr>
                      </pic:pic>
                      <wps:wsp>
                        <wps:cNvPr id="286" name="直线 263"/>
                        <wps:cNvSpPr/>
                        <wps:spPr>
                          <a:xfrm>
                            <a:off x="5866" y="4413"/>
                            <a:ext cx="0" cy="347"/>
                          </a:xfrm>
                          <a:prstGeom prst="line">
                            <a:avLst/>
                          </a:prstGeom>
                          <a:ln w="6350" cap="flat" cmpd="sng">
                            <a:solidFill>
                              <a:srgbClr val="231F20"/>
                            </a:solidFill>
                            <a:prstDash val="solid"/>
                            <a:headEnd type="none" w="med" len="med"/>
                            <a:tailEnd type="none" w="med" len="med"/>
                          </a:ln>
                        </wps:spPr>
                        <wps:bodyPr upright="1"/>
                      </wps:wsp>
                      <wps:wsp>
                        <wps:cNvPr id="287" name="直线 264"/>
                        <wps:cNvSpPr/>
                        <wps:spPr>
                          <a:xfrm>
                            <a:off x="5589" y="1760"/>
                            <a:ext cx="162" cy="1208"/>
                          </a:xfrm>
                          <a:prstGeom prst="line">
                            <a:avLst/>
                          </a:prstGeom>
                          <a:ln w="6350" cap="flat" cmpd="sng">
                            <a:solidFill>
                              <a:srgbClr val="231F20"/>
                            </a:solidFill>
                            <a:prstDash val="solid"/>
                            <a:headEnd type="none" w="med" len="med"/>
                            <a:tailEnd type="none" w="med" len="med"/>
                          </a:ln>
                        </wps:spPr>
                        <wps:bodyPr upright="1"/>
                      </wps:wsp>
                      <wps:wsp>
                        <wps:cNvPr id="288" name="任意多边形 265"/>
                        <wps:cNvSpPr/>
                        <wps:spPr>
                          <a:xfrm>
                            <a:off x="5230" y="2933"/>
                            <a:ext cx="116" cy="58"/>
                          </a:xfrm>
                          <a:custGeom>
                            <a:avLst/>
                            <a:gdLst/>
                            <a:ahLst/>
                            <a:cxnLst/>
                            <a:pathLst>
                              <a:path w="116" h="58">
                                <a:moveTo>
                                  <a:pt x="0" y="0"/>
                                </a:moveTo>
                                <a:lnTo>
                                  <a:pt x="5" y="23"/>
                                </a:lnTo>
                                <a:lnTo>
                                  <a:pt x="17" y="41"/>
                                </a:lnTo>
                                <a:lnTo>
                                  <a:pt x="36" y="53"/>
                                </a:lnTo>
                                <a:lnTo>
                                  <a:pt x="58" y="58"/>
                                </a:lnTo>
                                <a:lnTo>
                                  <a:pt x="81" y="53"/>
                                </a:lnTo>
                                <a:lnTo>
                                  <a:pt x="99" y="41"/>
                                </a:lnTo>
                                <a:lnTo>
                                  <a:pt x="112" y="23"/>
                                </a:lnTo>
                                <a:lnTo>
                                  <a:pt x="116" y="0"/>
                                </a:lnTo>
                              </a:path>
                            </a:pathLst>
                          </a:custGeom>
                          <a:noFill/>
                          <a:ln w="6350" cap="flat" cmpd="sng">
                            <a:solidFill>
                              <a:srgbClr val="231F20"/>
                            </a:solidFill>
                            <a:prstDash val="solid"/>
                            <a:headEnd type="none" w="med" len="med"/>
                            <a:tailEnd type="none" w="med" len="med"/>
                          </a:ln>
                        </wps:spPr>
                        <wps:bodyPr upright="1"/>
                      </wps:wsp>
                      <wps:wsp>
                        <wps:cNvPr id="289" name="任意多边形 266"/>
                        <wps:cNvSpPr/>
                        <wps:spPr>
                          <a:xfrm>
                            <a:off x="5230" y="2482"/>
                            <a:ext cx="116" cy="58"/>
                          </a:xfrm>
                          <a:custGeom>
                            <a:avLst/>
                            <a:gdLst/>
                            <a:ahLst/>
                            <a:cxnLst/>
                            <a:pathLst>
                              <a:path w="116" h="58">
                                <a:moveTo>
                                  <a:pt x="116" y="58"/>
                                </a:moveTo>
                                <a:lnTo>
                                  <a:pt x="112" y="35"/>
                                </a:lnTo>
                                <a:lnTo>
                                  <a:pt x="99" y="17"/>
                                </a:lnTo>
                                <a:lnTo>
                                  <a:pt x="81" y="5"/>
                                </a:lnTo>
                                <a:lnTo>
                                  <a:pt x="58" y="0"/>
                                </a:lnTo>
                                <a:lnTo>
                                  <a:pt x="36" y="5"/>
                                </a:lnTo>
                                <a:lnTo>
                                  <a:pt x="17" y="17"/>
                                </a:lnTo>
                                <a:lnTo>
                                  <a:pt x="5" y="35"/>
                                </a:lnTo>
                                <a:lnTo>
                                  <a:pt x="0" y="58"/>
                                </a:lnTo>
                              </a:path>
                            </a:pathLst>
                          </a:custGeom>
                          <a:noFill/>
                          <a:ln w="6350" cap="flat" cmpd="sng">
                            <a:solidFill>
                              <a:srgbClr val="231F20"/>
                            </a:solidFill>
                            <a:prstDash val="solid"/>
                            <a:headEnd type="none" w="med" len="med"/>
                            <a:tailEnd type="none" w="med" len="med"/>
                          </a:ln>
                        </wps:spPr>
                        <wps:bodyPr upright="1"/>
                      </wps:wsp>
                      <wps:wsp>
                        <wps:cNvPr id="290" name="直线 267"/>
                        <wps:cNvSpPr/>
                        <wps:spPr>
                          <a:xfrm>
                            <a:off x="5230" y="2540"/>
                            <a:ext cx="0" cy="393"/>
                          </a:xfrm>
                          <a:prstGeom prst="line">
                            <a:avLst/>
                          </a:prstGeom>
                          <a:ln w="6350" cap="flat" cmpd="sng">
                            <a:solidFill>
                              <a:srgbClr val="231F20"/>
                            </a:solidFill>
                            <a:prstDash val="solid"/>
                            <a:headEnd type="none" w="med" len="med"/>
                            <a:tailEnd type="none" w="med" len="med"/>
                          </a:ln>
                        </wps:spPr>
                        <wps:bodyPr upright="1"/>
                      </wps:wsp>
                      <wps:wsp>
                        <wps:cNvPr id="291" name="任意多边形 268"/>
                        <wps:cNvSpPr/>
                        <wps:spPr>
                          <a:xfrm>
                            <a:off x="4883" y="2637"/>
                            <a:ext cx="25" cy="104"/>
                          </a:xfrm>
                          <a:custGeom>
                            <a:avLst/>
                            <a:gdLst/>
                            <a:ahLst/>
                            <a:cxnLst/>
                            <a:pathLst>
                              <a:path w="25" h="104">
                                <a:moveTo>
                                  <a:pt x="0" y="0"/>
                                </a:moveTo>
                                <a:lnTo>
                                  <a:pt x="1" y="27"/>
                                </a:lnTo>
                                <a:lnTo>
                                  <a:pt x="6" y="53"/>
                                </a:lnTo>
                                <a:lnTo>
                                  <a:pt x="13" y="79"/>
                                </a:lnTo>
                                <a:lnTo>
                                  <a:pt x="24" y="104"/>
                                </a:lnTo>
                              </a:path>
                            </a:pathLst>
                          </a:custGeom>
                          <a:noFill/>
                          <a:ln w="6350" cap="flat" cmpd="sng">
                            <a:solidFill>
                              <a:srgbClr val="231F20"/>
                            </a:solidFill>
                            <a:prstDash val="solid"/>
                            <a:headEnd type="none" w="med" len="med"/>
                            <a:tailEnd type="none" w="med" len="med"/>
                          </a:ln>
                        </wps:spPr>
                        <wps:bodyPr upright="1"/>
                      </wps:wsp>
                      <wps:wsp>
                        <wps:cNvPr id="292" name="直线 269"/>
                        <wps:cNvSpPr/>
                        <wps:spPr>
                          <a:xfrm>
                            <a:off x="4884" y="2390"/>
                            <a:ext cx="0" cy="248"/>
                          </a:xfrm>
                          <a:prstGeom prst="line">
                            <a:avLst/>
                          </a:prstGeom>
                          <a:ln w="6350" cap="flat" cmpd="sng">
                            <a:solidFill>
                              <a:srgbClr val="231F20"/>
                            </a:solidFill>
                            <a:prstDash val="solid"/>
                            <a:headEnd type="none" w="med" len="med"/>
                            <a:tailEnd type="none" w="med" len="med"/>
                          </a:ln>
                        </wps:spPr>
                        <wps:bodyPr upright="1"/>
                      </wps:wsp>
                      <wps:wsp>
                        <wps:cNvPr id="293" name="直线 270"/>
                        <wps:cNvSpPr/>
                        <wps:spPr>
                          <a:xfrm flipV="1">
                            <a:off x="5346" y="2540"/>
                            <a:ext cx="0" cy="393"/>
                          </a:xfrm>
                          <a:prstGeom prst="line">
                            <a:avLst/>
                          </a:prstGeom>
                          <a:ln w="6350" cap="flat" cmpd="sng">
                            <a:solidFill>
                              <a:srgbClr val="231F20"/>
                            </a:solidFill>
                            <a:prstDash val="solid"/>
                            <a:headEnd type="none" w="med" len="med"/>
                            <a:tailEnd type="none" w="med" len="med"/>
                          </a:ln>
                        </wps:spPr>
                        <wps:bodyPr upright="1"/>
                      </wps:wsp>
                      <pic:pic xmlns:pic="http://schemas.openxmlformats.org/drawingml/2006/picture">
                        <pic:nvPicPr>
                          <pic:cNvPr id="294" name="图片 271"/>
                          <pic:cNvPicPr>
                            <a:picLocks noChangeAspect="1"/>
                          </pic:cNvPicPr>
                        </pic:nvPicPr>
                        <pic:blipFill>
                          <a:blip r:embed="rId31"/>
                          <a:stretch>
                            <a:fillRect/>
                          </a:stretch>
                        </pic:blipFill>
                        <pic:spPr>
                          <a:xfrm>
                            <a:off x="5112" y="1475"/>
                            <a:ext cx="352" cy="327"/>
                          </a:xfrm>
                          <a:prstGeom prst="rect">
                            <a:avLst/>
                          </a:prstGeom>
                          <a:noFill/>
                          <a:ln>
                            <a:noFill/>
                          </a:ln>
                        </pic:spPr>
                      </pic:pic>
                      <wps:wsp>
                        <wps:cNvPr id="295" name="任意多边形 272"/>
                        <wps:cNvSpPr/>
                        <wps:spPr>
                          <a:xfrm>
                            <a:off x="5623" y="1684"/>
                            <a:ext cx="12" cy="12"/>
                          </a:xfrm>
                          <a:custGeom>
                            <a:avLst/>
                            <a:gdLst/>
                            <a:ahLst/>
                            <a:cxnLst/>
                            <a:pathLst>
                              <a:path w="12" h="12">
                                <a:moveTo>
                                  <a:pt x="0" y="12"/>
                                </a:moveTo>
                                <a:lnTo>
                                  <a:pt x="6" y="12"/>
                                </a:lnTo>
                                <a:lnTo>
                                  <a:pt x="11" y="7"/>
                                </a:lnTo>
                                <a:lnTo>
                                  <a:pt x="11" y="0"/>
                                </a:lnTo>
                              </a:path>
                            </a:pathLst>
                          </a:custGeom>
                          <a:noFill/>
                          <a:ln w="6350" cap="flat" cmpd="sng">
                            <a:solidFill>
                              <a:srgbClr val="231F20"/>
                            </a:solidFill>
                            <a:prstDash val="solid"/>
                            <a:headEnd type="none" w="med" len="med"/>
                            <a:tailEnd type="none" w="med" len="med"/>
                          </a:ln>
                        </wps:spPr>
                        <wps:bodyPr upright="1"/>
                      </wps:wsp>
                      <wps:wsp>
                        <wps:cNvPr id="296" name="直线 273"/>
                        <wps:cNvSpPr/>
                        <wps:spPr>
                          <a:xfrm>
                            <a:off x="4988" y="1349"/>
                            <a:ext cx="0" cy="411"/>
                          </a:xfrm>
                          <a:prstGeom prst="line">
                            <a:avLst/>
                          </a:prstGeom>
                          <a:ln w="6350" cap="flat" cmpd="sng">
                            <a:solidFill>
                              <a:srgbClr val="231F20"/>
                            </a:solidFill>
                            <a:prstDash val="solid"/>
                            <a:headEnd type="none" w="med" len="med"/>
                            <a:tailEnd type="none" w="med" len="med"/>
                          </a:ln>
                        </wps:spPr>
                        <wps:bodyPr upright="1"/>
                      </wps:wsp>
                      <wps:wsp>
                        <wps:cNvPr id="297" name="任意多边形 274"/>
                        <wps:cNvSpPr/>
                        <wps:spPr>
                          <a:xfrm>
                            <a:off x="4987" y="1510"/>
                            <a:ext cx="602" cy="295"/>
                          </a:xfrm>
                          <a:custGeom>
                            <a:avLst/>
                            <a:gdLst/>
                            <a:ahLst/>
                            <a:cxnLst/>
                            <a:pathLst>
                              <a:path w="602" h="295">
                                <a:moveTo>
                                  <a:pt x="0" y="0"/>
                                </a:moveTo>
                                <a:lnTo>
                                  <a:pt x="9" y="69"/>
                                </a:lnTo>
                                <a:lnTo>
                                  <a:pt x="33" y="131"/>
                                </a:lnTo>
                                <a:lnTo>
                                  <a:pt x="69" y="187"/>
                                </a:lnTo>
                                <a:lnTo>
                                  <a:pt x="117" y="232"/>
                                </a:lnTo>
                                <a:lnTo>
                                  <a:pt x="173" y="267"/>
                                </a:lnTo>
                                <a:lnTo>
                                  <a:pt x="237" y="288"/>
                                </a:lnTo>
                                <a:lnTo>
                                  <a:pt x="306" y="295"/>
                                </a:lnTo>
                                <a:lnTo>
                                  <a:pt x="384" y="283"/>
                                </a:lnTo>
                                <a:lnTo>
                                  <a:pt x="454" y="253"/>
                                </a:lnTo>
                                <a:lnTo>
                                  <a:pt x="513" y="207"/>
                                </a:lnTo>
                                <a:lnTo>
                                  <a:pt x="559" y="147"/>
                                </a:lnTo>
                                <a:lnTo>
                                  <a:pt x="589" y="78"/>
                                </a:lnTo>
                                <a:lnTo>
                                  <a:pt x="601" y="0"/>
                                </a:lnTo>
                              </a:path>
                            </a:pathLst>
                          </a:custGeom>
                          <a:noFill/>
                          <a:ln w="6350" cap="flat" cmpd="sng">
                            <a:solidFill>
                              <a:srgbClr val="231F20"/>
                            </a:solidFill>
                            <a:prstDash val="solid"/>
                            <a:headEnd type="none" w="med" len="med"/>
                            <a:tailEnd type="none" w="med" len="med"/>
                          </a:ln>
                        </wps:spPr>
                        <wps:bodyPr upright="1"/>
                      </wps:wsp>
                      <wps:wsp>
                        <wps:cNvPr id="298" name="直线 275"/>
                        <wps:cNvSpPr/>
                        <wps:spPr>
                          <a:xfrm>
                            <a:off x="5589" y="1349"/>
                            <a:ext cx="0" cy="411"/>
                          </a:xfrm>
                          <a:prstGeom prst="line">
                            <a:avLst/>
                          </a:prstGeom>
                          <a:ln w="6350" cap="flat" cmpd="sng">
                            <a:solidFill>
                              <a:srgbClr val="231F20"/>
                            </a:solidFill>
                            <a:prstDash val="solid"/>
                            <a:headEnd type="none" w="med" len="med"/>
                            <a:tailEnd type="none" w="med" len="med"/>
                          </a:ln>
                        </wps:spPr>
                        <wps:bodyPr upright="1"/>
                      </wps:wsp>
                      <wps:wsp>
                        <wps:cNvPr id="299" name="直线 276"/>
                        <wps:cNvSpPr/>
                        <wps:spPr>
                          <a:xfrm flipH="1">
                            <a:off x="5589" y="1696"/>
                            <a:ext cx="35" cy="0"/>
                          </a:xfrm>
                          <a:prstGeom prst="line">
                            <a:avLst/>
                          </a:prstGeom>
                          <a:ln w="6350" cap="flat" cmpd="sng">
                            <a:solidFill>
                              <a:srgbClr val="231F20"/>
                            </a:solidFill>
                            <a:prstDash val="solid"/>
                            <a:headEnd type="none" w="med" len="med"/>
                            <a:tailEnd type="none" w="med" len="med"/>
                          </a:ln>
                        </wps:spPr>
                        <wps:bodyPr upright="1"/>
                      </wps:wsp>
                      <pic:pic xmlns:pic="http://schemas.openxmlformats.org/drawingml/2006/picture">
                        <pic:nvPicPr>
                          <pic:cNvPr id="300" name="图片 277"/>
                          <pic:cNvPicPr>
                            <a:picLocks noChangeAspect="1"/>
                          </pic:cNvPicPr>
                        </pic:nvPicPr>
                        <pic:blipFill>
                          <a:blip r:embed="rId32"/>
                          <a:stretch>
                            <a:fillRect/>
                          </a:stretch>
                        </pic:blipFill>
                        <pic:spPr>
                          <a:xfrm>
                            <a:off x="5238" y="1568"/>
                            <a:ext cx="102" cy="116"/>
                          </a:xfrm>
                          <a:prstGeom prst="rect">
                            <a:avLst/>
                          </a:prstGeom>
                          <a:noFill/>
                          <a:ln>
                            <a:noFill/>
                          </a:ln>
                        </pic:spPr>
                      </pic:pic>
                      <pic:pic xmlns:pic="http://schemas.openxmlformats.org/drawingml/2006/picture">
                        <pic:nvPicPr>
                          <pic:cNvPr id="301" name="图片 278"/>
                          <pic:cNvPicPr>
                            <a:picLocks noChangeAspect="1"/>
                          </pic:cNvPicPr>
                        </pic:nvPicPr>
                        <pic:blipFill>
                          <a:blip r:embed="rId33"/>
                          <a:stretch>
                            <a:fillRect/>
                          </a:stretch>
                        </pic:blipFill>
                        <pic:spPr>
                          <a:xfrm>
                            <a:off x="5121" y="1182"/>
                            <a:ext cx="334" cy="334"/>
                          </a:xfrm>
                          <a:prstGeom prst="rect">
                            <a:avLst/>
                          </a:prstGeom>
                          <a:noFill/>
                          <a:ln>
                            <a:noFill/>
                          </a:ln>
                        </pic:spPr>
                      </pic:pic>
                      <wps:wsp>
                        <wps:cNvPr id="302" name="任意多边形 279"/>
                        <wps:cNvSpPr/>
                        <wps:spPr>
                          <a:xfrm>
                            <a:off x="4987" y="1048"/>
                            <a:ext cx="602" cy="301"/>
                          </a:xfrm>
                          <a:custGeom>
                            <a:avLst/>
                            <a:gdLst/>
                            <a:ahLst/>
                            <a:cxnLst/>
                            <a:pathLst>
                              <a:path w="602" h="301">
                                <a:moveTo>
                                  <a:pt x="601" y="301"/>
                                </a:moveTo>
                                <a:lnTo>
                                  <a:pt x="593" y="232"/>
                                </a:lnTo>
                                <a:lnTo>
                                  <a:pt x="570" y="169"/>
                                </a:lnTo>
                                <a:lnTo>
                                  <a:pt x="535" y="113"/>
                                </a:lnTo>
                                <a:lnTo>
                                  <a:pt x="488" y="66"/>
                                </a:lnTo>
                                <a:lnTo>
                                  <a:pt x="432" y="31"/>
                                </a:lnTo>
                                <a:lnTo>
                                  <a:pt x="369" y="8"/>
                                </a:lnTo>
                                <a:lnTo>
                                  <a:pt x="300" y="0"/>
                                </a:lnTo>
                                <a:lnTo>
                                  <a:pt x="231" y="8"/>
                                </a:lnTo>
                                <a:lnTo>
                                  <a:pt x="168" y="31"/>
                                </a:lnTo>
                                <a:lnTo>
                                  <a:pt x="112" y="66"/>
                                </a:lnTo>
                                <a:lnTo>
                                  <a:pt x="66" y="113"/>
                                </a:lnTo>
                                <a:lnTo>
                                  <a:pt x="30" y="169"/>
                                </a:lnTo>
                                <a:lnTo>
                                  <a:pt x="8" y="232"/>
                                </a:lnTo>
                                <a:lnTo>
                                  <a:pt x="0" y="301"/>
                                </a:lnTo>
                              </a:path>
                            </a:pathLst>
                          </a:custGeom>
                          <a:noFill/>
                          <a:ln w="6350" cap="flat" cmpd="sng">
                            <a:solidFill>
                              <a:srgbClr val="231F20"/>
                            </a:solidFill>
                            <a:prstDash val="solid"/>
                            <a:headEnd type="none" w="med" len="med"/>
                            <a:tailEnd type="none" w="med" len="med"/>
                          </a:ln>
                        </wps:spPr>
                        <wps:bodyPr upright="1"/>
                      </wps:wsp>
                      <wps:wsp>
                        <wps:cNvPr id="303" name="直线 280"/>
                        <wps:cNvSpPr/>
                        <wps:spPr>
                          <a:xfrm>
                            <a:off x="5242" y="1653"/>
                            <a:ext cx="46" cy="26"/>
                          </a:xfrm>
                          <a:prstGeom prst="line">
                            <a:avLst/>
                          </a:prstGeom>
                          <a:ln w="6350" cap="flat" cmpd="sng">
                            <a:solidFill>
                              <a:srgbClr val="231F20"/>
                            </a:solidFill>
                            <a:prstDash val="solid"/>
                            <a:headEnd type="none" w="med" len="med"/>
                            <a:tailEnd type="none" w="med" len="med"/>
                          </a:ln>
                        </wps:spPr>
                        <wps:bodyPr upright="1"/>
                      </wps:wsp>
                      <wps:wsp>
                        <wps:cNvPr id="304" name="直线 281"/>
                        <wps:cNvSpPr/>
                        <wps:spPr>
                          <a:xfrm>
                            <a:off x="5242" y="1600"/>
                            <a:ext cx="0" cy="53"/>
                          </a:xfrm>
                          <a:prstGeom prst="line">
                            <a:avLst/>
                          </a:prstGeom>
                          <a:ln w="6350" cap="flat" cmpd="sng">
                            <a:solidFill>
                              <a:srgbClr val="231F20"/>
                            </a:solidFill>
                            <a:prstDash val="solid"/>
                            <a:headEnd type="none" w="med" len="med"/>
                            <a:tailEnd type="none" w="med" len="med"/>
                          </a:ln>
                        </wps:spPr>
                        <wps:bodyPr upright="1"/>
                      </wps:wsp>
                      <wps:wsp>
                        <wps:cNvPr id="305" name="直线 282"/>
                        <wps:cNvSpPr/>
                        <wps:spPr>
                          <a:xfrm flipH="1">
                            <a:off x="5242" y="1574"/>
                            <a:ext cx="46" cy="26"/>
                          </a:xfrm>
                          <a:prstGeom prst="line">
                            <a:avLst/>
                          </a:prstGeom>
                          <a:ln w="6350" cap="flat" cmpd="sng">
                            <a:solidFill>
                              <a:srgbClr val="231F20"/>
                            </a:solidFill>
                            <a:prstDash val="solid"/>
                            <a:headEnd type="none" w="med" len="med"/>
                            <a:tailEnd type="none" w="med" len="med"/>
                          </a:ln>
                        </wps:spPr>
                        <wps:bodyPr upright="1"/>
                      </wps:wsp>
                      <wps:wsp>
                        <wps:cNvPr id="306" name="直线 283"/>
                        <wps:cNvSpPr/>
                        <wps:spPr>
                          <a:xfrm flipV="1">
                            <a:off x="5635" y="1349"/>
                            <a:ext cx="0" cy="229"/>
                          </a:xfrm>
                          <a:prstGeom prst="line">
                            <a:avLst/>
                          </a:prstGeom>
                          <a:ln w="6350" cap="flat" cmpd="sng">
                            <a:solidFill>
                              <a:srgbClr val="231F20"/>
                            </a:solidFill>
                            <a:prstDash val="solid"/>
                            <a:headEnd type="none" w="med" len="med"/>
                            <a:tailEnd type="none" w="med" len="med"/>
                          </a:ln>
                        </wps:spPr>
                        <wps:bodyPr upright="1"/>
                      </wps:wsp>
                      <wps:wsp>
                        <wps:cNvPr id="307" name="直线 284"/>
                        <wps:cNvSpPr/>
                        <wps:spPr>
                          <a:xfrm flipV="1">
                            <a:off x="5635" y="1349"/>
                            <a:ext cx="0" cy="335"/>
                          </a:xfrm>
                          <a:prstGeom prst="line">
                            <a:avLst/>
                          </a:prstGeom>
                          <a:ln w="6350" cap="flat" cmpd="sng">
                            <a:solidFill>
                              <a:srgbClr val="231F20"/>
                            </a:solidFill>
                            <a:prstDash val="solid"/>
                            <a:headEnd type="none" w="med" len="med"/>
                            <a:tailEnd type="none" w="med" len="med"/>
                          </a:ln>
                        </wps:spPr>
                        <wps:bodyPr upright="1"/>
                      </wps:wsp>
                      <wps:wsp>
                        <wps:cNvPr id="308" name="直线 285"/>
                        <wps:cNvSpPr/>
                        <wps:spPr>
                          <a:xfrm flipV="1">
                            <a:off x="5335" y="1600"/>
                            <a:ext cx="0" cy="53"/>
                          </a:xfrm>
                          <a:prstGeom prst="line">
                            <a:avLst/>
                          </a:prstGeom>
                          <a:ln w="6350" cap="flat" cmpd="sng">
                            <a:solidFill>
                              <a:srgbClr val="231F20"/>
                            </a:solidFill>
                            <a:prstDash val="solid"/>
                            <a:headEnd type="none" w="med" len="med"/>
                            <a:tailEnd type="none" w="med" len="med"/>
                          </a:ln>
                        </wps:spPr>
                        <wps:bodyPr upright="1"/>
                      </wps:wsp>
                      <wps:wsp>
                        <wps:cNvPr id="309" name="直线 286"/>
                        <wps:cNvSpPr/>
                        <wps:spPr>
                          <a:xfrm>
                            <a:off x="5635" y="1120"/>
                            <a:ext cx="0" cy="229"/>
                          </a:xfrm>
                          <a:prstGeom prst="line">
                            <a:avLst/>
                          </a:prstGeom>
                          <a:ln w="6350" cap="flat" cmpd="sng">
                            <a:solidFill>
                              <a:srgbClr val="231F20"/>
                            </a:solidFill>
                            <a:prstDash val="solid"/>
                            <a:headEnd type="none" w="med" len="med"/>
                            <a:tailEnd type="none" w="med" len="med"/>
                          </a:ln>
                        </wps:spPr>
                        <wps:bodyPr upright="1"/>
                      </wps:wsp>
                      <wps:wsp>
                        <wps:cNvPr id="310" name="直线 287"/>
                        <wps:cNvSpPr/>
                        <wps:spPr>
                          <a:xfrm flipH="1">
                            <a:off x="4826" y="1002"/>
                            <a:ext cx="798" cy="0"/>
                          </a:xfrm>
                          <a:prstGeom prst="line">
                            <a:avLst/>
                          </a:prstGeom>
                          <a:ln w="6350" cap="flat" cmpd="sng">
                            <a:solidFill>
                              <a:srgbClr val="231F20"/>
                            </a:solidFill>
                            <a:prstDash val="solid"/>
                            <a:headEnd type="none" w="med" len="med"/>
                            <a:tailEnd type="none" w="med" len="med"/>
                          </a:ln>
                        </wps:spPr>
                        <wps:bodyPr upright="1"/>
                      </wps:wsp>
                      <wps:wsp>
                        <wps:cNvPr id="311" name="直线 288"/>
                        <wps:cNvSpPr/>
                        <wps:spPr>
                          <a:xfrm>
                            <a:off x="3181" y="420"/>
                            <a:ext cx="0" cy="82"/>
                          </a:xfrm>
                          <a:prstGeom prst="line">
                            <a:avLst/>
                          </a:prstGeom>
                          <a:ln w="3810" cap="flat" cmpd="sng">
                            <a:solidFill>
                              <a:srgbClr val="231F20"/>
                            </a:solidFill>
                            <a:prstDash val="solid"/>
                            <a:headEnd type="none" w="med" len="med"/>
                            <a:tailEnd type="none" w="med" len="med"/>
                          </a:ln>
                        </wps:spPr>
                        <wps:bodyPr upright="1"/>
                      </wps:wsp>
                      <wps:wsp>
                        <wps:cNvPr id="312" name="直线 289"/>
                        <wps:cNvSpPr/>
                        <wps:spPr>
                          <a:xfrm>
                            <a:off x="3649" y="420"/>
                            <a:ext cx="0" cy="82"/>
                          </a:xfrm>
                          <a:prstGeom prst="line">
                            <a:avLst/>
                          </a:prstGeom>
                          <a:ln w="3810" cap="flat" cmpd="sng">
                            <a:solidFill>
                              <a:srgbClr val="231F20"/>
                            </a:solidFill>
                            <a:prstDash val="solid"/>
                            <a:headEnd type="none" w="med" len="med"/>
                            <a:tailEnd type="none" w="med" len="med"/>
                          </a:ln>
                        </wps:spPr>
                        <wps:bodyPr upright="1"/>
                      </wps:wsp>
                      <wps:wsp>
                        <wps:cNvPr id="313" name="直线 290"/>
                        <wps:cNvSpPr/>
                        <wps:spPr>
                          <a:xfrm>
                            <a:off x="4208" y="420"/>
                            <a:ext cx="0" cy="82"/>
                          </a:xfrm>
                          <a:prstGeom prst="line">
                            <a:avLst/>
                          </a:prstGeom>
                          <a:ln w="3810" cap="flat" cmpd="sng">
                            <a:solidFill>
                              <a:srgbClr val="231F20"/>
                            </a:solidFill>
                            <a:prstDash val="solid"/>
                            <a:headEnd type="none" w="med" len="med"/>
                            <a:tailEnd type="none" w="med" len="med"/>
                          </a:ln>
                        </wps:spPr>
                        <wps:bodyPr upright="1"/>
                      </wps:wsp>
                      <wps:wsp>
                        <wps:cNvPr id="314" name="直线 291"/>
                        <wps:cNvSpPr/>
                        <wps:spPr>
                          <a:xfrm>
                            <a:off x="4680" y="420"/>
                            <a:ext cx="0" cy="82"/>
                          </a:xfrm>
                          <a:prstGeom prst="line">
                            <a:avLst/>
                          </a:prstGeom>
                          <a:ln w="3810" cap="flat" cmpd="sng">
                            <a:solidFill>
                              <a:srgbClr val="231F20"/>
                            </a:solidFill>
                            <a:prstDash val="solid"/>
                            <a:headEnd type="none" w="med" len="med"/>
                            <a:tailEnd type="none" w="med" len="med"/>
                          </a:ln>
                        </wps:spPr>
                        <wps:bodyPr upright="1"/>
                      </wps:wsp>
                      <wps:wsp>
                        <wps:cNvPr id="315" name="直线 292"/>
                        <wps:cNvSpPr/>
                        <wps:spPr>
                          <a:xfrm flipH="1">
                            <a:off x="2687" y="505"/>
                            <a:ext cx="2127" cy="0"/>
                          </a:xfrm>
                          <a:prstGeom prst="line">
                            <a:avLst/>
                          </a:prstGeom>
                          <a:ln w="6350" cap="flat" cmpd="sng">
                            <a:solidFill>
                              <a:srgbClr val="231F20"/>
                            </a:solidFill>
                            <a:prstDash val="solid"/>
                            <a:headEnd type="none" w="med" len="med"/>
                            <a:tailEnd type="none" w="med" len="med"/>
                          </a:ln>
                        </wps:spPr>
                        <wps:bodyPr upright="1"/>
                      </wps:wsp>
                      <pic:pic xmlns:pic="http://schemas.openxmlformats.org/drawingml/2006/picture">
                        <pic:nvPicPr>
                          <pic:cNvPr id="316" name="图片 293"/>
                          <pic:cNvPicPr>
                            <a:picLocks noChangeAspect="1"/>
                          </pic:cNvPicPr>
                        </pic:nvPicPr>
                        <pic:blipFill>
                          <a:blip r:embed="rId34"/>
                          <a:stretch>
                            <a:fillRect/>
                          </a:stretch>
                        </pic:blipFill>
                        <pic:spPr>
                          <a:xfrm>
                            <a:off x="2080" y="499"/>
                            <a:ext cx="201" cy="468"/>
                          </a:xfrm>
                          <a:prstGeom prst="rect">
                            <a:avLst/>
                          </a:prstGeom>
                          <a:noFill/>
                          <a:ln>
                            <a:noFill/>
                          </a:ln>
                        </pic:spPr>
                      </pic:pic>
                      <wps:wsp>
                        <wps:cNvPr id="317" name="直线 294"/>
                        <wps:cNvSpPr/>
                        <wps:spPr>
                          <a:xfrm>
                            <a:off x="2658" y="505"/>
                            <a:ext cx="17" cy="17"/>
                          </a:xfrm>
                          <a:prstGeom prst="line">
                            <a:avLst/>
                          </a:prstGeom>
                          <a:ln w="6350" cap="flat" cmpd="sng">
                            <a:solidFill>
                              <a:srgbClr val="231F20"/>
                            </a:solidFill>
                            <a:prstDash val="solid"/>
                            <a:headEnd type="none" w="med" len="med"/>
                            <a:tailEnd type="none" w="med" len="med"/>
                          </a:ln>
                        </wps:spPr>
                        <wps:bodyPr upright="1"/>
                      </wps:wsp>
                      <wps:wsp>
                        <wps:cNvPr id="318" name="直线 295"/>
                        <wps:cNvSpPr/>
                        <wps:spPr>
                          <a:xfrm>
                            <a:off x="2675" y="522"/>
                            <a:ext cx="0" cy="93"/>
                          </a:xfrm>
                          <a:prstGeom prst="line">
                            <a:avLst/>
                          </a:prstGeom>
                          <a:ln w="6350" cap="flat" cmpd="sng">
                            <a:solidFill>
                              <a:srgbClr val="231F20"/>
                            </a:solidFill>
                            <a:prstDash val="solid"/>
                            <a:headEnd type="none" w="med" len="med"/>
                            <a:tailEnd type="none" w="med" len="med"/>
                          </a:ln>
                        </wps:spPr>
                        <wps:bodyPr upright="1"/>
                      </wps:wsp>
                      <wps:wsp>
                        <wps:cNvPr id="319" name="直线 296"/>
                        <wps:cNvSpPr/>
                        <wps:spPr>
                          <a:xfrm flipV="1">
                            <a:off x="2675" y="505"/>
                            <a:ext cx="12" cy="12"/>
                          </a:xfrm>
                          <a:prstGeom prst="line">
                            <a:avLst/>
                          </a:prstGeom>
                          <a:ln w="6350" cap="flat" cmpd="sng">
                            <a:solidFill>
                              <a:srgbClr val="231F20"/>
                            </a:solidFill>
                            <a:prstDash val="solid"/>
                            <a:headEnd type="none" w="med" len="med"/>
                            <a:tailEnd type="none" w="med" len="med"/>
                          </a:ln>
                        </wps:spPr>
                        <wps:bodyPr upright="1"/>
                      </wps:wsp>
                      <wps:wsp>
                        <wps:cNvPr id="320" name="直线 297"/>
                        <wps:cNvSpPr/>
                        <wps:spPr>
                          <a:xfrm flipH="1" flipV="1">
                            <a:off x="4814" y="505"/>
                            <a:ext cx="12" cy="12"/>
                          </a:xfrm>
                          <a:prstGeom prst="line">
                            <a:avLst/>
                          </a:prstGeom>
                          <a:ln w="6350" cap="flat" cmpd="sng">
                            <a:solidFill>
                              <a:srgbClr val="231F20"/>
                            </a:solidFill>
                            <a:prstDash val="solid"/>
                            <a:headEnd type="none" w="med" len="med"/>
                            <a:tailEnd type="none" w="med" len="med"/>
                          </a:ln>
                        </wps:spPr>
                        <wps:bodyPr upright="1"/>
                      </wps:wsp>
                      <wps:wsp>
                        <wps:cNvPr id="321" name="任意多边形 298"/>
                        <wps:cNvSpPr/>
                        <wps:spPr>
                          <a:xfrm>
                            <a:off x="5623" y="1002"/>
                            <a:ext cx="12" cy="12"/>
                          </a:xfrm>
                          <a:custGeom>
                            <a:avLst/>
                            <a:gdLst/>
                            <a:ahLst/>
                            <a:cxnLst/>
                            <a:pathLst>
                              <a:path w="12" h="12">
                                <a:moveTo>
                                  <a:pt x="11" y="12"/>
                                </a:moveTo>
                                <a:lnTo>
                                  <a:pt x="11" y="5"/>
                                </a:lnTo>
                                <a:lnTo>
                                  <a:pt x="6" y="0"/>
                                </a:lnTo>
                                <a:lnTo>
                                  <a:pt x="0" y="0"/>
                                </a:lnTo>
                              </a:path>
                            </a:pathLst>
                          </a:custGeom>
                          <a:noFill/>
                          <a:ln w="6350" cap="flat" cmpd="sng">
                            <a:solidFill>
                              <a:srgbClr val="231F20"/>
                            </a:solidFill>
                            <a:prstDash val="solid"/>
                            <a:headEnd type="none" w="med" len="med"/>
                            <a:tailEnd type="none" w="med" len="med"/>
                          </a:ln>
                        </wps:spPr>
                        <wps:bodyPr upright="1"/>
                      </wps:wsp>
                      <wps:wsp>
                        <wps:cNvPr id="322" name="直线 299"/>
                        <wps:cNvSpPr/>
                        <wps:spPr>
                          <a:xfrm>
                            <a:off x="1502" y="1210"/>
                            <a:ext cx="433" cy="0"/>
                          </a:xfrm>
                          <a:prstGeom prst="line">
                            <a:avLst/>
                          </a:prstGeom>
                          <a:ln w="6350" cap="flat" cmpd="sng">
                            <a:solidFill>
                              <a:srgbClr val="231F20"/>
                            </a:solidFill>
                            <a:prstDash val="solid"/>
                            <a:headEnd type="none" w="med" len="med"/>
                            <a:tailEnd type="none" w="med" len="med"/>
                          </a:ln>
                        </wps:spPr>
                        <wps:bodyPr upright="1"/>
                      </wps:wsp>
                      <wps:wsp>
                        <wps:cNvPr id="323" name="直线 300"/>
                        <wps:cNvSpPr/>
                        <wps:spPr>
                          <a:xfrm>
                            <a:off x="1502" y="1488"/>
                            <a:ext cx="433" cy="0"/>
                          </a:xfrm>
                          <a:prstGeom prst="line">
                            <a:avLst/>
                          </a:prstGeom>
                          <a:ln w="6350" cap="flat" cmpd="sng">
                            <a:solidFill>
                              <a:srgbClr val="231F20"/>
                            </a:solidFill>
                            <a:prstDash val="solid"/>
                            <a:headEnd type="none" w="med" len="med"/>
                            <a:tailEnd type="none" w="med" len="med"/>
                          </a:ln>
                        </wps:spPr>
                        <wps:bodyPr upright="1"/>
                      </wps:wsp>
                      <wps:wsp>
                        <wps:cNvPr id="324" name="直线 301"/>
                        <wps:cNvSpPr/>
                        <wps:spPr>
                          <a:xfrm flipV="1">
                            <a:off x="1993" y="170"/>
                            <a:ext cx="0" cy="821"/>
                          </a:xfrm>
                          <a:prstGeom prst="line">
                            <a:avLst/>
                          </a:prstGeom>
                          <a:ln w="6350" cap="flat" cmpd="sng">
                            <a:solidFill>
                              <a:srgbClr val="231F20"/>
                            </a:solidFill>
                            <a:prstDash val="solid"/>
                            <a:headEnd type="none" w="med" len="med"/>
                            <a:tailEnd type="none" w="med" len="med"/>
                          </a:ln>
                        </wps:spPr>
                        <wps:bodyPr upright="1"/>
                      </wps:wsp>
                      <wps:wsp>
                        <wps:cNvPr id="325" name="直线 302"/>
                        <wps:cNvSpPr/>
                        <wps:spPr>
                          <a:xfrm>
                            <a:off x="1900" y="961"/>
                            <a:ext cx="93" cy="0"/>
                          </a:xfrm>
                          <a:prstGeom prst="line">
                            <a:avLst/>
                          </a:prstGeom>
                          <a:ln w="6350" cap="flat" cmpd="sng">
                            <a:solidFill>
                              <a:srgbClr val="231F20"/>
                            </a:solidFill>
                            <a:prstDash val="solid"/>
                            <a:headEnd type="none" w="med" len="med"/>
                            <a:tailEnd type="none" w="med" len="med"/>
                          </a:ln>
                        </wps:spPr>
                        <wps:bodyPr upright="1"/>
                      </wps:wsp>
                      <wps:wsp>
                        <wps:cNvPr id="326" name="直线 303"/>
                        <wps:cNvSpPr/>
                        <wps:spPr>
                          <a:xfrm>
                            <a:off x="1900" y="886"/>
                            <a:ext cx="0" cy="75"/>
                          </a:xfrm>
                          <a:prstGeom prst="line">
                            <a:avLst/>
                          </a:prstGeom>
                          <a:ln w="6350" cap="flat" cmpd="sng">
                            <a:solidFill>
                              <a:srgbClr val="231F20"/>
                            </a:solidFill>
                            <a:prstDash val="solid"/>
                            <a:headEnd type="none" w="med" len="med"/>
                            <a:tailEnd type="none" w="med" len="med"/>
                          </a:ln>
                        </wps:spPr>
                        <wps:bodyPr upright="1"/>
                      </wps:wsp>
                      <wps:wsp>
                        <wps:cNvPr id="327" name="直线 304"/>
                        <wps:cNvSpPr/>
                        <wps:spPr>
                          <a:xfrm>
                            <a:off x="1900" y="811"/>
                            <a:ext cx="93" cy="0"/>
                          </a:xfrm>
                          <a:prstGeom prst="line">
                            <a:avLst/>
                          </a:prstGeom>
                          <a:ln w="6350" cap="flat" cmpd="sng">
                            <a:solidFill>
                              <a:srgbClr val="231F20"/>
                            </a:solidFill>
                            <a:prstDash val="solid"/>
                            <a:headEnd type="none" w="med" len="med"/>
                            <a:tailEnd type="none" w="med" len="med"/>
                          </a:ln>
                        </wps:spPr>
                        <wps:bodyPr upright="1"/>
                      </wps:wsp>
                      <wps:wsp>
                        <wps:cNvPr id="328" name="直线 305"/>
                        <wps:cNvSpPr/>
                        <wps:spPr>
                          <a:xfrm flipV="1">
                            <a:off x="1900" y="811"/>
                            <a:ext cx="0" cy="75"/>
                          </a:xfrm>
                          <a:prstGeom prst="line">
                            <a:avLst/>
                          </a:prstGeom>
                          <a:ln w="6350" cap="flat" cmpd="sng">
                            <a:solidFill>
                              <a:srgbClr val="231F20"/>
                            </a:solidFill>
                            <a:prstDash val="solid"/>
                            <a:headEnd type="none" w="med" len="med"/>
                            <a:tailEnd type="none" w="med" len="med"/>
                          </a:ln>
                        </wps:spPr>
                        <wps:bodyPr upright="1"/>
                      </wps:wsp>
                      <wps:wsp>
                        <wps:cNvPr id="329" name="直线 306"/>
                        <wps:cNvSpPr/>
                        <wps:spPr>
                          <a:xfrm flipV="1">
                            <a:off x="2085" y="170"/>
                            <a:ext cx="0" cy="798"/>
                          </a:xfrm>
                          <a:prstGeom prst="line">
                            <a:avLst/>
                          </a:prstGeom>
                          <a:ln w="6350" cap="flat" cmpd="sng">
                            <a:solidFill>
                              <a:srgbClr val="231F20"/>
                            </a:solidFill>
                            <a:prstDash val="solid"/>
                            <a:headEnd type="none" w="med" len="med"/>
                            <a:tailEnd type="none" w="med" len="med"/>
                          </a:ln>
                        </wps:spPr>
                        <wps:bodyPr upright="1"/>
                      </wps:wsp>
                      <wps:wsp>
                        <wps:cNvPr id="330" name="直线 307"/>
                        <wps:cNvSpPr/>
                        <wps:spPr>
                          <a:xfrm>
                            <a:off x="1993" y="170"/>
                            <a:ext cx="92" cy="0"/>
                          </a:xfrm>
                          <a:prstGeom prst="line">
                            <a:avLst/>
                          </a:prstGeom>
                          <a:ln w="6350" cap="flat" cmpd="sng">
                            <a:solidFill>
                              <a:srgbClr val="231F20"/>
                            </a:solidFill>
                            <a:prstDash val="solid"/>
                            <a:headEnd type="none" w="med" len="med"/>
                            <a:tailEnd type="none" w="med" len="med"/>
                          </a:ln>
                        </wps:spPr>
                        <wps:bodyPr upright="1"/>
                      </wps:wsp>
                      <wps:wsp>
                        <wps:cNvPr id="331" name="任意多边形 308"/>
                        <wps:cNvSpPr/>
                        <wps:spPr>
                          <a:xfrm>
                            <a:off x="987" y="302"/>
                            <a:ext cx="76" cy="151"/>
                          </a:xfrm>
                          <a:custGeom>
                            <a:avLst/>
                            <a:gdLst/>
                            <a:ahLst/>
                            <a:cxnLst/>
                            <a:pathLst>
                              <a:path w="76" h="151">
                                <a:moveTo>
                                  <a:pt x="75" y="0"/>
                                </a:moveTo>
                                <a:lnTo>
                                  <a:pt x="46" y="6"/>
                                </a:lnTo>
                                <a:lnTo>
                                  <a:pt x="22" y="22"/>
                                </a:lnTo>
                                <a:lnTo>
                                  <a:pt x="6" y="45"/>
                                </a:lnTo>
                                <a:lnTo>
                                  <a:pt x="0" y="75"/>
                                </a:lnTo>
                                <a:lnTo>
                                  <a:pt x="6" y="104"/>
                                </a:lnTo>
                                <a:lnTo>
                                  <a:pt x="22" y="128"/>
                                </a:lnTo>
                                <a:lnTo>
                                  <a:pt x="46" y="144"/>
                                </a:lnTo>
                                <a:lnTo>
                                  <a:pt x="75" y="150"/>
                                </a:lnTo>
                              </a:path>
                            </a:pathLst>
                          </a:custGeom>
                          <a:noFill/>
                          <a:ln w="6350" cap="flat" cmpd="sng">
                            <a:solidFill>
                              <a:srgbClr val="231F20"/>
                            </a:solidFill>
                            <a:prstDash val="solid"/>
                            <a:headEnd type="none" w="med" len="med"/>
                            <a:tailEnd type="none" w="med" len="med"/>
                          </a:ln>
                        </wps:spPr>
                        <wps:bodyPr upright="1"/>
                      </wps:wsp>
                      <wps:wsp>
                        <wps:cNvPr id="332" name="直线 309"/>
                        <wps:cNvSpPr/>
                        <wps:spPr>
                          <a:xfrm flipH="1">
                            <a:off x="1062" y="303"/>
                            <a:ext cx="931" cy="0"/>
                          </a:xfrm>
                          <a:prstGeom prst="line">
                            <a:avLst/>
                          </a:prstGeom>
                          <a:ln w="6350" cap="flat" cmpd="sng">
                            <a:solidFill>
                              <a:srgbClr val="231F20"/>
                            </a:solidFill>
                            <a:prstDash val="solid"/>
                            <a:headEnd type="none" w="med" len="med"/>
                            <a:tailEnd type="none" w="med" len="med"/>
                          </a:ln>
                        </wps:spPr>
                        <wps:bodyPr upright="1"/>
                      </wps:wsp>
                      <wps:wsp>
                        <wps:cNvPr id="333" name="直线 310"/>
                        <wps:cNvSpPr/>
                        <wps:spPr>
                          <a:xfrm flipH="1">
                            <a:off x="1062" y="453"/>
                            <a:ext cx="931" cy="0"/>
                          </a:xfrm>
                          <a:prstGeom prst="line">
                            <a:avLst/>
                          </a:prstGeom>
                          <a:ln w="6350" cap="flat" cmpd="sng">
                            <a:solidFill>
                              <a:srgbClr val="231F20"/>
                            </a:solidFill>
                            <a:prstDash val="solid"/>
                            <a:headEnd type="none" w="med" len="med"/>
                            <a:tailEnd type="none" w="med" len="med"/>
                          </a:ln>
                        </wps:spPr>
                        <wps:bodyPr upright="1"/>
                      </wps:wsp>
                      <wps:wsp>
                        <wps:cNvPr id="334" name="直线 311"/>
                        <wps:cNvSpPr/>
                        <wps:spPr>
                          <a:xfrm flipH="1">
                            <a:off x="3132" y="441"/>
                            <a:ext cx="42" cy="0"/>
                          </a:xfrm>
                          <a:prstGeom prst="line">
                            <a:avLst/>
                          </a:prstGeom>
                          <a:ln w="6350" cap="flat" cmpd="sng">
                            <a:solidFill>
                              <a:srgbClr val="231F20"/>
                            </a:solidFill>
                            <a:prstDash val="solid"/>
                            <a:headEnd type="none" w="med" len="med"/>
                            <a:tailEnd type="none" w="med" len="med"/>
                          </a:ln>
                        </wps:spPr>
                        <wps:bodyPr upright="1"/>
                      </wps:wsp>
                      <wps:wsp>
                        <wps:cNvPr id="335" name="直线 312"/>
                        <wps:cNvSpPr/>
                        <wps:spPr>
                          <a:xfrm>
                            <a:off x="3174" y="456"/>
                            <a:ext cx="7" cy="0"/>
                          </a:xfrm>
                          <a:prstGeom prst="line">
                            <a:avLst/>
                          </a:prstGeom>
                          <a:ln w="6350" cap="flat" cmpd="sng">
                            <a:solidFill>
                              <a:srgbClr val="231F20"/>
                            </a:solidFill>
                            <a:prstDash val="solid"/>
                            <a:headEnd type="none" w="med" len="med"/>
                            <a:tailEnd type="none" w="med" len="med"/>
                          </a:ln>
                        </wps:spPr>
                        <wps:bodyPr upright="1"/>
                      </wps:wsp>
                      <wps:wsp>
                        <wps:cNvPr id="336" name="直线 313"/>
                        <wps:cNvSpPr/>
                        <wps:spPr>
                          <a:xfrm>
                            <a:off x="3169" y="448"/>
                            <a:ext cx="10" cy="0"/>
                          </a:xfrm>
                          <a:prstGeom prst="line">
                            <a:avLst/>
                          </a:prstGeom>
                          <a:ln w="9576" cap="flat" cmpd="sng">
                            <a:solidFill>
                              <a:srgbClr val="231F20"/>
                            </a:solidFill>
                            <a:prstDash val="solid"/>
                            <a:headEnd type="none" w="med" len="med"/>
                            <a:tailEnd type="none" w="med" len="med"/>
                          </a:ln>
                        </wps:spPr>
                        <wps:bodyPr upright="1"/>
                      </wps:wsp>
                      <wps:wsp>
                        <wps:cNvPr id="337" name="直线 314"/>
                        <wps:cNvSpPr/>
                        <wps:spPr>
                          <a:xfrm flipV="1">
                            <a:off x="3132" y="441"/>
                            <a:ext cx="0" cy="38"/>
                          </a:xfrm>
                          <a:prstGeom prst="line">
                            <a:avLst/>
                          </a:prstGeom>
                          <a:ln w="6350" cap="flat" cmpd="sng">
                            <a:solidFill>
                              <a:srgbClr val="231F20"/>
                            </a:solidFill>
                            <a:prstDash val="solid"/>
                            <a:headEnd type="none" w="med" len="med"/>
                            <a:tailEnd type="none" w="med" len="med"/>
                          </a:ln>
                        </wps:spPr>
                        <wps:bodyPr upright="1"/>
                      </wps:wsp>
                      <wps:wsp>
                        <wps:cNvPr id="338" name="直线 315"/>
                        <wps:cNvSpPr/>
                        <wps:spPr>
                          <a:xfrm>
                            <a:off x="3188" y="441"/>
                            <a:ext cx="42" cy="0"/>
                          </a:xfrm>
                          <a:prstGeom prst="line">
                            <a:avLst/>
                          </a:prstGeom>
                          <a:ln w="6350" cap="flat" cmpd="sng">
                            <a:solidFill>
                              <a:srgbClr val="231F20"/>
                            </a:solidFill>
                            <a:prstDash val="solid"/>
                            <a:headEnd type="none" w="med" len="med"/>
                            <a:tailEnd type="none" w="med" len="med"/>
                          </a:ln>
                        </wps:spPr>
                        <wps:bodyPr upright="1"/>
                      </wps:wsp>
                      <wps:wsp>
                        <wps:cNvPr id="339" name="直线 316"/>
                        <wps:cNvSpPr/>
                        <wps:spPr>
                          <a:xfrm flipV="1">
                            <a:off x="3230" y="441"/>
                            <a:ext cx="0" cy="38"/>
                          </a:xfrm>
                          <a:prstGeom prst="line">
                            <a:avLst/>
                          </a:prstGeom>
                          <a:ln w="6350" cap="flat" cmpd="sng">
                            <a:solidFill>
                              <a:srgbClr val="231F20"/>
                            </a:solidFill>
                            <a:prstDash val="solid"/>
                            <a:headEnd type="none" w="med" len="med"/>
                            <a:tailEnd type="none" w="med" len="med"/>
                          </a:ln>
                        </wps:spPr>
                        <wps:bodyPr upright="1"/>
                      </wps:wsp>
                      <wps:wsp>
                        <wps:cNvPr id="340" name="直线 317"/>
                        <wps:cNvSpPr/>
                        <wps:spPr>
                          <a:xfrm>
                            <a:off x="3183" y="448"/>
                            <a:ext cx="10" cy="0"/>
                          </a:xfrm>
                          <a:prstGeom prst="line">
                            <a:avLst/>
                          </a:prstGeom>
                          <a:ln w="9576" cap="flat" cmpd="sng">
                            <a:solidFill>
                              <a:srgbClr val="231F20"/>
                            </a:solidFill>
                            <a:prstDash val="solid"/>
                            <a:headEnd type="none" w="med" len="med"/>
                            <a:tailEnd type="none" w="med" len="med"/>
                          </a:ln>
                        </wps:spPr>
                        <wps:bodyPr upright="1"/>
                      </wps:wsp>
                      <wps:wsp>
                        <wps:cNvPr id="341" name="直线 318"/>
                        <wps:cNvSpPr/>
                        <wps:spPr>
                          <a:xfrm flipH="1">
                            <a:off x="3181" y="456"/>
                            <a:ext cx="7" cy="0"/>
                          </a:xfrm>
                          <a:prstGeom prst="line">
                            <a:avLst/>
                          </a:prstGeom>
                          <a:ln w="6350" cap="flat" cmpd="sng">
                            <a:solidFill>
                              <a:srgbClr val="231F20"/>
                            </a:solidFill>
                            <a:prstDash val="solid"/>
                            <a:headEnd type="none" w="med" len="med"/>
                            <a:tailEnd type="none" w="med" len="med"/>
                          </a:ln>
                        </wps:spPr>
                        <wps:bodyPr upright="1"/>
                      </wps:wsp>
                      <wps:wsp>
                        <wps:cNvPr id="342" name="直线 319"/>
                        <wps:cNvSpPr/>
                        <wps:spPr>
                          <a:xfrm flipH="1">
                            <a:off x="3649" y="456"/>
                            <a:ext cx="7" cy="0"/>
                          </a:xfrm>
                          <a:prstGeom prst="line">
                            <a:avLst/>
                          </a:prstGeom>
                          <a:ln w="6350" cap="flat" cmpd="sng">
                            <a:solidFill>
                              <a:srgbClr val="231F20"/>
                            </a:solidFill>
                            <a:prstDash val="solid"/>
                            <a:headEnd type="none" w="med" len="med"/>
                            <a:tailEnd type="none" w="med" len="med"/>
                          </a:ln>
                        </wps:spPr>
                        <wps:bodyPr upright="1"/>
                      </wps:wsp>
                      <wps:wsp>
                        <wps:cNvPr id="343" name="直线 320"/>
                        <wps:cNvSpPr/>
                        <wps:spPr>
                          <a:xfrm>
                            <a:off x="3651" y="448"/>
                            <a:ext cx="10" cy="0"/>
                          </a:xfrm>
                          <a:prstGeom prst="line">
                            <a:avLst/>
                          </a:prstGeom>
                          <a:ln w="9576" cap="flat" cmpd="sng">
                            <a:solidFill>
                              <a:srgbClr val="231F20"/>
                            </a:solidFill>
                            <a:prstDash val="solid"/>
                            <a:headEnd type="none" w="med" len="med"/>
                            <a:tailEnd type="none" w="med" len="med"/>
                          </a:ln>
                        </wps:spPr>
                        <wps:bodyPr upright="1"/>
                      </wps:wsp>
                      <wps:wsp>
                        <wps:cNvPr id="344" name="直线 321"/>
                        <wps:cNvSpPr/>
                        <wps:spPr>
                          <a:xfrm flipV="1">
                            <a:off x="3699" y="441"/>
                            <a:ext cx="0" cy="38"/>
                          </a:xfrm>
                          <a:prstGeom prst="line">
                            <a:avLst/>
                          </a:prstGeom>
                          <a:ln w="6350" cap="flat" cmpd="sng">
                            <a:solidFill>
                              <a:srgbClr val="231F20"/>
                            </a:solidFill>
                            <a:prstDash val="solid"/>
                            <a:headEnd type="none" w="med" len="med"/>
                            <a:tailEnd type="none" w="med" len="med"/>
                          </a:ln>
                        </wps:spPr>
                        <wps:bodyPr upright="1"/>
                      </wps:wsp>
                      <wps:wsp>
                        <wps:cNvPr id="345" name="直线 322"/>
                        <wps:cNvSpPr/>
                        <wps:spPr>
                          <a:xfrm>
                            <a:off x="3656" y="441"/>
                            <a:ext cx="43" cy="0"/>
                          </a:xfrm>
                          <a:prstGeom prst="line">
                            <a:avLst/>
                          </a:prstGeom>
                          <a:ln w="6350" cap="flat" cmpd="sng">
                            <a:solidFill>
                              <a:srgbClr val="231F20"/>
                            </a:solidFill>
                            <a:prstDash val="solid"/>
                            <a:headEnd type="none" w="med" len="med"/>
                            <a:tailEnd type="none" w="med" len="med"/>
                          </a:ln>
                        </wps:spPr>
                        <wps:bodyPr upright="1"/>
                      </wps:wsp>
                      <wps:wsp>
                        <wps:cNvPr id="346" name="直线 323"/>
                        <wps:cNvSpPr/>
                        <wps:spPr>
                          <a:xfrm flipV="1">
                            <a:off x="3600" y="441"/>
                            <a:ext cx="0" cy="38"/>
                          </a:xfrm>
                          <a:prstGeom prst="line">
                            <a:avLst/>
                          </a:prstGeom>
                          <a:ln w="6350" cap="flat" cmpd="sng">
                            <a:solidFill>
                              <a:srgbClr val="231F20"/>
                            </a:solidFill>
                            <a:prstDash val="solid"/>
                            <a:headEnd type="none" w="med" len="med"/>
                            <a:tailEnd type="none" w="med" len="med"/>
                          </a:ln>
                        </wps:spPr>
                        <wps:bodyPr upright="1"/>
                      </wps:wsp>
                      <wps:wsp>
                        <wps:cNvPr id="347" name="直线 324"/>
                        <wps:cNvSpPr/>
                        <wps:spPr>
                          <a:xfrm>
                            <a:off x="3637" y="448"/>
                            <a:ext cx="10" cy="0"/>
                          </a:xfrm>
                          <a:prstGeom prst="line">
                            <a:avLst/>
                          </a:prstGeom>
                          <a:ln w="9576" cap="flat" cmpd="sng">
                            <a:solidFill>
                              <a:srgbClr val="231F20"/>
                            </a:solidFill>
                            <a:prstDash val="solid"/>
                            <a:headEnd type="none" w="med" len="med"/>
                            <a:tailEnd type="none" w="med" len="med"/>
                          </a:ln>
                        </wps:spPr>
                        <wps:bodyPr upright="1"/>
                      </wps:wsp>
                      <wps:wsp>
                        <wps:cNvPr id="348" name="直线 325"/>
                        <wps:cNvSpPr/>
                        <wps:spPr>
                          <a:xfrm>
                            <a:off x="3642" y="456"/>
                            <a:ext cx="7" cy="0"/>
                          </a:xfrm>
                          <a:prstGeom prst="line">
                            <a:avLst/>
                          </a:prstGeom>
                          <a:ln w="6350" cap="flat" cmpd="sng">
                            <a:solidFill>
                              <a:srgbClr val="231F20"/>
                            </a:solidFill>
                            <a:prstDash val="solid"/>
                            <a:headEnd type="none" w="med" len="med"/>
                            <a:tailEnd type="none" w="med" len="med"/>
                          </a:ln>
                        </wps:spPr>
                        <wps:bodyPr upright="1"/>
                      </wps:wsp>
                      <wps:wsp>
                        <wps:cNvPr id="349" name="直线 326"/>
                        <wps:cNvSpPr/>
                        <wps:spPr>
                          <a:xfrm flipH="1">
                            <a:off x="3600" y="441"/>
                            <a:ext cx="42" cy="0"/>
                          </a:xfrm>
                          <a:prstGeom prst="line">
                            <a:avLst/>
                          </a:prstGeom>
                          <a:ln w="6350" cap="flat" cmpd="sng">
                            <a:solidFill>
                              <a:srgbClr val="231F20"/>
                            </a:solidFill>
                            <a:prstDash val="solid"/>
                            <a:headEnd type="none" w="med" len="med"/>
                            <a:tailEnd type="none" w="med" len="med"/>
                          </a:ln>
                        </wps:spPr>
                        <wps:bodyPr upright="1"/>
                      </wps:wsp>
                      <wps:wsp>
                        <wps:cNvPr id="350" name="直线 327"/>
                        <wps:cNvSpPr/>
                        <wps:spPr>
                          <a:xfrm flipH="1">
                            <a:off x="4208" y="456"/>
                            <a:ext cx="7" cy="0"/>
                          </a:xfrm>
                          <a:prstGeom prst="line">
                            <a:avLst/>
                          </a:prstGeom>
                          <a:ln w="6350" cap="flat" cmpd="sng">
                            <a:solidFill>
                              <a:srgbClr val="231F20"/>
                            </a:solidFill>
                            <a:prstDash val="solid"/>
                            <a:headEnd type="none" w="med" len="med"/>
                            <a:tailEnd type="none" w="med" len="med"/>
                          </a:ln>
                        </wps:spPr>
                        <wps:bodyPr upright="1"/>
                      </wps:wsp>
                      <wps:wsp>
                        <wps:cNvPr id="351" name="直线 328"/>
                        <wps:cNvSpPr/>
                        <wps:spPr>
                          <a:xfrm>
                            <a:off x="4210" y="448"/>
                            <a:ext cx="10" cy="0"/>
                          </a:xfrm>
                          <a:prstGeom prst="line">
                            <a:avLst/>
                          </a:prstGeom>
                          <a:ln w="9576" cap="flat" cmpd="sng">
                            <a:solidFill>
                              <a:srgbClr val="231F20"/>
                            </a:solidFill>
                            <a:prstDash val="solid"/>
                            <a:headEnd type="none" w="med" len="med"/>
                            <a:tailEnd type="none" w="med" len="med"/>
                          </a:ln>
                        </wps:spPr>
                        <wps:bodyPr upright="1"/>
                      </wps:wsp>
                      <wps:wsp>
                        <wps:cNvPr id="352" name="直线 329"/>
                        <wps:cNvSpPr/>
                        <wps:spPr>
                          <a:xfrm flipV="1">
                            <a:off x="4257" y="441"/>
                            <a:ext cx="0" cy="38"/>
                          </a:xfrm>
                          <a:prstGeom prst="line">
                            <a:avLst/>
                          </a:prstGeom>
                          <a:ln w="6350" cap="flat" cmpd="sng">
                            <a:solidFill>
                              <a:srgbClr val="231F20"/>
                            </a:solidFill>
                            <a:prstDash val="solid"/>
                            <a:headEnd type="none" w="med" len="med"/>
                            <a:tailEnd type="none" w="med" len="med"/>
                          </a:ln>
                        </wps:spPr>
                        <wps:bodyPr upright="1"/>
                      </wps:wsp>
                      <wps:wsp>
                        <wps:cNvPr id="353" name="直线 330"/>
                        <wps:cNvSpPr/>
                        <wps:spPr>
                          <a:xfrm>
                            <a:off x="4215" y="441"/>
                            <a:ext cx="42" cy="0"/>
                          </a:xfrm>
                          <a:prstGeom prst="line">
                            <a:avLst/>
                          </a:prstGeom>
                          <a:ln w="6350" cap="flat" cmpd="sng">
                            <a:solidFill>
                              <a:srgbClr val="231F20"/>
                            </a:solidFill>
                            <a:prstDash val="solid"/>
                            <a:headEnd type="none" w="med" len="med"/>
                            <a:tailEnd type="none" w="med" len="med"/>
                          </a:ln>
                        </wps:spPr>
                        <wps:bodyPr upright="1"/>
                      </wps:wsp>
                      <wps:wsp>
                        <wps:cNvPr id="354" name="直线 331"/>
                        <wps:cNvSpPr/>
                        <wps:spPr>
                          <a:xfrm flipV="1">
                            <a:off x="4159" y="441"/>
                            <a:ext cx="0" cy="38"/>
                          </a:xfrm>
                          <a:prstGeom prst="line">
                            <a:avLst/>
                          </a:prstGeom>
                          <a:ln w="6350" cap="flat" cmpd="sng">
                            <a:solidFill>
                              <a:srgbClr val="231F20"/>
                            </a:solidFill>
                            <a:prstDash val="solid"/>
                            <a:headEnd type="none" w="med" len="med"/>
                            <a:tailEnd type="none" w="med" len="med"/>
                          </a:ln>
                        </wps:spPr>
                        <wps:bodyPr upright="1"/>
                      </wps:wsp>
                      <wps:wsp>
                        <wps:cNvPr id="355" name="直线 332"/>
                        <wps:cNvSpPr/>
                        <wps:spPr>
                          <a:xfrm>
                            <a:off x="4196" y="448"/>
                            <a:ext cx="10" cy="0"/>
                          </a:xfrm>
                          <a:prstGeom prst="line">
                            <a:avLst/>
                          </a:prstGeom>
                          <a:ln w="9576" cap="flat" cmpd="sng">
                            <a:solidFill>
                              <a:srgbClr val="231F20"/>
                            </a:solidFill>
                            <a:prstDash val="solid"/>
                            <a:headEnd type="none" w="med" len="med"/>
                            <a:tailEnd type="none" w="med" len="med"/>
                          </a:ln>
                        </wps:spPr>
                        <wps:bodyPr upright="1"/>
                      </wps:wsp>
                      <wps:wsp>
                        <wps:cNvPr id="356" name="直线 333"/>
                        <wps:cNvSpPr/>
                        <wps:spPr>
                          <a:xfrm>
                            <a:off x="4201" y="456"/>
                            <a:ext cx="7" cy="0"/>
                          </a:xfrm>
                          <a:prstGeom prst="line">
                            <a:avLst/>
                          </a:prstGeom>
                          <a:ln w="6350" cap="flat" cmpd="sng">
                            <a:solidFill>
                              <a:srgbClr val="231F20"/>
                            </a:solidFill>
                            <a:prstDash val="solid"/>
                            <a:headEnd type="none" w="med" len="med"/>
                            <a:tailEnd type="none" w="med" len="med"/>
                          </a:ln>
                        </wps:spPr>
                        <wps:bodyPr upright="1"/>
                      </wps:wsp>
                      <wps:wsp>
                        <wps:cNvPr id="357" name="直线 334"/>
                        <wps:cNvSpPr/>
                        <wps:spPr>
                          <a:xfrm flipH="1">
                            <a:off x="4159" y="441"/>
                            <a:ext cx="42" cy="0"/>
                          </a:xfrm>
                          <a:prstGeom prst="line">
                            <a:avLst/>
                          </a:prstGeom>
                          <a:ln w="6350" cap="flat" cmpd="sng">
                            <a:solidFill>
                              <a:srgbClr val="231F20"/>
                            </a:solidFill>
                            <a:prstDash val="solid"/>
                            <a:headEnd type="none" w="med" len="med"/>
                            <a:tailEnd type="none" w="med" len="med"/>
                          </a:ln>
                        </wps:spPr>
                        <wps:bodyPr upright="1"/>
                      </wps:wsp>
                      <wps:wsp>
                        <wps:cNvPr id="358" name="直线 335"/>
                        <wps:cNvSpPr/>
                        <wps:spPr>
                          <a:xfrm flipH="1">
                            <a:off x="4680" y="456"/>
                            <a:ext cx="7" cy="0"/>
                          </a:xfrm>
                          <a:prstGeom prst="line">
                            <a:avLst/>
                          </a:prstGeom>
                          <a:ln w="6350" cap="flat" cmpd="sng">
                            <a:solidFill>
                              <a:srgbClr val="231F20"/>
                            </a:solidFill>
                            <a:prstDash val="solid"/>
                            <a:headEnd type="none" w="med" len="med"/>
                            <a:tailEnd type="none" w="med" len="med"/>
                          </a:ln>
                        </wps:spPr>
                        <wps:bodyPr upright="1"/>
                      </wps:wsp>
                      <wps:wsp>
                        <wps:cNvPr id="359" name="直线 336"/>
                        <wps:cNvSpPr/>
                        <wps:spPr>
                          <a:xfrm>
                            <a:off x="4682" y="448"/>
                            <a:ext cx="10" cy="0"/>
                          </a:xfrm>
                          <a:prstGeom prst="line">
                            <a:avLst/>
                          </a:prstGeom>
                          <a:ln w="9576" cap="flat" cmpd="sng">
                            <a:solidFill>
                              <a:srgbClr val="231F20"/>
                            </a:solidFill>
                            <a:prstDash val="solid"/>
                            <a:headEnd type="none" w="med" len="med"/>
                            <a:tailEnd type="none" w="med" len="med"/>
                          </a:ln>
                        </wps:spPr>
                        <wps:bodyPr upright="1"/>
                      </wps:wsp>
                      <wps:wsp>
                        <wps:cNvPr id="360" name="直线 337"/>
                        <wps:cNvSpPr/>
                        <wps:spPr>
                          <a:xfrm flipV="1">
                            <a:off x="4729" y="441"/>
                            <a:ext cx="0" cy="38"/>
                          </a:xfrm>
                          <a:prstGeom prst="line">
                            <a:avLst/>
                          </a:prstGeom>
                          <a:ln w="6350" cap="flat" cmpd="sng">
                            <a:solidFill>
                              <a:srgbClr val="231F20"/>
                            </a:solidFill>
                            <a:prstDash val="solid"/>
                            <a:headEnd type="none" w="med" len="med"/>
                            <a:tailEnd type="none" w="med" len="med"/>
                          </a:ln>
                        </wps:spPr>
                        <wps:bodyPr upright="1"/>
                      </wps:wsp>
                      <wps:wsp>
                        <wps:cNvPr id="361" name="直线 338"/>
                        <wps:cNvSpPr/>
                        <wps:spPr>
                          <a:xfrm>
                            <a:off x="4687" y="441"/>
                            <a:ext cx="42" cy="0"/>
                          </a:xfrm>
                          <a:prstGeom prst="line">
                            <a:avLst/>
                          </a:prstGeom>
                          <a:ln w="6350" cap="flat" cmpd="sng">
                            <a:solidFill>
                              <a:srgbClr val="231F20"/>
                            </a:solidFill>
                            <a:prstDash val="solid"/>
                            <a:headEnd type="none" w="med" len="med"/>
                            <a:tailEnd type="none" w="med" len="med"/>
                          </a:ln>
                        </wps:spPr>
                        <wps:bodyPr upright="1"/>
                      </wps:wsp>
                      <wps:wsp>
                        <wps:cNvPr id="362" name="直线 339"/>
                        <wps:cNvSpPr/>
                        <wps:spPr>
                          <a:xfrm flipV="1">
                            <a:off x="4631" y="441"/>
                            <a:ext cx="0" cy="38"/>
                          </a:xfrm>
                          <a:prstGeom prst="line">
                            <a:avLst/>
                          </a:prstGeom>
                          <a:ln w="6350" cap="flat" cmpd="sng">
                            <a:solidFill>
                              <a:srgbClr val="231F20"/>
                            </a:solidFill>
                            <a:prstDash val="solid"/>
                            <a:headEnd type="none" w="med" len="med"/>
                            <a:tailEnd type="none" w="med" len="med"/>
                          </a:ln>
                        </wps:spPr>
                        <wps:bodyPr upright="1"/>
                      </wps:wsp>
                      <wps:wsp>
                        <wps:cNvPr id="363" name="直线 340"/>
                        <wps:cNvSpPr/>
                        <wps:spPr>
                          <a:xfrm>
                            <a:off x="4668" y="448"/>
                            <a:ext cx="10" cy="0"/>
                          </a:xfrm>
                          <a:prstGeom prst="line">
                            <a:avLst/>
                          </a:prstGeom>
                          <a:ln w="9576" cap="flat" cmpd="sng">
                            <a:solidFill>
                              <a:srgbClr val="231F20"/>
                            </a:solidFill>
                            <a:prstDash val="solid"/>
                            <a:headEnd type="none" w="med" len="med"/>
                            <a:tailEnd type="none" w="med" len="med"/>
                          </a:ln>
                        </wps:spPr>
                        <wps:bodyPr upright="1"/>
                      </wps:wsp>
                      <wps:wsp>
                        <wps:cNvPr id="364" name="直线 341"/>
                        <wps:cNvSpPr/>
                        <wps:spPr>
                          <a:xfrm>
                            <a:off x="4673" y="456"/>
                            <a:ext cx="7" cy="0"/>
                          </a:xfrm>
                          <a:prstGeom prst="line">
                            <a:avLst/>
                          </a:prstGeom>
                          <a:ln w="6350" cap="flat" cmpd="sng">
                            <a:solidFill>
                              <a:srgbClr val="231F20"/>
                            </a:solidFill>
                            <a:prstDash val="solid"/>
                            <a:headEnd type="none" w="med" len="med"/>
                            <a:tailEnd type="none" w="med" len="med"/>
                          </a:ln>
                        </wps:spPr>
                        <wps:bodyPr upright="1"/>
                      </wps:wsp>
                      <wps:wsp>
                        <wps:cNvPr id="365" name="直线 342"/>
                        <wps:cNvSpPr/>
                        <wps:spPr>
                          <a:xfrm flipH="1">
                            <a:off x="4631" y="441"/>
                            <a:ext cx="42" cy="0"/>
                          </a:xfrm>
                          <a:prstGeom prst="line">
                            <a:avLst/>
                          </a:prstGeom>
                          <a:ln w="6350" cap="flat" cmpd="sng">
                            <a:solidFill>
                              <a:srgbClr val="231F20"/>
                            </a:solidFill>
                            <a:prstDash val="solid"/>
                            <a:headEnd type="none" w="med" len="med"/>
                            <a:tailEnd type="none" w="med" len="med"/>
                          </a:ln>
                        </wps:spPr>
                        <wps:bodyPr upright="1"/>
                      </wps:wsp>
                      <wps:wsp>
                        <wps:cNvPr id="366" name="直线 343"/>
                        <wps:cNvSpPr/>
                        <wps:spPr>
                          <a:xfrm flipV="1">
                            <a:off x="3107" y="479"/>
                            <a:ext cx="0" cy="26"/>
                          </a:xfrm>
                          <a:prstGeom prst="line">
                            <a:avLst/>
                          </a:prstGeom>
                          <a:ln w="6350" cap="flat" cmpd="sng">
                            <a:solidFill>
                              <a:srgbClr val="231F20"/>
                            </a:solidFill>
                            <a:prstDash val="solid"/>
                            <a:headEnd type="none" w="med" len="med"/>
                            <a:tailEnd type="none" w="med" len="med"/>
                          </a:ln>
                        </wps:spPr>
                        <wps:bodyPr upright="1"/>
                      </wps:wsp>
                      <wps:wsp>
                        <wps:cNvPr id="367" name="直线 344"/>
                        <wps:cNvSpPr/>
                        <wps:spPr>
                          <a:xfrm>
                            <a:off x="3107" y="479"/>
                            <a:ext cx="1649" cy="0"/>
                          </a:xfrm>
                          <a:prstGeom prst="line">
                            <a:avLst/>
                          </a:prstGeom>
                          <a:ln w="6350" cap="flat" cmpd="sng">
                            <a:solidFill>
                              <a:srgbClr val="231F20"/>
                            </a:solidFill>
                            <a:prstDash val="solid"/>
                            <a:headEnd type="none" w="med" len="med"/>
                            <a:tailEnd type="none" w="med" len="med"/>
                          </a:ln>
                        </wps:spPr>
                        <wps:bodyPr upright="1"/>
                      </wps:wsp>
                      <wps:wsp>
                        <wps:cNvPr id="368" name="直线 345"/>
                        <wps:cNvSpPr/>
                        <wps:spPr>
                          <a:xfrm>
                            <a:off x="4756" y="479"/>
                            <a:ext cx="0" cy="26"/>
                          </a:xfrm>
                          <a:prstGeom prst="line">
                            <a:avLst/>
                          </a:prstGeom>
                          <a:ln w="6350" cap="flat" cmpd="sng">
                            <a:solidFill>
                              <a:srgbClr val="231F20"/>
                            </a:solidFill>
                            <a:prstDash val="solid"/>
                            <a:headEnd type="none" w="med" len="med"/>
                            <a:tailEnd type="none" w="med" len="med"/>
                          </a:ln>
                        </wps:spPr>
                        <wps:bodyPr upright="1"/>
                      </wps:wsp>
                      <pic:pic xmlns:pic="http://schemas.openxmlformats.org/drawingml/2006/picture">
                        <pic:nvPicPr>
                          <pic:cNvPr id="369" name="图片 346"/>
                          <pic:cNvPicPr>
                            <a:picLocks noChangeAspect="1"/>
                          </pic:cNvPicPr>
                        </pic:nvPicPr>
                        <pic:blipFill>
                          <a:blip r:embed="rId35"/>
                          <a:stretch>
                            <a:fillRect/>
                          </a:stretch>
                        </pic:blipFill>
                        <pic:spPr>
                          <a:xfrm>
                            <a:off x="1930" y="962"/>
                            <a:ext cx="161" cy="387"/>
                          </a:xfrm>
                          <a:prstGeom prst="rect">
                            <a:avLst/>
                          </a:prstGeom>
                          <a:noFill/>
                          <a:ln>
                            <a:noFill/>
                          </a:ln>
                        </pic:spPr>
                      </pic:pic>
                      <pic:pic xmlns:pic="http://schemas.openxmlformats.org/drawingml/2006/picture">
                        <pic:nvPicPr>
                          <pic:cNvPr id="370" name="图片 347"/>
                          <pic:cNvPicPr>
                            <a:picLocks noChangeAspect="1"/>
                          </pic:cNvPicPr>
                        </pic:nvPicPr>
                        <pic:blipFill>
                          <a:blip r:embed="rId36"/>
                          <a:stretch>
                            <a:fillRect/>
                          </a:stretch>
                        </pic:blipFill>
                        <pic:spPr>
                          <a:xfrm>
                            <a:off x="1390" y="4003"/>
                            <a:ext cx="233" cy="328"/>
                          </a:xfrm>
                          <a:prstGeom prst="rect">
                            <a:avLst/>
                          </a:prstGeom>
                          <a:noFill/>
                          <a:ln>
                            <a:noFill/>
                          </a:ln>
                        </pic:spPr>
                      </pic:pic>
                      <pic:pic xmlns:pic="http://schemas.openxmlformats.org/drawingml/2006/picture">
                        <pic:nvPicPr>
                          <pic:cNvPr id="371" name="图片 348"/>
                          <pic:cNvPicPr>
                            <a:picLocks noChangeAspect="1"/>
                          </pic:cNvPicPr>
                        </pic:nvPicPr>
                        <pic:blipFill>
                          <a:blip r:embed="rId37"/>
                          <a:stretch>
                            <a:fillRect/>
                          </a:stretch>
                        </pic:blipFill>
                        <pic:spPr>
                          <a:xfrm>
                            <a:off x="4559" y="4003"/>
                            <a:ext cx="233" cy="328"/>
                          </a:xfrm>
                          <a:prstGeom prst="rect">
                            <a:avLst/>
                          </a:prstGeom>
                          <a:noFill/>
                          <a:ln>
                            <a:noFill/>
                          </a:ln>
                        </pic:spPr>
                      </pic:pic>
                      <pic:pic xmlns:pic="http://schemas.openxmlformats.org/drawingml/2006/picture">
                        <pic:nvPicPr>
                          <pic:cNvPr id="372" name="图片 349"/>
                          <pic:cNvPicPr>
                            <a:picLocks noChangeAspect="1"/>
                          </pic:cNvPicPr>
                        </pic:nvPicPr>
                        <pic:blipFill>
                          <a:blip r:embed="rId38"/>
                          <a:stretch>
                            <a:fillRect/>
                          </a:stretch>
                        </pic:blipFill>
                        <pic:spPr>
                          <a:xfrm>
                            <a:off x="334" y="2448"/>
                            <a:ext cx="168" cy="242"/>
                          </a:xfrm>
                          <a:prstGeom prst="rect">
                            <a:avLst/>
                          </a:prstGeom>
                          <a:noFill/>
                          <a:ln>
                            <a:noFill/>
                          </a:ln>
                        </pic:spPr>
                      </pic:pic>
                      <wps:wsp>
                        <wps:cNvPr id="373" name="直线 350"/>
                        <wps:cNvSpPr/>
                        <wps:spPr>
                          <a:xfrm>
                            <a:off x="1265" y="2482"/>
                            <a:ext cx="0" cy="87"/>
                          </a:xfrm>
                          <a:prstGeom prst="line">
                            <a:avLst/>
                          </a:prstGeom>
                          <a:ln w="6350" cap="flat" cmpd="sng">
                            <a:solidFill>
                              <a:srgbClr val="231F20"/>
                            </a:solidFill>
                            <a:prstDash val="solid"/>
                            <a:headEnd type="none" w="med" len="med"/>
                            <a:tailEnd type="none" w="med" len="med"/>
                          </a:ln>
                        </wps:spPr>
                        <wps:bodyPr upright="1"/>
                      </wps:wsp>
                      <wps:wsp>
                        <wps:cNvPr id="374" name="直线 351"/>
                        <wps:cNvSpPr/>
                        <wps:spPr>
                          <a:xfrm flipV="1">
                            <a:off x="1265" y="2569"/>
                            <a:ext cx="0" cy="86"/>
                          </a:xfrm>
                          <a:prstGeom prst="line">
                            <a:avLst/>
                          </a:prstGeom>
                          <a:ln w="6350" cap="flat" cmpd="sng">
                            <a:solidFill>
                              <a:srgbClr val="231F20"/>
                            </a:solidFill>
                            <a:prstDash val="solid"/>
                            <a:headEnd type="none" w="med" len="med"/>
                            <a:tailEnd type="none" w="med" len="med"/>
                          </a:ln>
                        </wps:spPr>
                        <wps:bodyPr upright="1"/>
                      </wps:wsp>
                      <wps:wsp>
                        <wps:cNvPr id="375" name="直线 352"/>
                        <wps:cNvSpPr/>
                        <wps:spPr>
                          <a:xfrm>
                            <a:off x="1438" y="2453"/>
                            <a:ext cx="35" cy="13"/>
                          </a:xfrm>
                          <a:prstGeom prst="line">
                            <a:avLst/>
                          </a:prstGeom>
                          <a:ln w="6350" cap="flat" cmpd="sng">
                            <a:solidFill>
                              <a:srgbClr val="231F20"/>
                            </a:solidFill>
                            <a:prstDash val="solid"/>
                            <a:headEnd type="none" w="med" len="med"/>
                            <a:tailEnd type="none" w="med" len="med"/>
                          </a:ln>
                        </wps:spPr>
                        <wps:bodyPr upright="1"/>
                      </wps:wsp>
                      <pic:pic xmlns:pic="http://schemas.openxmlformats.org/drawingml/2006/picture">
                        <pic:nvPicPr>
                          <pic:cNvPr id="376" name="图片 353"/>
                          <pic:cNvPicPr>
                            <a:picLocks noChangeAspect="1"/>
                          </pic:cNvPicPr>
                        </pic:nvPicPr>
                        <pic:blipFill>
                          <a:blip r:embed="rId39"/>
                          <a:stretch>
                            <a:fillRect/>
                          </a:stretch>
                        </pic:blipFill>
                        <pic:spPr>
                          <a:xfrm>
                            <a:off x="5680" y="2448"/>
                            <a:ext cx="168" cy="242"/>
                          </a:xfrm>
                          <a:prstGeom prst="rect">
                            <a:avLst/>
                          </a:prstGeom>
                          <a:noFill/>
                          <a:ln>
                            <a:noFill/>
                          </a:ln>
                        </pic:spPr>
                      </pic:pic>
                      <wps:wsp>
                        <wps:cNvPr id="377" name="直线 354"/>
                        <wps:cNvSpPr/>
                        <wps:spPr>
                          <a:xfrm>
                            <a:off x="4918" y="2482"/>
                            <a:ext cx="0" cy="87"/>
                          </a:xfrm>
                          <a:prstGeom prst="line">
                            <a:avLst/>
                          </a:prstGeom>
                          <a:ln w="6350" cap="flat" cmpd="sng">
                            <a:solidFill>
                              <a:srgbClr val="231F20"/>
                            </a:solidFill>
                            <a:prstDash val="solid"/>
                            <a:headEnd type="none" w="med" len="med"/>
                            <a:tailEnd type="none" w="med" len="med"/>
                          </a:ln>
                        </wps:spPr>
                        <wps:bodyPr upright="1"/>
                      </wps:wsp>
                      <wps:wsp>
                        <wps:cNvPr id="378" name="直线 355"/>
                        <wps:cNvSpPr/>
                        <wps:spPr>
                          <a:xfrm flipV="1">
                            <a:off x="4918" y="2569"/>
                            <a:ext cx="0" cy="86"/>
                          </a:xfrm>
                          <a:prstGeom prst="line">
                            <a:avLst/>
                          </a:prstGeom>
                          <a:ln w="6350" cap="flat" cmpd="sng">
                            <a:solidFill>
                              <a:srgbClr val="231F20"/>
                            </a:solidFill>
                            <a:prstDash val="solid"/>
                            <a:headEnd type="none" w="med" len="med"/>
                            <a:tailEnd type="none" w="med" len="med"/>
                          </a:ln>
                        </wps:spPr>
                        <wps:bodyPr upright="1"/>
                      </wps:wsp>
                      <wps:wsp>
                        <wps:cNvPr id="379" name="直线 356"/>
                        <wps:cNvSpPr/>
                        <wps:spPr>
                          <a:xfrm flipH="1">
                            <a:off x="4710" y="2453"/>
                            <a:ext cx="35" cy="13"/>
                          </a:xfrm>
                          <a:prstGeom prst="line">
                            <a:avLst/>
                          </a:prstGeom>
                          <a:ln w="6350" cap="flat" cmpd="sng">
                            <a:solidFill>
                              <a:srgbClr val="231F20"/>
                            </a:solidFill>
                            <a:prstDash val="solid"/>
                            <a:headEnd type="none" w="med" len="med"/>
                            <a:tailEnd type="none" w="med" len="med"/>
                          </a:ln>
                        </wps:spPr>
                        <wps:bodyPr upright="1"/>
                      </wps:wsp>
                      <wps:wsp>
                        <wps:cNvPr id="380" name="直线 357"/>
                        <wps:cNvSpPr/>
                        <wps:spPr>
                          <a:xfrm>
                            <a:off x="2275" y="308"/>
                            <a:ext cx="26" cy="0"/>
                          </a:xfrm>
                          <a:prstGeom prst="line">
                            <a:avLst/>
                          </a:prstGeom>
                          <a:ln w="6350" cap="flat" cmpd="sng">
                            <a:solidFill>
                              <a:srgbClr val="231F20"/>
                            </a:solidFill>
                            <a:prstDash val="solid"/>
                            <a:headEnd type="none" w="med" len="med"/>
                            <a:tailEnd type="none" w="med" len="med"/>
                          </a:ln>
                        </wps:spPr>
                        <wps:bodyPr upright="1"/>
                      </wps:wsp>
                      <wps:wsp>
                        <wps:cNvPr id="381" name="直线 358"/>
                        <wps:cNvSpPr/>
                        <wps:spPr>
                          <a:xfrm flipV="1">
                            <a:off x="2312" y="320"/>
                            <a:ext cx="0" cy="115"/>
                          </a:xfrm>
                          <a:prstGeom prst="line">
                            <a:avLst/>
                          </a:prstGeom>
                          <a:ln w="6350" cap="flat" cmpd="sng">
                            <a:solidFill>
                              <a:srgbClr val="231F20"/>
                            </a:solidFill>
                            <a:prstDash val="solid"/>
                            <a:headEnd type="none" w="med" len="med"/>
                            <a:tailEnd type="none" w="med" len="med"/>
                          </a:ln>
                        </wps:spPr>
                        <wps:bodyPr upright="1"/>
                      </wps:wsp>
                      <wps:wsp>
                        <wps:cNvPr id="382" name="直线 359"/>
                        <wps:cNvSpPr/>
                        <wps:spPr>
                          <a:xfrm>
                            <a:off x="2275" y="446"/>
                            <a:ext cx="26" cy="0"/>
                          </a:xfrm>
                          <a:prstGeom prst="line">
                            <a:avLst/>
                          </a:prstGeom>
                          <a:ln w="6350" cap="flat" cmpd="sng">
                            <a:solidFill>
                              <a:srgbClr val="231F20"/>
                            </a:solidFill>
                            <a:prstDash val="solid"/>
                            <a:headEnd type="none" w="med" len="med"/>
                            <a:tailEnd type="none" w="med" len="med"/>
                          </a:ln>
                        </wps:spPr>
                        <wps:bodyPr upright="1"/>
                      </wps:wsp>
                      <wps:wsp>
                        <wps:cNvPr id="383" name="直线 360"/>
                        <wps:cNvSpPr/>
                        <wps:spPr>
                          <a:xfrm flipH="1" flipV="1">
                            <a:off x="2301" y="308"/>
                            <a:ext cx="11" cy="12"/>
                          </a:xfrm>
                          <a:prstGeom prst="line">
                            <a:avLst/>
                          </a:prstGeom>
                          <a:ln w="6350" cap="flat" cmpd="sng">
                            <a:solidFill>
                              <a:srgbClr val="231F20"/>
                            </a:solidFill>
                            <a:prstDash val="solid"/>
                            <a:headEnd type="none" w="med" len="med"/>
                            <a:tailEnd type="none" w="med" len="med"/>
                          </a:ln>
                        </wps:spPr>
                        <wps:bodyPr upright="1"/>
                      </wps:wsp>
                      <wps:wsp>
                        <wps:cNvPr id="384" name="直线 361"/>
                        <wps:cNvSpPr/>
                        <wps:spPr>
                          <a:xfrm>
                            <a:off x="2301" y="308"/>
                            <a:ext cx="0" cy="138"/>
                          </a:xfrm>
                          <a:prstGeom prst="line">
                            <a:avLst/>
                          </a:prstGeom>
                          <a:ln w="6350" cap="flat" cmpd="sng">
                            <a:solidFill>
                              <a:srgbClr val="231F20"/>
                            </a:solidFill>
                            <a:prstDash val="solid"/>
                            <a:headEnd type="none" w="med" len="med"/>
                            <a:tailEnd type="none" w="med" len="med"/>
                          </a:ln>
                        </wps:spPr>
                        <wps:bodyPr upright="1"/>
                      </wps:wsp>
                      <wps:wsp>
                        <wps:cNvPr id="385" name="直线 362"/>
                        <wps:cNvSpPr/>
                        <wps:spPr>
                          <a:xfrm flipH="1">
                            <a:off x="2301" y="435"/>
                            <a:ext cx="11" cy="11"/>
                          </a:xfrm>
                          <a:prstGeom prst="line">
                            <a:avLst/>
                          </a:prstGeom>
                          <a:ln w="6350" cap="flat" cmpd="sng">
                            <a:solidFill>
                              <a:srgbClr val="231F20"/>
                            </a:solidFill>
                            <a:prstDash val="solid"/>
                            <a:headEnd type="none" w="med" len="med"/>
                            <a:tailEnd type="none" w="med" len="med"/>
                          </a:ln>
                        </wps:spPr>
                        <wps:bodyPr upright="1"/>
                      </wps:wsp>
                      <wps:wsp>
                        <wps:cNvPr id="386" name="直线 363"/>
                        <wps:cNvSpPr/>
                        <wps:spPr>
                          <a:xfrm flipH="1">
                            <a:off x="2276" y="505"/>
                            <a:ext cx="382" cy="0"/>
                          </a:xfrm>
                          <a:prstGeom prst="line">
                            <a:avLst/>
                          </a:prstGeom>
                          <a:ln w="6350" cap="flat" cmpd="sng">
                            <a:solidFill>
                              <a:srgbClr val="231F20"/>
                            </a:solidFill>
                            <a:prstDash val="solid"/>
                            <a:headEnd type="none" w="med" len="med"/>
                            <a:tailEnd type="none" w="med" len="med"/>
                          </a:ln>
                        </wps:spPr>
                        <wps:bodyPr upright="1"/>
                      </wps:wsp>
                      <wps:wsp>
                        <wps:cNvPr id="387" name="直线 364"/>
                        <wps:cNvSpPr/>
                        <wps:spPr>
                          <a:xfrm>
                            <a:off x="2583" y="407"/>
                            <a:ext cx="0" cy="98"/>
                          </a:xfrm>
                          <a:prstGeom prst="line">
                            <a:avLst/>
                          </a:prstGeom>
                          <a:ln w="6350" cap="flat" cmpd="sng">
                            <a:solidFill>
                              <a:srgbClr val="231F20"/>
                            </a:solidFill>
                            <a:prstDash val="solid"/>
                            <a:headEnd type="none" w="med" len="med"/>
                            <a:tailEnd type="none" w="med" len="med"/>
                          </a:ln>
                        </wps:spPr>
                        <wps:bodyPr upright="1"/>
                      </wps:wsp>
                      <wps:wsp>
                        <wps:cNvPr id="388" name="直线 365"/>
                        <wps:cNvSpPr/>
                        <wps:spPr>
                          <a:xfrm flipV="1">
                            <a:off x="3871" y="176"/>
                            <a:ext cx="0" cy="171"/>
                          </a:xfrm>
                          <a:prstGeom prst="line">
                            <a:avLst/>
                          </a:prstGeom>
                          <a:ln w="6350" cap="flat" cmpd="sng">
                            <a:solidFill>
                              <a:srgbClr val="231F20"/>
                            </a:solidFill>
                            <a:prstDash val="solid"/>
                            <a:headEnd type="none" w="med" len="med"/>
                            <a:tailEnd type="none" w="med" len="med"/>
                          </a:ln>
                        </wps:spPr>
                        <wps:bodyPr upright="1"/>
                      </wps:wsp>
                      <wps:wsp>
                        <wps:cNvPr id="389" name="直线 366"/>
                        <wps:cNvSpPr/>
                        <wps:spPr>
                          <a:xfrm>
                            <a:off x="3738" y="176"/>
                            <a:ext cx="0" cy="171"/>
                          </a:xfrm>
                          <a:prstGeom prst="line">
                            <a:avLst/>
                          </a:prstGeom>
                          <a:ln w="6350" cap="flat" cmpd="sng">
                            <a:solidFill>
                              <a:srgbClr val="231F20"/>
                            </a:solidFill>
                            <a:prstDash val="solid"/>
                            <a:headEnd type="none" w="med" len="med"/>
                            <a:tailEnd type="none" w="med" len="med"/>
                          </a:ln>
                        </wps:spPr>
                        <wps:bodyPr upright="1"/>
                      </wps:wsp>
                      <wps:wsp>
                        <wps:cNvPr id="390" name="直线 367"/>
                        <wps:cNvSpPr/>
                        <wps:spPr>
                          <a:xfrm>
                            <a:off x="2351" y="407"/>
                            <a:ext cx="0" cy="98"/>
                          </a:xfrm>
                          <a:prstGeom prst="line">
                            <a:avLst/>
                          </a:prstGeom>
                          <a:ln w="6350" cap="flat" cmpd="sng">
                            <a:solidFill>
                              <a:srgbClr val="231F20"/>
                            </a:solidFill>
                            <a:prstDash val="solid"/>
                            <a:headEnd type="none" w="med" len="med"/>
                            <a:tailEnd type="none" w="med" len="med"/>
                          </a:ln>
                        </wps:spPr>
                        <wps:bodyPr upright="1"/>
                      </wps:wsp>
                      <wps:wsp>
                        <wps:cNvPr id="391" name="任意多边形 368"/>
                        <wps:cNvSpPr/>
                        <wps:spPr>
                          <a:xfrm>
                            <a:off x="2351" y="60"/>
                            <a:ext cx="347" cy="347"/>
                          </a:xfrm>
                          <a:custGeom>
                            <a:avLst/>
                            <a:gdLst/>
                            <a:ahLst/>
                            <a:cxnLst/>
                            <a:pathLst>
                              <a:path w="347" h="347">
                                <a:moveTo>
                                  <a:pt x="347" y="0"/>
                                </a:moveTo>
                                <a:lnTo>
                                  <a:pt x="277" y="7"/>
                                </a:lnTo>
                                <a:lnTo>
                                  <a:pt x="212" y="28"/>
                                </a:lnTo>
                                <a:lnTo>
                                  <a:pt x="153" y="60"/>
                                </a:lnTo>
                                <a:lnTo>
                                  <a:pt x="102" y="102"/>
                                </a:lnTo>
                                <a:lnTo>
                                  <a:pt x="60" y="153"/>
                                </a:lnTo>
                                <a:lnTo>
                                  <a:pt x="28" y="212"/>
                                </a:lnTo>
                                <a:lnTo>
                                  <a:pt x="7" y="277"/>
                                </a:lnTo>
                                <a:lnTo>
                                  <a:pt x="0" y="347"/>
                                </a:lnTo>
                              </a:path>
                            </a:pathLst>
                          </a:custGeom>
                          <a:noFill/>
                          <a:ln w="6350" cap="flat" cmpd="sng">
                            <a:solidFill>
                              <a:srgbClr val="231F20"/>
                            </a:solidFill>
                            <a:prstDash val="solid"/>
                            <a:headEnd type="none" w="med" len="med"/>
                            <a:tailEnd type="none" w="med" len="med"/>
                          </a:ln>
                        </wps:spPr>
                        <wps:bodyPr upright="1"/>
                      </wps:wsp>
                      <wps:wsp>
                        <wps:cNvPr id="392" name="直线 369"/>
                        <wps:cNvSpPr/>
                        <wps:spPr>
                          <a:xfrm>
                            <a:off x="2698" y="291"/>
                            <a:ext cx="189" cy="0"/>
                          </a:xfrm>
                          <a:prstGeom prst="line">
                            <a:avLst/>
                          </a:prstGeom>
                          <a:ln w="6350" cap="flat" cmpd="sng">
                            <a:solidFill>
                              <a:srgbClr val="231F20"/>
                            </a:solidFill>
                            <a:prstDash val="solid"/>
                            <a:headEnd type="none" w="med" len="med"/>
                            <a:tailEnd type="none" w="med" len="med"/>
                          </a:ln>
                        </wps:spPr>
                        <wps:bodyPr upright="1"/>
                      </wps:wsp>
                      <wps:wsp>
                        <wps:cNvPr id="393" name="任意多边形 370"/>
                        <wps:cNvSpPr/>
                        <wps:spPr>
                          <a:xfrm>
                            <a:off x="2582" y="291"/>
                            <a:ext cx="116" cy="116"/>
                          </a:xfrm>
                          <a:custGeom>
                            <a:avLst/>
                            <a:gdLst/>
                            <a:ahLst/>
                            <a:cxnLst/>
                            <a:pathLst>
                              <a:path w="116" h="116">
                                <a:moveTo>
                                  <a:pt x="115" y="0"/>
                                </a:moveTo>
                                <a:lnTo>
                                  <a:pt x="70" y="10"/>
                                </a:lnTo>
                                <a:lnTo>
                                  <a:pt x="33" y="34"/>
                                </a:lnTo>
                                <a:lnTo>
                                  <a:pt x="9" y="71"/>
                                </a:lnTo>
                                <a:lnTo>
                                  <a:pt x="0" y="116"/>
                                </a:lnTo>
                              </a:path>
                            </a:pathLst>
                          </a:custGeom>
                          <a:noFill/>
                          <a:ln w="6350" cap="flat" cmpd="sng">
                            <a:solidFill>
                              <a:srgbClr val="231F20"/>
                            </a:solidFill>
                            <a:prstDash val="solid"/>
                            <a:headEnd type="none" w="med" len="med"/>
                            <a:tailEnd type="none" w="med" len="med"/>
                          </a:ln>
                        </wps:spPr>
                        <wps:bodyPr upright="1"/>
                      </wps:wsp>
                      <wps:wsp>
                        <wps:cNvPr id="394" name="直线 371"/>
                        <wps:cNvSpPr/>
                        <wps:spPr>
                          <a:xfrm flipH="1">
                            <a:off x="3871" y="93"/>
                            <a:ext cx="172" cy="0"/>
                          </a:xfrm>
                          <a:prstGeom prst="line">
                            <a:avLst/>
                          </a:prstGeom>
                          <a:ln w="3810" cap="flat" cmpd="sng">
                            <a:solidFill>
                              <a:srgbClr val="231F20"/>
                            </a:solidFill>
                            <a:prstDash val="solid"/>
                            <a:headEnd type="none" w="med" len="med"/>
                            <a:tailEnd type="none" w="med" len="med"/>
                          </a:ln>
                        </wps:spPr>
                        <wps:bodyPr upright="1"/>
                      </wps:wsp>
                      <wps:wsp>
                        <wps:cNvPr id="395" name="直线 372"/>
                        <wps:cNvSpPr/>
                        <wps:spPr>
                          <a:xfrm>
                            <a:off x="4043" y="72"/>
                            <a:ext cx="0" cy="104"/>
                          </a:xfrm>
                          <a:prstGeom prst="line">
                            <a:avLst/>
                          </a:prstGeom>
                          <a:ln w="6350" cap="flat" cmpd="sng">
                            <a:solidFill>
                              <a:srgbClr val="231F20"/>
                            </a:solidFill>
                            <a:prstDash val="solid"/>
                            <a:headEnd type="none" w="med" len="med"/>
                            <a:tailEnd type="none" w="med" len="med"/>
                          </a:ln>
                        </wps:spPr>
                        <wps:bodyPr upright="1"/>
                      </wps:wsp>
                      <wps:wsp>
                        <wps:cNvPr id="396" name="直线 373"/>
                        <wps:cNvSpPr/>
                        <wps:spPr>
                          <a:xfrm flipV="1">
                            <a:off x="4043" y="176"/>
                            <a:ext cx="0" cy="104"/>
                          </a:xfrm>
                          <a:prstGeom prst="line">
                            <a:avLst/>
                          </a:prstGeom>
                          <a:ln w="6350" cap="flat" cmpd="sng">
                            <a:solidFill>
                              <a:srgbClr val="231F20"/>
                            </a:solidFill>
                            <a:prstDash val="solid"/>
                            <a:headEnd type="none" w="med" len="med"/>
                            <a:tailEnd type="none" w="med" len="med"/>
                          </a:ln>
                        </wps:spPr>
                        <wps:bodyPr upright="1"/>
                      </wps:wsp>
                      <wps:wsp>
                        <wps:cNvPr id="397" name="直线 374"/>
                        <wps:cNvSpPr/>
                        <wps:spPr>
                          <a:xfrm>
                            <a:off x="3664" y="280"/>
                            <a:ext cx="379" cy="0"/>
                          </a:xfrm>
                          <a:prstGeom prst="line">
                            <a:avLst/>
                          </a:prstGeom>
                          <a:ln w="6350" cap="flat" cmpd="sng">
                            <a:solidFill>
                              <a:srgbClr val="231F20"/>
                            </a:solidFill>
                            <a:prstDash val="solid"/>
                            <a:headEnd type="none" w="med" len="med"/>
                            <a:tailEnd type="none" w="med" len="med"/>
                          </a:ln>
                        </wps:spPr>
                        <wps:bodyPr upright="1"/>
                      </wps:wsp>
                      <wps:wsp>
                        <wps:cNvPr id="398" name="直线 375"/>
                        <wps:cNvSpPr/>
                        <wps:spPr>
                          <a:xfrm>
                            <a:off x="2698" y="60"/>
                            <a:ext cx="189" cy="0"/>
                          </a:xfrm>
                          <a:prstGeom prst="line">
                            <a:avLst/>
                          </a:prstGeom>
                          <a:ln w="6350" cap="flat" cmpd="sng">
                            <a:solidFill>
                              <a:srgbClr val="231F20"/>
                            </a:solidFill>
                            <a:prstDash val="solid"/>
                            <a:headEnd type="none" w="med" len="med"/>
                            <a:tailEnd type="none" w="med" len="med"/>
                          </a:ln>
                        </wps:spPr>
                        <wps:bodyPr upright="1"/>
                      </wps:wsp>
                      <wps:wsp>
                        <wps:cNvPr id="399" name="直线 376"/>
                        <wps:cNvSpPr/>
                        <wps:spPr>
                          <a:xfrm>
                            <a:off x="2887" y="60"/>
                            <a:ext cx="0" cy="231"/>
                          </a:xfrm>
                          <a:prstGeom prst="line">
                            <a:avLst/>
                          </a:prstGeom>
                          <a:ln w="6350" cap="flat" cmpd="sng">
                            <a:solidFill>
                              <a:srgbClr val="231F20"/>
                            </a:solidFill>
                            <a:prstDash val="solid"/>
                            <a:headEnd type="none" w="med" len="med"/>
                            <a:tailEnd type="none" w="med" len="med"/>
                          </a:ln>
                        </wps:spPr>
                        <wps:bodyPr upright="1"/>
                      </wps:wsp>
                      <wps:wsp>
                        <wps:cNvPr id="400" name="直线 377"/>
                        <wps:cNvSpPr/>
                        <wps:spPr>
                          <a:xfrm>
                            <a:off x="2887" y="60"/>
                            <a:ext cx="37" cy="8"/>
                          </a:xfrm>
                          <a:prstGeom prst="line">
                            <a:avLst/>
                          </a:prstGeom>
                          <a:ln w="6350" cap="flat" cmpd="sng">
                            <a:solidFill>
                              <a:srgbClr val="231F20"/>
                            </a:solidFill>
                            <a:prstDash val="solid"/>
                            <a:headEnd type="none" w="med" len="med"/>
                            <a:tailEnd type="none" w="med" len="med"/>
                          </a:ln>
                        </wps:spPr>
                        <wps:bodyPr upright="1"/>
                      </wps:wsp>
                      <wps:wsp>
                        <wps:cNvPr id="401" name="直线 378"/>
                        <wps:cNvSpPr/>
                        <wps:spPr>
                          <a:xfrm flipV="1">
                            <a:off x="2887" y="280"/>
                            <a:ext cx="37" cy="11"/>
                          </a:xfrm>
                          <a:prstGeom prst="line">
                            <a:avLst/>
                          </a:prstGeom>
                          <a:ln w="6350" cap="flat" cmpd="sng">
                            <a:solidFill>
                              <a:srgbClr val="231F20"/>
                            </a:solidFill>
                            <a:prstDash val="solid"/>
                            <a:headEnd type="none" w="med" len="med"/>
                            <a:tailEnd type="none" w="med" len="med"/>
                          </a:ln>
                        </wps:spPr>
                        <wps:bodyPr upright="1"/>
                      </wps:wsp>
                      <wps:wsp>
                        <wps:cNvPr id="402" name="直线 379"/>
                        <wps:cNvSpPr/>
                        <wps:spPr>
                          <a:xfrm>
                            <a:off x="2924" y="26"/>
                            <a:ext cx="0" cy="300"/>
                          </a:xfrm>
                          <a:prstGeom prst="line">
                            <a:avLst/>
                          </a:prstGeom>
                          <a:ln w="6350" cap="flat" cmpd="sng">
                            <a:solidFill>
                              <a:srgbClr val="231F20"/>
                            </a:solidFill>
                            <a:prstDash val="solid"/>
                            <a:headEnd type="none" w="med" len="med"/>
                            <a:tailEnd type="none" w="med" len="med"/>
                          </a:ln>
                        </wps:spPr>
                        <wps:bodyPr upright="1"/>
                      </wps:wsp>
                      <wps:wsp>
                        <wps:cNvPr id="403" name="直线 380"/>
                        <wps:cNvSpPr/>
                        <wps:spPr>
                          <a:xfrm>
                            <a:off x="2924" y="26"/>
                            <a:ext cx="740" cy="0"/>
                          </a:xfrm>
                          <a:prstGeom prst="line">
                            <a:avLst/>
                          </a:prstGeom>
                          <a:ln w="6350" cap="flat" cmpd="sng">
                            <a:solidFill>
                              <a:srgbClr val="231F20"/>
                            </a:solidFill>
                            <a:prstDash val="solid"/>
                            <a:headEnd type="none" w="med" len="med"/>
                            <a:tailEnd type="none" w="med" len="med"/>
                          </a:ln>
                        </wps:spPr>
                        <wps:bodyPr upright="1"/>
                      </wps:wsp>
                      <wps:wsp>
                        <wps:cNvPr id="404" name="直线 381"/>
                        <wps:cNvSpPr/>
                        <wps:spPr>
                          <a:xfrm>
                            <a:off x="2924" y="326"/>
                            <a:ext cx="740" cy="0"/>
                          </a:xfrm>
                          <a:prstGeom prst="line">
                            <a:avLst/>
                          </a:prstGeom>
                          <a:ln w="6350" cap="flat" cmpd="sng">
                            <a:solidFill>
                              <a:srgbClr val="231F20"/>
                            </a:solidFill>
                            <a:prstDash val="solid"/>
                            <a:headEnd type="none" w="med" len="med"/>
                            <a:tailEnd type="none" w="med" len="med"/>
                          </a:ln>
                        </wps:spPr>
                        <wps:bodyPr upright="1"/>
                      </wps:wsp>
                      <wps:wsp>
                        <wps:cNvPr id="405" name="直线 382"/>
                        <wps:cNvSpPr/>
                        <wps:spPr>
                          <a:xfrm>
                            <a:off x="3871" y="5"/>
                            <a:ext cx="0" cy="171"/>
                          </a:xfrm>
                          <a:prstGeom prst="line">
                            <a:avLst/>
                          </a:prstGeom>
                          <a:ln w="6350" cap="flat" cmpd="sng">
                            <a:solidFill>
                              <a:srgbClr val="231F20"/>
                            </a:solidFill>
                            <a:prstDash val="solid"/>
                            <a:headEnd type="none" w="med" len="med"/>
                            <a:tailEnd type="none" w="med" len="med"/>
                          </a:ln>
                        </wps:spPr>
                        <wps:bodyPr upright="1"/>
                      </wps:wsp>
                      <wps:wsp>
                        <wps:cNvPr id="406" name="直线 383"/>
                        <wps:cNvSpPr/>
                        <wps:spPr>
                          <a:xfrm flipV="1">
                            <a:off x="3738" y="5"/>
                            <a:ext cx="0" cy="171"/>
                          </a:xfrm>
                          <a:prstGeom prst="line">
                            <a:avLst/>
                          </a:prstGeom>
                          <a:ln w="6350" cap="flat" cmpd="sng">
                            <a:solidFill>
                              <a:srgbClr val="231F20"/>
                            </a:solidFill>
                            <a:prstDash val="solid"/>
                            <a:headEnd type="none" w="med" len="med"/>
                            <a:tailEnd type="none" w="med" len="med"/>
                          </a:ln>
                        </wps:spPr>
                        <wps:bodyPr upright="1"/>
                      </wps:wsp>
                      <wps:wsp>
                        <wps:cNvPr id="407" name="直线 384"/>
                        <wps:cNvSpPr/>
                        <wps:spPr>
                          <a:xfrm flipH="1">
                            <a:off x="3738" y="72"/>
                            <a:ext cx="133" cy="0"/>
                          </a:xfrm>
                          <a:prstGeom prst="line">
                            <a:avLst/>
                          </a:prstGeom>
                          <a:ln w="6350" cap="flat" cmpd="sng">
                            <a:solidFill>
                              <a:srgbClr val="231F20"/>
                            </a:solidFill>
                            <a:prstDash val="solid"/>
                            <a:headEnd type="none" w="med" len="med"/>
                            <a:tailEnd type="none" w="med" len="med"/>
                          </a:ln>
                        </wps:spPr>
                        <wps:bodyPr upright="1"/>
                      </wps:wsp>
                      <wps:wsp>
                        <wps:cNvPr id="408" name="直线 385"/>
                        <wps:cNvSpPr/>
                        <wps:spPr>
                          <a:xfrm>
                            <a:off x="3738" y="5"/>
                            <a:ext cx="133" cy="0"/>
                          </a:xfrm>
                          <a:prstGeom prst="line">
                            <a:avLst/>
                          </a:prstGeom>
                          <a:ln w="6350" cap="flat" cmpd="sng">
                            <a:solidFill>
                              <a:srgbClr val="231F20"/>
                            </a:solidFill>
                            <a:prstDash val="solid"/>
                            <a:headEnd type="none" w="med" len="med"/>
                            <a:tailEnd type="none" w="med" len="med"/>
                          </a:ln>
                        </wps:spPr>
                        <wps:bodyPr upright="1"/>
                      </wps:wsp>
                      <wps:wsp>
                        <wps:cNvPr id="409" name="直线 386"/>
                        <wps:cNvSpPr/>
                        <wps:spPr>
                          <a:xfrm flipH="1">
                            <a:off x="3738" y="280"/>
                            <a:ext cx="133" cy="0"/>
                          </a:xfrm>
                          <a:prstGeom prst="line">
                            <a:avLst/>
                          </a:prstGeom>
                          <a:ln w="6350" cap="flat" cmpd="sng">
                            <a:solidFill>
                              <a:srgbClr val="231F20"/>
                            </a:solidFill>
                            <a:prstDash val="solid"/>
                            <a:headEnd type="none" w="med" len="med"/>
                            <a:tailEnd type="none" w="med" len="med"/>
                          </a:ln>
                        </wps:spPr>
                        <wps:bodyPr upright="1"/>
                      </wps:wsp>
                      <wps:wsp>
                        <wps:cNvPr id="410" name="直线 387"/>
                        <wps:cNvSpPr/>
                        <wps:spPr>
                          <a:xfrm>
                            <a:off x="3738" y="347"/>
                            <a:ext cx="133" cy="0"/>
                          </a:xfrm>
                          <a:prstGeom prst="line">
                            <a:avLst/>
                          </a:prstGeom>
                          <a:ln w="6350" cap="flat" cmpd="sng">
                            <a:solidFill>
                              <a:srgbClr val="231F20"/>
                            </a:solidFill>
                            <a:prstDash val="solid"/>
                            <a:headEnd type="none" w="med" len="med"/>
                            <a:tailEnd type="none" w="med" len="med"/>
                          </a:ln>
                        </wps:spPr>
                        <wps:bodyPr upright="1"/>
                      </wps:wsp>
                      <wps:wsp>
                        <wps:cNvPr id="411" name="直线 388"/>
                        <wps:cNvSpPr/>
                        <wps:spPr>
                          <a:xfrm>
                            <a:off x="3664" y="26"/>
                            <a:ext cx="0" cy="300"/>
                          </a:xfrm>
                          <a:prstGeom prst="line">
                            <a:avLst/>
                          </a:prstGeom>
                          <a:ln w="6350" cap="flat" cmpd="sng">
                            <a:solidFill>
                              <a:srgbClr val="231F20"/>
                            </a:solidFill>
                            <a:prstDash val="solid"/>
                            <a:headEnd type="none" w="med" len="med"/>
                            <a:tailEnd type="none" w="med" len="med"/>
                          </a:ln>
                        </wps:spPr>
                        <wps:bodyPr upright="1"/>
                      </wps:wsp>
                      <pic:pic xmlns:pic="http://schemas.openxmlformats.org/drawingml/2006/picture">
                        <pic:nvPicPr>
                          <pic:cNvPr id="412" name="图片 389"/>
                          <pic:cNvPicPr>
                            <a:picLocks noChangeAspect="1"/>
                          </pic:cNvPicPr>
                        </pic:nvPicPr>
                        <pic:blipFill>
                          <a:blip r:embed="rId40"/>
                          <a:stretch>
                            <a:fillRect/>
                          </a:stretch>
                        </pic:blipFill>
                        <pic:spPr>
                          <a:xfrm>
                            <a:off x="3143" y="26"/>
                            <a:ext cx="300" cy="300"/>
                          </a:xfrm>
                          <a:prstGeom prst="rect">
                            <a:avLst/>
                          </a:prstGeom>
                          <a:noFill/>
                          <a:ln>
                            <a:noFill/>
                          </a:ln>
                        </pic:spPr>
                      </pic:pic>
                      <wps:wsp>
                        <wps:cNvPr id="413" name="直线 390"/>
                        <wps:cNvSpPr/>
                        <wps:spPr>
                          <a:xfrm>
                            <a:off x="3664" y="72"/>
                            <a:ext cx="379" cy="0"/>
                          </a:xfrm>
                          <a:prstGeom prst="line">
                            <a:avLst/>
                          </a:prstGeom>
                          <a:ln w="6350" cap="flat" cmpd="sng">
                            <a:solidFill>
                              <a:srgbClr val="231F20"/>
                            </a:solidFill>
                            <a:prstDash val="solid"/>
                            <a:headEnd type="none" w="med" len="med"/>
                            <a:tailEnd type="none" w="med" len="med"/>
                          </a:ln>
                        </wps:spPr>
                        <wps:bodyPr upright="1"/>
                      </wps:wsp>
                      <wps:wsp>
                        <wps:cNvPr id="414" name="直线 391"/>
                        <wps:cNvSpPr/>
                        <wps:spPr>
                          <a:xfrm>
                            <a:off x="1126" y="551"/>
                            <a:ext cx="0" cy="451"/>
                          </a:xfrm>
                          <a:prstGeom prst="line">
                            <a:avLst/>
                          </a:prstGeom>
                          <a:ln w="6350" cap="flat" cmpd="sng">
                            <a:solidFill>
                              <a:srgbClr val="231F20"/>
                            </a:solidFill>
                            <a:prstDash val="solid"/>
                            <a:headEnd type="none" w="med" len="med"/>
                            <a:tailEnd type="none" w="med" len="med"/>
                          </a:ln>
                        </wps:spPr>
                        <wps:bodyPr upright="1"/>
                      </wps:wsp>
                      <wps:wsp>
                        <wps:cNvPr id="415" name="直线 392"/>
                        <wps:cNvSpPr/>
                        <wps:spPr>
                          <a:xfrm>
                            <a:off x="663" y="551"/>
                            <a:ext cx="0" cy="451"/>
                          </a:xfrm>
                          <a:prstGeom prst="line">
                            <a:avLst/>
                          </a:prstGeom>
                          <a:ln w="6350" cap="flat" cmpd="sng">
                            <a:solidFill>
                              <a:srgbClr val="231F20"/>
                            </a:solidFill>
                            <a:prstDash val="solid"/>
                            <a:headEnd type="none" w="med" len="med"/>
                            <a:tailEnd type="none" w="med" len="med"/>
                          </a:ln>
                        </wps:spPr>
                        <wps:bodyPr upright="1"/>
                      </wps:wsp>
                      <pic:pic xmlns:pic="http://schemas.openxmlformats.org/drawingml/2006/picture">
                        <pic:nvPicPr>
                          <pic:cNvPr id="416" name="图片 393"/>
                          <pic:cNvPicPr>
                            <a:picLocks noChangeAspect="1"/>
                          </pic:cNvPicPr>
                        </pic:nvPicPr>
                        <pic:blipFill>
                          <a:blip r:embed="rId41"/>
                          <a:stretch>
                            <a:fillRect/>
                          </a:stretch>
                        </pic:blipFill>
                        <pic:spPr>
                          <a:xfrm>
                            <a:off x="744" y="715"/>
                            <a:ext cx="300" cy="261"/>
                          </a:xfrm>
                          <a:prstGeom prst="rect">
                            <a:avLst/>
                          </a:prstGeom>
                          <a:noFill/>
                          <a:ln>
                            <a:noFill/>
                          </a:ln>
                        </pic:spPr>
                      </pic:pic>
                      <wps:wsp>
                        <wps:cNvPr id="417" name="直线 394"/>
                        <wps:cNvSpPr/>
                        <wps:spPr>
                          <a:xfrm>
                            <a:off x="895" y="221"/>
                            <a:ext cx="0" cy="820"/>
                          </a:xfrm>
                          <a:prstGeom prst="line">
                            <a:avLst/>
                          </a:prstGeom>
                          <a:ln w="3810" cap="flat" cmpd="sng">
                            <a:solidFill>
                              <a:srgbClr val="231F20"/>
                            </a:solidFill>
                            <a:prstDash val="solid"/>
                            <a:headEnd type="none" w="med" len="med"/>
                            <a:tailEnd type="none" w="med" len="med"/>
                          </a:ln>
                        </wps:spPr>
                        <wps:bodyPr upright="1"/>
                      </wps:wsp>
                      <wps:wsp>
                        <wps:cNvPr id="418" name="直线 395"/>
                        <wps:cNvSpPr/>
                        <wps:spPr>
                          <a:xfrm flipH="1">
                            <a:off x="663" y="551"/>
                            <a:ext cx="463" cy="0"/>
                          </a:xfrm>
                          <a:prstGeom prst="line">
                            <a:avLst/>
                          </a:prstGeom>
                          <a:ln w="6350" cap="flat" cmpd="sng">
                            <a:solidFill>
                              <a:srgbClr val="231F20"/>
                            </a:solidFill>
                            <a:prstDash val="solid"/>
                            <a:headEnd type="none" w="med" len="med"/>
                            <a:tailEnd type="none" w="med" len="med"/>
                          </a:ln>
                        </wps:spPr>
                        <wps:bodyPr upright="1"/>
                      </wps:wsp>
                      <wps:wsp>
                        <wps:cNvPr id="419" name="直线 396"/>
                        <wps:cNvSpPr/>
                        <wps:spPr>
                          <a:xfrm flipH="1">
                            <a:off x="663" y="665"/>
                            <a:ext cx="463" cy="0"/>
                          </a:xfrm>
                          <a:prstGeom prst="line">
                            <a:avLst/>
                          </a:prstGeom>
                          <a:ln w="6350" cap="flat" cmpd="sng">
                            <a:solidFill>
                              <a:srgbClr val="231F20"/>
                            </a:solidFill>
                            <a:prstDash val="solid"/>
                            <a:headEnd type="none" w="med" len="med"/>
                            <a:tailEnd type="none" w="med" len="med"/>
                          </a:ln>
                        </wps:spPr>
                        <wps:bodyPr upright="1"/>
                      </wps:wsp>
                      <wps:wsp>
                        <wps:cNvPr id="420" name="直线 397"/>
                        <wps:cNvSpPr/>
                        <wps:spPr>
                          <a:xfrm>
                            <a:off x="791" y="522"/>
                            <a:ext cx="208" cy="0"/>
                          </a:xfrm>
                          <a:prstGeom prst="line">
                            <a:avLst/>
                          </a:prstGeom>
                          <a:ln w="6350" cap="flat" cmpd="sng">
                            <a:solidFill>
                              <a:srgbClr val="231F20"/>
                            </a:solidFill>
                            <a:prstDash val="solid"/>
                            <a:headEnd type="none" w="med" len="med"/>
                            <a:tailEnd type="none" w="med" len="med"/>
                          </a:ln>
                        </wps:spPr>
                        <wps:bodyPr upright="1"/>
                      </wps:wsp>
                      <wps:wsp>
                        <wps:cNvPr id="421" name="直线 398"/>
                        <wps:cNvSpPr/>
                        <wps:spPr>
                          <a:xfrm>
                            <a:off x="793" y="337"/>
                            <a:ext cx="203" cy="0"/>
                          </a:xfrm>
                          <a:prstGeom prst="line">
                            <a:avLst/>
                          </a:prstGeom>
                          <a:ln w="6350" cap="flat" cmpd="sng">
                            <a:solidFill>
                              <a:srgbClr val="231F20"/>
                            </a:solidFill>
                            <a:prstDash val="solid"/>
                            <a:headEnd type="none" w="med" len="med"/>
                            <a:tailEnd type="none" w="med" len="med"/>
                          </a:ln>
                        </wps:spPr>
                        <wps:bodyPr upright="1"/>
                      </wps:wsp>
                      <wps:wsp>
                        <wps:cNvPr id="422" name="直线 399"/>
                        <wps:cNvSpPr/>
                        <wps:spPr>
                          <a:xfrm>
                            <a:off x="848" y="314"/>
                            <a:ext cx="93" cy="0"/>
                          </a:xfrm>
                          <a:prstGeom prst="line">
                            <a:avLst/>
                          </a:prstGeom>
                          <a:ln w="6350" cap="flat" cmpd="sng">
                            <a:solidFill>
                              <a:srgbClr val="231F20"/>
                            </a:solidFill>
                            <a:prstDash val="solid"/>
                            <a:headEnd type="none" w="med" len="med"/>
                            <a:tailEnd type="none" w="med" len="med"/>
                          </a:ln>
                        </wps:spPr>
                        <wps:bodyPr upright="1"/>
                      </wps:wsp>
                      <wps:wsp>
                        <wps:cNvPr id="423" name="直线 400"/>
                        <wps:cNvSpPr/>
                        <wps:spPr>
                          <a:xfrm flipH="1">
                            <a:off x="793" y="418"/>
                            <a:ext cx="203" cy="0"/>
                          </a:xfrm>
                          <a:prstGeom prst="line">
                            <a:avLst/>
                          </a:prstGeom>
                          <a:ln w="6350" cap="flat" cmpd="sng">
                            <a:solidFill>
                              <a:srgbClr val="231F20"/>
                            </a:solidFill>
                            <a:prstDash val="solid"/>
                            <a:headEnd type="none" w="med" len="med"/>
                            <a:tailEnd type="none" w="med" len="med"/>
                          </a:ln>
                        </wps:spPr>
                        <wps:bodyPr upright="1"/>
                      </wps:wsp>
                      <wps:wsp>
                        <wps:cNvPr id="424" name="直线 401"/>
                        <wps:cNvSpPr/>
                        <wps:spPr>
                          <a:xfrm flipH="1">
                            <a:off x="802" y="493"/>
                            <a:ext cx="185" cy="0"/>
                          </a:xfrm>
                          <a:prstGeom prst="line">
                            <a:avLst/>
                          </a:prstGeom>
                          <a:ln w="6350" cap="flat" cmpd="sng">
                            <a:solidFill>
                              <a:srgbClr val="231F20"/>
                            </a:solidFill>
                            <a:prstDash val="solid"/>
                            <a:headEnd type="none" w="med" len="med"/>
                            <a:tailEnd type="none" w="med" len="med"/>
                          </a:ln>
                        </wps:spPr>
                        <wps:bodyPr upright="1"/>
                      </wps:wsp>
                      <wps:wsp>
                        <wps:cNvPr id="425" name="直线 402"/>
                        <wps:cNvSpPr/>
                        <wps:spPr>
                          <a:xfrm flipH="1">
                            <a:off x="793" y="378"/>
                            <a:ext cx="203" cy="0"/>
                          </a:xfrm>
                          <a:prstGeom prst="line">
                            <a:avLst/>
                          </a:prstGeom>
                          <a:ln w="3810" cap="flat" cmpd="sng">
                            <a:solidFill>
                              <a:srgbClr val="231F20"/>
                            </a:solidFill>
                            <a:prstDash val="solid"/>
                            <a:headEnd type="none" w="med" len="med"/>
                            <a:tailEnd type="none" w="med" len="med"/>
                          </a:ln>
                        </wps:spPr>
                        <wps:bodyPr upright="1"/>
                      </wps:wsp>
                      <wps:wsp>
                        <wps:cNvPr id="426" name="直线 403"/>
                        <wps:cNvSpPr/>
                        <wps:spPr>
                          <a:xfrm>
                            <a:off x="837" y="418"/>
                            <a:ext cx="0" cy="75"/>
                          </a:xfrm>
                          <a:prstGeom prst="line">
                            <a:avLst/>
                          </a:prstGeom>
                          <a:ln w="6350" cap="flat" cmpd="sng">
                            <a:solidFill>
                              <a:srgbClr val="231F20"/>
                            </a:solidFill>
                            <a:prstDash val="solid"/>
                            <a:headEnd type="none" w="med" len="med"/>
                            <a:tailEnd type="none" w="med" len="med"/>
                          </a:ln>
                        </wps:spPr>
                        <wps:bodyPr upright="1"/>
                      </wps:wsp>
                      <wps:wsp>
                        <wps:cNvPr id="427" name="直线 404"/>
                        <wps:cNvSpPr/>
                        <wps:spPr>
                          <a:xfrm>
                            <a:off x="848" y="314"/>
                            <a:ext cx="0" cy="23"/>
                          </a:xfrm>
                          <a:prstGeom prst="line">
                            <a:avLst/>
                          </a:prstGeom>
                          <a:ln w="6350" cap="flat" cmpd="sng">
                            <a:solidFill>
                              <a:srgbClr val="231F20"/>
                            </a:solidFill>
                            <a:prstDash val="solid"/>
                            <a:headEnd type="none" w="med" len="med"/>
                            <a:tailEnd type="none" w="med" len="med"/>
                          </a:ln>
                        </wps:spPr>
                        <wps:bodyPr upright="1"/>
                      </wps:wsp>
                      <wps:wsp>
                        <wps:cNvPr id="428" name="直线 405"/>
                        <wps:cNvSpPr/>
                        <wps:spPr>
                          <a:xfrm>
                            <a:off x="793" y="337"/>
                            <a:ext cx="0" cy="81"/>
                          </a:xfrm>
                          <a:prstGeom prst="line">
                            <a:avLst/>
                          </a:prstGeom>
                          <a:ln w="6350" cap="flat" cmpd="sng">
                            <a:solidFill>
                              <a:srgbClr val="231F20"/>
                            </a:solidFill>
                            <a:prstDash val="solid"/>
                            <a:headEnd type="none" w="med" len="med"/>
                            <a:tailEnd type="none" w="med" len="med"/>
                          </a:ln>
                        </wps:spPr>
                        <wps:bodyPr upright="1"/>
                      </wps:wsp>
                      <wps:wsp>
                        <wps:cNvPr id="429" name="直线 406"/>
                        <wps:cNvSpPr/>
                        <wps:spPr>
                          <a:xfrm flipH="1">
                            <a:off x="663" y="752"/>
                            <a:ext cx="141" cy="0"/>
                          </a:xfrm>
                          <a:prstGeom prst="line">
                            <a:avLst/>
                          </a:prstGeom>
                          <a:ln w="6350" cap="flat" cmpd="sng">
                            <a:solidFill>
                              <a:srgbClr val="231F20"/>
                            </a:solidFill>
                            <a:prstDash val="solid"/>
                            <a:headEnd type="none" w="med" len="med"/>
                            <a:tailEnd type="none" w="med" len="med"/>
                          </a:ln>
                        </wps:spPr>
                        <wps:bodyPr upright="1"/>
                      </wps:wsp>
                      <wps:wsp>
                        <wps:cNvPr id="430" name="直线 407"/>
                        <wps:cNvSpPr/>
                        <wps:spPr>
                          <a:xfrm>
                            <a:off x="779" y="551"/>
                            <a:ext cx="0" cy="114"/>
                          </a:xfrm>
                          <a:prstGeom prst="line">
                            <a:avLst/>
                          </a:prstGeom>
                          <a:ln w="6350" cap="flat" cmpd="sng">
                            <a:solidFill>
                              <a:srgbClr val="231F20"/>
                            </a:solidFill>
                            <a:prstDash val="solid"/>
                            <a:headEnd type="none" w="med" len="med"/>
                            <a:tailEnd type="none" w="med" len="med"/>
                          </a:ln>
                        </wps:spPr>
                        <wps:bodyPr upright="1"/>
                      </wps:wsp>
                      <wps:wsp>
                        <wps:cNvPr id="431" name="直线 408"/>
                        <wps:cNvSpPr/>
                        <wps:spPr>
                          <a:xfrm>
                            <a:off x="791" y="522"/>
                            <a:ext cx="0" cy="29"/>
                          </a:xfrm>
                          <a:prstGeom prst="line">
                            <a:avLst/>
                          </a:prstGeom>
                          <a:ln w="6350" cap="flat" cmpd="sng">
                            <a:solidFill>
                              <a:srgbClr val="231F20"/>
                            </a:solidFill>
                            <a:prstDash val="solid"/>
                            <a:headEnd type="none" w="med" len="med"/>
                            <a:tailEnd type="none" w="med" len="med"/>
                          </a:ln>
                        </wps:spPr>
                        <wps:bodyPr upright="1"/>
                      </wps:wsp>
                      <wps:wsp>
                        <wps:cNvPr id="432" name="直线 409"/>
                        <wps:cNvSpPr/>
                        <wps:spPr>
                          <a:xfrm>
                            <a:off x="802" y="493"/>
                            <a:ext cx="0" cy="29"/>
                          </a:xfrm>
                          <a:prstGeom prst="line">
                            <a:avLst/>
                          </a:prstGeom>
                          <a:ln w="6350" cap="flat" cmpd="sng">
                            <a:solidFill>
                              <a:srgbClr val="231F20"/>
                            </a:solidFill>
                            <a:prstDash val="solid"/>
                            <a:headEnd type="none" w="med" len="med"/>
                            <a:tailEnd type="none" w="med" len="med"/>
                          </a:ln>
                        </wps:spPr>
                        <wps:bodyPr upright="1"/>
                      </wps:wsp>
                      <wps:wsp>
                        <wps:cNvPr id="433" name="直线 410"/>
                        <wps:cNvSpPr/>
                        <wps:spPr>
                          <a:xfrm>
                            <a:off x="767" y="665"/>
                            <a:ext cx="0" cy="87"/>
                          </a:xfrm>
                          <a:prstGeom prst="line">
                            <a:avLst/>
                          </a:prstGeom>
                          <a:ln w="6350" cap="flat" cmpd="sng">
                            <a:solidFill>
                              <a:srgbClr val="231F20"/>
                            </a:solidFill>
                            <a:prstDash val="solid"/>
                            <a:headEnd type="none" w="med" len="med"/>
                            <a:tailEnd type="none" w="med" len="med"/>
                          </a:ln>
                        </wps:spPr>
                        <wps:bodyPr upright="1"/>
                      </wps:wsp>
                      <wps:wsp>
                        <wps:cNvPr id="434" name="直线 411"/>
                        <wps:cNvSpPr/>
                        <wps:spPr>
                          <a:xfrm>
                            <a:off x="952" y="418"/>
                            <a:ext cx="0" cy="75"/>
                          </a:xfrm>
                          <a:prstGeom prst="line">
                            <a:avLst/>
                          </a:prstGeom>
                          <a:ln w="6350" cap="flat" cmpd="sng">
                            <a:solidFill>
                              <a:srgbClr val="231F20"/>
                            </a:solidFill>
                            <a:prstDash val="solid"/>
                            <a:headEnd type="none" w="med" len="med"/>
                            <a:tailEnd type="none" w="med" len="med"/>
                          </a:ln>
                        </wps:spPr>
                        <wps:bodyPr upright="1"/>
                      </wps:wsp>
                      <wps:wsp>
                        <wps:cNvPr id="435" name="直线 412"/>
                        <wps:cNvSpPr/>
                        <wps:spPr>
                          <a:xfrm>
                            <a:off x="941" y="314"/>
                            <a:ext cx="0" cy="23"/>
                          </a:xfrm>
                          <a:prstGeom prst="line">
                            <a:avLst/>
                          </a:prstGeom>
                          <a:ln w="6350" cap="flat" cmpd="sng">
                            <a:solidFill>
                              <a:srgbClr val="231F20"/>
                            </a:solidFill>
                            <a:prstDash val="solid"/>
                            <a:headEnd type="none" w="med" len="med"/>
                            <a:tailEnd type="none" w="med" len="med"/>
                          </a:ln>
                        </wps:spPr>
                        <wps:bodyPr upright="1"/>
                      </wps:wsp>
                      <wps:wsp>
                        <wps:cNvPr id="436" name="直线 413"/>
                        <wps:cNvSpPr/>
                        <wps:spPr>
                          <a:xfrm>
                            <a:off x="996" y="337"/>
                            <a:ext cx="0" cy="81"/>
                          </a:xfrm>
                          <a:prstGeom prst="line">
                            <a:avLst/>
                          </a:prstGeom>
                          <a:ln w="6350" cap="flat" cmpd="sng">
                            <a:solidFill>
                              <a:srgbClr val="231F20"/>
                            </a:solidFill>
                            <a:prstDash val="solid"/>
                            <a:headEnd type="none" w="med" len="med"/>
                            <a:tailEnd type="none" w="med" len="med"/>
                          </a:ln>
                        </wps:spPr>
                        <wps:bodyPr upright="1"/>
                      </wps:wsp>
                      <wps:wsp>
                        <wps:cNvPr id="437" name="直线 414"/>
                        <wps:cNvSpPr/>
                        <wps:spPr>
                          <a:xfrm>
                            <a:off x="1010" y="551"/>
                            <a:ext cx="0" cy="114"/>
                          </a:xfrm>
                          <a:prstGeom prst="line">
                            <a:avLst/>
                          </a:prstGeom>
                          <a:ln w="6350" cap="flat" cmpd="sng">
                            <a:solidFill>
                              <a:srgbClr val="231F20"/>
                            </a:solidFill>
                            <a:prstDash val="solid"/>
                            <a:headEnd type="none" w="med" len="med"/>
                            <a:tailEnd type="none" w="med" len="med"/>
                          </a:ln>
                        </wps:spPr>
                        <wps:bodyPr upright="1"/>
                      </wps:wsp>
                      <wps:wsp>
                        <wps:cNvPr id="438" name="直线 415"/>
                        <wps:cNvSpPr/>
                        <wps:spPr>
                          <a:xfrm>
                            <a:off x="999" y="522"/>
                            <a:ext cx="0" cy="29"/>
                          </a:xfrm>
                          <a:prstGeom prst="line">
                            <a:avLst/>
                          </a:prstGeom>
                          <a:ln w="6350" cap="flat" cmpd="sng">
                            <a:solidFill>
                              <a:srgbClr val="231F20"/>
                            </a:solidFill>
                            <a:prstDash val="solid"/>
                            <a:headEnd type="none" w="med" len="med"/>
                            <a:tailEnd type="none" w="med" len="med"/>
                          </a:ln>
                        </wps:spPr>
                        <wps:bodyPr upright="1"/>
                      </wps:wsp>
                      <wps:wsp>
                        <wps:cNvPr id="439" name="直线 416"/>
                        <wps:cNvSpPr/>
                        <wps:spPr>
                          <a:xfrm>
                            <a:off x="987" y="493"/>
                            <a:ext cx="0" cy="29"/>
                          </a:xfrm>
                          <a:prstGeom prst="line">
                            <a:avLst/>
                          </a:prstGeom>
                          <a:ln w="6350" cap="flat" cmpd="sng">
                            <a:solidFill>
                              <a:srgbClr val="231F20"/>
                            </a:solidFill>
                            <a:prstDash val="solid"/>
                            <a:headEnd type="none" w="med" len="med"/>
                            <a:tailEnd type="none" w="med" len="med"/>
                          </a:ln>
                        </wps:spPr>
                        <wps:bodyPr upright="1"/>
                      </wps:wsp>
                      <wps:wsp>
                        <wps:cNvPr id="440" name="直线 417"/>
                        <wps:cNvSpPr/>
                        <wps:spPr>
                          <a:xfrm flipH="1">
                            <a:off x="986" y="752"/>
                            <a:ext cx="140" cy="0"/>
                          </a:xfrm>
                          <a:prstGeom prst="line">
                            <a:avLst/>
                          </a:prstGeom>
                          <a:ln w="6350" cap="flat" cmpd="sng">
                            <a:solidFill>
                              <a:srgbClr val="231F20"/>
                            </a:solidFill>
                            <a:prstDash val="solid"/>
                            <a:headEnd type="none" w="med" len="med"/>
                            <a:tailEnd type="none" w="med" len="med"/>
                          </a:ln>
                        </wps:spPr>
                        <wps:bodyPr upright="1"/>
                      </wps:wsp>
                      <wps:wsp>
                        <wps:cNvPr id="441" name="直线 418"/>
                        <wps:cNvSpPr/>
                        <wps:spPr>
                          <a:xfrm>
                            <a:off x="1022" y="665"/>
                            <a:ext cx="0" cy="87"/>
                          </a:xfrm>
                          <a:prstGeom prst="line">
                            <a:avLst/>
                          </a:prstGeom>
                          <a:ln w="6350" cap="flat" cmpd="sng">
                            <a:solidFill>
                              <a:srgbClr val="231F20"/>
                            </a:solidFill>
                            <a:prstDash val="solid"/>
                            <a:headEnd type="none" w="med" len="med"/>
                            <a:tailEnd type="none" w="med" len="med"/>
                          </a:ln>
                        </wps:spPr>
                        <wps:bodyPr upright="1"/>
                      </wps:wsp>
                      <wps:wsp>
                        <wps:cNvPr id="442" name="直线 419"/>
                        <wps:cNvSpPr/>
                        <wps:spPr>
                          <a:xfrm flipH="1">
                            <a:off x="663" y="1002"/>
                            <a:ext cx="463" cy="0"/>
                          </a:xfrm>
                          <a:prstGeom prst="line">
                            <a:avLst/>
                          </a:prstGeom>
                          <a:ln w="6350" cap="flat" cmpd="sng">
                            <a:solidFill>
                              <a:srgbClr val="231F20"/>
                            </a:solidFill>
                            <a:prstDash val="solid"/>
                            <a:headEnd type="none" w="med" len="med"/>
                            <a:tailEnd type="none" w="med" len="med"/>
                          </a:ln>
                        </wps:spPr>
                        <wps:bodyPr upright="1"/>
                      </wps:wsp>
                      <pic:pic xmlns:pic="http://schemas.openxmlformats.org/drawingml/2006/picture">
                        <pic:nvPicPr>
                          <pic:cNvPr id="443" name="图片 420"/>
                          <pic:cNvPicPr>
                            <a:picLocks noChangeAspect="1"/>
                          </pic:cNvPicPr>
                        </pic:nvPicPr>
                        <pic:blipFill>
                          <a:blip r:embed="rId42"/>
                          <a:stretch>
                            <a:fillRect/>
                          </a:stretch>
                        </pic:blipFill>
                        <pic:spPr>
                          <a:xfrm>
                            <a:off x="835" y="786"/>
                            <a:ext cx="119" cy="120"/>
                          </a:xfrm>
                          <a:prstGeom prst="rect">
                            <a:avLst/>
                          </a:prstGeom>
                          <a:noFill/>
                          <a:ln>
                            <a:noFill/>
                          </a:ln>
                        </pic:spPr>
                      </pic:pic>
                      <wps:wsp>
                        <wps:cNvPr id="444" name="直线 421"/>
                        <wps:cNvSpPr/>
                        <wps:spPr>
                          <a:xfrm flipH="1">
                            <a:off x="606" y="846"/>
                            <a:ext cx="559" cy="0"/>
                          </a:xfrm>
                          <a:prstGeom prst="line">
                            <a:avLst/>
                          </a:prstGeom>
                          <a:ln w="3810" cap="flat" cmpd="sng">
                            <a:solidFill>
                              <a:srgbClr val="231F20"/>
                            </a:solidFill>
                            <a:prstDash val="solid"/>
                            <a:headEnd type="none" w="med" len="med"/>
                            <a:tailEnd type="none" w="med" len="med"/>
                          </a:ln>
                        </wps:spPr>
                        <wps:bodyPr upright="1"/>
                      </wps:wsp>
                      <wps:wsp>
                        <wps:cNvPr id="445" name="直线 422"/>
                        <wps:cNvSpPr/>
                        <wps:spPr>
                          <a:xfrm>
                            <a:off x="1935" y="1118"/>
                            <a:ext cx="0" cy="231"/>
                          </a:xfrm>
                          <a:prstGeom prst="line">
                            <a:avLst/>
                          </a:prstGeom>
                          <a:ln w="6350" cap="flat" cmpd="sng">
                            <a:solidFill>
                              <a:srgbClr val="231F20"/>
                            </a:solidFill>
                            <a:prstDash val="solid"/>
                            <a:headEnd type="none" w="med" len="med"/>
                            <a:tailEnd type="none" w="med" len="med"/>
                          </a:ln>
                        </wps:spPr>
                        <wps:bodyPr upright="1"/>
                      </wps:wsp>
                      <wps:wsp>
                        <wps:cNvPr id="446" name="直线 423"/>
                        <wps:cNvSpPr/>
                        <wps:spPr>
                          <a:xfrm flipV="1">
                            <a:off x="1796" y="1118"/>
                            <a:ext cx="0" cy="231"/>
                          </a:xfrm>
                          <a:prstGeom prst="line">
                            <a:avLst/>
                          </a:prstGeom>
                          <a:ln w="6350" cap="flat" cmpd="sng">
                            <a:solidFill>
                              <a:srgbClr val="231F20"/>
                            </a:solidFill>
                            <a:prstDash val="solid"/>
                            <a:headEnd type="none" w="med" len="med"/>
                            <a:tailEnd type="none" w="med" len="med"/>
                          </a:ln>
                        </wps:spPr>
                        <wps:bodyPr upright="1"/>
                      </wps:wsp>
                      <wps:wsp>
                        <wps:cNvPr id="447" name="直线 424"/>
                        <wps:cNvSpPr/>
                        <wps:spPr>
                          <a:xfrm>
                            <a:off x="1796" y="1210"/>
                            <a:ext cx="139" cy="0"/>
                          </a:xfrm>
                          <a:prstGeom prst="line">
                            <a:avLst/>
                          </a:prstGeom>
                          <a:ln w="6350" cap="flat" cmpd="sng">
                            <a:solidFill>
                              <a:srgbClr val="231F20"/>
                            </a:solidFill>
                            <a:prstDash val="solid"/>
                            <a:headEnd type="none" w="med" len="med"/>
                            <a:tailEnd type="none" w="med" len="med"/>
                          </a:ln>
                        </wps:spPr>
                        <wps:bodyPr upright="1"/>
                      </wps:wsp>
                      <wps:wsp>
                        <wps:cNvPr id="448" name="直线 425"/>
                        <wps:cNvSpPr/>
                        <wps:spPr>
                          <a:xfrm>
                            <a:off x="1796" y="1118"/>
                            <a:ext cx="139" cy="0"/>
                          </a:xfrm>
                          <a:prstGeom prst="line">
                            <a:avLst/>
                          </a:prstGeom>
                          <a:ln w="6350" cap="flat" cmpd="sng">
                            <a:solidFill>
                              <a:srgbClr val="231F20"/>
                            </a:solidFill>
                            <a:prstDash val="solid"/>
                            <a:headEnd type="none" w="med" len="med"/>
                            <a:tailEnd type="none" w="med" len="med"/>
                          </a:ln>
                        </wps:spPr>
                        <wps:bodyPr upright="1"/>
                      </wps:wsp>
                      <wps:wsp>
                        <wps:cNvPr id="449" name="直线 426"/>
                        <wps:cNvSpPr/>
                        <wps:spPr>
                          <a:xfrm flipV="1">
                            <a:off x="1935" y="1349"/>
                            <a:ext cx="0" cy="231"/>
                          </a:xfrm>
                          <a:prstGeom prst="line">
                            <a:avLst/>
                          </a:prstGeom>
                          <a:ln w="6350" cap="flat" cmpd="sng">
                            <a:solidFill>
                              <a:srgbClr val="231F20"/>
                            </a:solidFill>
                            <a:prstDash val="solid"/>
                            <a:headEnd type="none" w="med" len="med"/>
                            <a:tailEnd type="none" w="med" len="med"/>
                          </a:ln>
                        </wps:spPr>
                        <wps:bodyPr upright="1"/>
                      </wps:wsp>
                      <wps:wsp>
                        <wps:cNvPr id="450" name="直线 427"/>
                        <wps:cNvSpPr/>
                        <wps:spPr>
                          <a:xfrm>
                            <a:off x="1796" y="1349"/>
                            <a:ext cx="0" cy="231"/>
                          </a:xfrm>
                          <a:prstGeom prst="line">
                            <a:avLst/>
                          </a:prstGeom>
                          <a:ln w="6350" cap="flat" cmpd="sng">
                            <a:solidFill>
                              <a:srgbClr val="231F20"/>
                            </a:solidFill>
                            <a:prstDash val="solid"/>
                            <a:headEnd type="none" w="med" len="med"/>
                            <a:tailEnd type="none" w="med" len="med"/>
                          </a:ln>
                        </wps:spPr>
                        <wps:bodyPr upright="1"/>
                      </wps:wsp>
                      <wps:wsp>
                        <wps:cNvPr id="451" name="直线 428"/>
                        <wps:cNvSpPr/>
                        <wps:spPr>
                          <a:xfrm>
                            <a:off x="1796" y="1488"/>
                            <a:ext cx="139" cy="0"/>
                          </a:xfrm>
                          <a:prstGeom prst="line">
                            <a:avLst/>
                          </a:prstGeom>
                          <a:ln w="6350" cap="flat" cmpd="sng">
                            <a:solidFill>
                              <a:srgbClr val="231F20"/>
                            </a:solidFill>
                            <a:prstDash val="solid"/>
                            <a:headEnd type="none" w="med" len="med"/>
                            <a:tailEnd type="none" w="med" len="med"/>
                          </a:ln>
                        </wps:spPr>
                        <wps:bodyPr upright="1"/>
                      </wps:wsp>
                      <wps:wsp>
                        <wps:cNvPr id="452" name="直线 429"/>
                        <wps:cNvSpPr/>
                        <wps:spPr>
                          <a:xfrm>
                            <a:off x="1796" y="1580"/>
                            <a:ext cx="139" cy="0"/>
                          </a:xfrm>
                          <a:prstGeom prst="line">
                            <a:avLst/>
                          </a:prstGeom>
                          <a:ln w="6350" cap="flat" cmpd="sng">
                            <a:solidFill>
                              <a:srgbClr val="231F20"/>
                            </a:solidFill>
                            <a:prstDash val="solid"/>
                            <a:headEnd type="none" w="med" len="med"/>
                            <a:tailEnd type="none" w="med" len="med"/>
                          </a:ln>
                        </wps:spPr>
                        <wps:bodyPr upright="1"/>
                      </wps:wsp>
                      <wps:wsp>
                        <wps:cNvPr id="453" name="直线 430"/>
                        <wps:cNvSpPr/>
                        <wps:spPr>
                          <a:xfrm flipV="1">
                            <a:off x="1241" y="1349"/>
                            <a:ext cx="0" cy="211"/>
                          </a:xfrm>
                          <a:prstGeom prst="line">
                            <a:avLst/>
                          </a:prstGeom>
                          <a:ln w="6350" cap="flat" cmpd="sng">
                            <a:solidFill>
                              <a:srgbClr val="231F20"/>
                            </a:solidFill>
                            <a:prstDash val="solid"/>
                            <a:headEnd type="none" w="med" len="med"/>
                            <a:tailEnd type="none" w="med" len="med"/>
                          </a:ln>
                        </wps:spPr>
                        <wps:bodyPr upright="1"/>
                      </wps:wsp>
                      <wps:wsp>
                        <wps:cNvPr id="454" name="直线 431"/>
                        <wps:cNvSpPr/>
                        <wps:spPr>
                          <a:xfrm flipH="1">
                            <a:off x="1241" y="1560"/>
                            <a:ext cx="70" cy="0"/>
                          </a:xfrm>
                          <a:prstGeom prst="line">
                            <a:avLst/>
                          </a:prstGeom>
                          <a:ln w="6350" cap="flat" cmpd="sng">
                            <a:solidFill>
                              <a:srgbClr val="231F20"/>
                            </a:solidFill>
                            <a:prstDash val="solid"/>
                            <a:headEnd type="none" w="med" len="med"/>
                            <a:tailEnd type="none" w="med" len="med"/>
                          </a:ln>
                        </wps:spPr>
                        <wps:bodyPr upright="1"/>
                      </wps:wsp>
                      <wps:wsp>
                        <wps:cNvPr id="455" name="直线 432"/>
                        <wps:cNvSpPr/>
                        <wps:spPr>
                          <a:xfrm>
                            <a:off x="1241" y="1349"/>
                            <a:ext cx="70" cy="40"/>
                          </a:xfrm>
                          <a:prstGeom prst="line">
                            <a:avLst/>
                          </a:prstGeom>
                          <a:ln w="6350" cap="flat" cmpd="sng">
                            <a:solidFill>
                              <a:srgbClr val="231F20"/>
                            </a:solidFill>
                            <a:prstDash val="solid"/>
                            <a:headEnd type="none" w="med" len="med"/>
                            <a:tailEnd type="none" w="med" len="med"/>
                          </a:ln>
                        </wps:spPr>
                        <wps:bodyPr upright="1"/>
                      </wps:wsp>
                      <wps:wsp>
                        <wps:cNvPr id="456" name="直线 433"/>
                        <wps:cNvSpPr/>
                        <wps:spPr>
                          <a:xfrm>
                            <a:off x="1241" y="1138"/>
                            <a:ext cx="0" cy="211"/>
                          </a:xfrm>
                          <a:prstGeom prst="line">
                            <a:avLst/>
                          </a:prstGeom>
                          <a:ln w="6350" cap="flat" cmpd="sng">
                            <a:solidFill>
                              <a:srgbClr val="231F20"/>
                            </a:solidFill>
                            <a:prstDash val="solid"/>
                            <a:headEnd type="none" w="med" len="med"/>
                            <a:tailEnd type="none" w="med" len="med"/>
                          </a:ln>
                        </wps:spPr>
                        <wps:bodyPr upright="1"/>
                      </wps:wsp>
                      <wps:wsp>
                        <wps:cNvPr id="457" name="直线 434"/>
                        <wps:cNvSpPr/>
                        <wps:spPr>
                          <a:xfrm>
                            <a:off x="1311" y="1120"/>
                            <a:ext cx="0" cy="458"/>
                          </a:xfrm>
                          <a:prstGeom prst="line">
                            <a:avLst/>
                          </a:prstGeom>
                          <a:ln w="6350" cap="flat" cmpd="sng">
                            <a:solidFill>
                              <a:srgbClr val="231F20"/>
                            </a:solidFill>
                            <a:prstDash val="solid"/>
                            <a:headEnd type="none" w="med" len="med"/>
                            <a:tailEnd type="none" w="med" len="med"/>
                          </a:ln>
                        </wps:spPr>
                        <wps:bodyPr upright="1"/>
                      </wps:wsp>
                      <wps:wsp>
                        <wps:cNvPr id="458" name="直线 435"/>
                        <wps:cNvSpPr/>
                        <wps:spPr>
                          <a:xfrm flipH="1" flipV="1">
                            <a:off x="1241" y="1309"/>
                            <a:ext cx="70" cy="40"/>
                          </a:xfrm>
                          <a:prstGeom prst="line">
                            <a:avLst/>
                          </a:prstGeom>
                          <a:ln w="6350" cap="flat" cmpd="sng">
                            <a:solidFill>
                              <a:srgbClr val="231F20"/>
                            </a:solidFill>
                            <a:prstDash val="solid"/>
                            <a:headEnd type="none" w="med" len="med"/>
                            <a:tailEnd type="none" w="med" len="med"/>
                          </a:ln>
                        </wps:spPr>
                        <wps:bodyPr upright="1"/>
                      </wps:wsp>
                      <wps:wsp>
                        <wps:cNvPr id="459" name="直线 436"/>
                        <wps:cNvSpPr/>
                        <wps:spPr>
                          <a:xfrm flipH="1">
                            <a:off x="1241" y="1138"/>
                            <a:ext cx="70" cy="0"/>
                          </a:xfrm>
                          <a:prstGeom prst="line">
                            <a:avLst/>
                          </a:prstGeom>
                          <a:ln w="6350" cap="flat" cmpd="sng">
                            <a:solidFill>
                              <a:srgbClr val="231F20"/>
                            </a:solidFill>
                            <a:prstDash val="solid"/>
                            <a:headEnd type="none" w="med" len="med"/>
                            <a:tailEnd type="none" w="med" len="med"/>
                          </a:ln>
                        </wps:spPr>
                        <wps:bodyPr upright="1"/>
                      </wps:wsp>
                      <pic:pic xmlns:pic="http://schemas.openxmlformats.org/drawingml/2006/picture">
                        <pic:nvPicPr>
                          <pic:cNvPr id="460" name="图片 437"/>
                          <pic:cNvPicPr>
                            <a:picLocks noChangeAspect="1"/>
                          </pic:cNvPicPr>
                        </pic:nvPicPr>
                        <pic:blipFill>
                          <a:blip r:embed="rId43"/>
                          <a:stretch>
                            <a:fillRect/>
                          </a:stretch>
                        </pic:blipFill>
                        <pic:spPr>
                          <a:xfrm>
                            <a:off x="4420" y="2504"/>
                            <a:ext cx="232" cy="232"/>
                          </a:xfrm>
                          <a:prstGeom prst="rect">
                            <a:avLst/>
                          </a:prstGeom>
                          <a:noFill/>
                          <a:ln>
                            <a:noFill/>
                          </a:ln>
                        </pic:spPr>
                      </pic:pic>
                      <pic:pic xmlns:pic="http://schemas.openxmlformats.org/drawingml/2006/picture">
                        <pic:nvPicPr>
                          <pic:cNvPr id="461" name="图片 438"/>
                          <pic:cNvPicPr>
                            <a:picLocks noChangeAspect="1"/>
                          </pic:cNvPicPr>
                        </pic:nvPicPr>
                        <pic:blipFill>
                          <a:blip r:embed="rId44"/>
                          <a:stretch>
                            <a:fillRect/>
                          </a:stretch>
                        </pic:blipFill>
                        <pic:spPr>
                          <a:xfrm>
                            <a:off x="4420" y="3082"/>
                            <a:ext cx="232" cy="233"/>
                          </a:xfrm>
                          <a:prstGeom prst="rect">
                            <a:avLst/>
                          </a:prstGeom>
                          <a:noFill/>
                          <a:ln>
                            <a:noFill/>
                          </a:ln>
                        </pic:spPr>
                      </pic:pic>
                      <pic:pic xmlns:pic="http://schemas.openxmlformats.org/drawingml/2006/picture">
                        <pic:nvPicPr>
                          <pic:cNvPr id="462" name="图片 439"/>
                          <pic:cNvPicPr>
                            <a:picLocks noChangeAspect="1"/>
                          </pic:cNvPicPr>
                        </pic:nvPicPr>
                        <pic:blipFill>
                          <a:blip r:embed="rId45"/>
                          <a:stretch>
                            <a:fillRect/>
                          </a:stretch>
                        </pic:blipFill>
                        <pic:spPr>
                          <a:xfrm>
                            <a:off x="1530" y="2504"/>
                            <a:ext cx="232" cy="232"/>
                          </a:xfrm>
                          <a:prstGeom prst="rect">
                            <a:avLst/>
                          </a:prstGeom>
                          <a:noFill/>
                          <a:ln>
                            <a:noFill/>
                          </a:ln>
                        </pic:spPr>
                      </pic:pic>
                      <pic:pic xmlns:pic="http://schemas.openxmlformats.org/drawingml/2006/picture">
                        <pic:nvPicPr>
                          <pic:cNvPr id="463" name="图片 440"/>
                          <pic:cNvPicPr>
                            <a:picLocks noChangeAspect="1"/>
                          </pic:cNvPicPr>
                        </pic:nvPicPr>
                        <pic:blipFill>
                          <a:blip r:embed="rId46"/>
                          <a:stretch>
                            <a:fillRect/>
                          </a:stretch>
                        </pic:blipFill>
                        <pic:spPr>
                          <a:xfrm>
                            <a:off x="1530" y="3082"/>
                            <a:ext cx="232" cy="233"/>
                          </a:xfrm>
                          <a:prstGeom prst="rect">
                            <a:avLst/>
                          </a:prstGeom>
                          <a:noFill/>
                          <a:ln>
                            <a:noFill/>
                          </a:ln>
                        </pic:spPr>
                      </pic:pic>
                      <pic:pic xmlns:pic="http://schemas.openxmlformats.org/drawingml/2006/picture">
                        <pic:nvPicPr>
                          <pic:cNvPr id="464" name="图片 441"/>
                          <pic:cNvPicPr>
                            <a:picLocks noChangeAspect="1"/>
                          </pic:cNvPicPr>
                        </pic:nvPicPr>
                        <pic:blipFill>
                          <a:blip r:embed="rId47"/>
                          <a:stretch>
                            <a:fillRect/>
                          </a:stretch>
                        </pic:blipFill>
                        <pic:spPr>
                          <a:xfrm>
                            <a:off x="1530" y="3661"/>
                            <a:ext cx="232" cy="232"/>
                          </a:xfrm>
                          <a:prstGeom prst="rect">
                            <a:avLst/>
                          </a:prstGeom>
                          <a:noFill/>
                          <a:ln>
                            <a:noFill/>
                          </a:ln>
                        </pic:spPr>
                      </pic:pic>
                      <pic:pic xmlns:pic="http://schemas.openxmlformats.org/drawingml/2006/picture">
                        <pic:nvPicPr>
                          <pic:cNvPr id="465" name="图片 442"/>
                          <pic:cNvPicPr>
                            <a:picLocks noChangeAspect="1"/>
                          </pic:cNvPicPr>
                        </pic:nvPicPr>
                        <pic:blipFill>
                          <a:blip r:embed="rId48"/>
                          <a:stretch>
                            <a:fillRect/>
                          </a:stretch>
                        </pic:blipFill>
                        <pic:spPr>
                          <a:xfrm>
                            <a:off x="4420" y="3661"/>
                            <a:ext cx="232" cy="232"/>
                          </a:xfrm>
                          <a:prstGeom prst="rect">
                            <a:avLst/>
                          </a:prstGeom>
                          <a:noFill/>
                          <a:ln>
                            <a:noFill/>
                          </a:ln>
                        </pic:spPr>
                      </pic:pic>
                      <pic:pic xmlns:pic="http://schemas.openxmlformats.org/drawingml/2006/picture">
                        <pic:nvPicPr>
                          <pic:cNvPr id="466" name="图片 443"/>
                          <pic:cNvPicPr>
                            <a:picLocks noChangeAspect="1"/>
                          </pic:cNvPicPr>
                        </pic:nvPicPr>
                        <pic:blipFill>
                          <a:blip r:embed="rId49"/>
                          <a:stretch>
                            <a:fillRect/>
                          </a:stretch>
                        </pic:blipFill>
                        <pic:spPr>
                          <a:xfrm>
                            <a:off x="843" y="1575"/>
                            <a:ext cx="103" cy="103"/>
                          </a:xfrm>
                          <a:prstGeom prst="rect">
                            <a:avLst/>
                          </a:prstGeom>
                          <a:noFill/>
                          <a:ln>
                            <a:noFill/>
                          </a:ln>
                        </pic:spPr>
                      </pic:pic>
                      <pic:pic xmlns:pic="http://schemas.openxmlformats.org/drawingml/2006/picture">
                        <pic:nvPicPr>
                          <pic:cNvPr id="467" name="图片 444"/>
                          <pic:cNvPicPr>
                            <a:picLocks noChangeAspect="1"/>
                          </pic:cNvPicPr>
                        </pic:nvPicPr>
                        <pic:blipFill>
                          <a:blip r:embed="rId50"/>
                          <a:stretch>
                            <a:fillRect/>
                          </a:stretch>
                        </pic:blipFill>
                        <pic:spPr>
                          <a:xfrm>
                            <a:off x="334" y="1113"/>
                            <a:ext cx="219" cy="472"/>
                          </a:xfrm>
                          <a:prstGeom prst="rect">
                            <a:avLst/>
                          </a:prstGeom>
                          <a:noFill/>
                          <a:ln>
                            <a:noFill/>
                          </a:ln>
                        </pic:spPr>
                      </pic:pic>
                      <wps:wsp>
                        <wps:cNvPr id="468" name="任意多边形 445"/>
                        <wps:cNvSpPr/>
                        <wps:spPr>
                          <a:xfrm>
                            <a:off x="844" y="4808"/>
                            <a:ext cx="333" cy="54"/>
                          </a:xfrm>
                          <a:custGeom>
                            <a:avLst/>
                            <a:gdLst/>
                            <a:ahLst/>
                            <a:cxnLst/>
                            <a:pathLst>
                              <a:path w="333" h="54">
                                <a:moveTo>
                                  <a:pt x="0" y="0"/>
                                </a:moveTo>
                                <a:lnTo>
                                  <a:pt x="63" y="35"/>
                                </a:lnTo>
                                <a:lnTo>
                                  <a:pt x="131" y="53"/>
                                </a:lnTo>
                                <a:lnTo>
                                  <a:pt x="201" y="53"/>
                                </a:lnTo>
                                <a:lnTo>
                                  <a:pt x="269" y="35"/>
                                </a:lnTo>
                                <a:lnTo>
                                  <a:pt x="332" y="0"/>
                                </a:lnTo>
                              </a:path>
                            </a:pathLst>
                          </a:custGeom>
                          <a:noFill/>
                          <a:ln w="3810" cap="flat" cmpd="sng">
                            <a:solidFill>
                              <a:srgbClr val="231F20"/>
                            </a:solidFill>
                            <a:prstDash val="solid"/>
                            <a:headEnd type="none" w="med" len="med"/>
                            <a:tailEnd type="none" w="med" len="med"/>
                          </a:ln>
                        </wps:spPr>
                        <wps:bodyPr upright="1"/>
                      </wps:wsp>
                      <wps:wsp>
                        <wps:cNvPr id="469" name="直线 446"/>
                        <wps:cNvSpPr/>
                        <wps:spPr>
                          <a:xfrm>
                            <a:off x="486" y="4261"/>
                            <a:ext cx="180" cy="460"/>
                          </a:xfrm>
                          <a:prstGeom prst="line">
                            <a:avLst/>
                          </a:prstGeom>
                          <a:ln w="3810" cap="flat" cmpd="sng">
                            <a:solidFill>
                              <a:srgbClr val="231F20"/>
                            </a:solidFill>
                            <a:prstDash val="solid"/>
                            <a:headEnd type="none" w="med" len="med"/>
                            <a:tailEnd type="none" w="med" len="med"/>
                          </a:ln>
                        </wps:spPr>
                        <wps:bodyPr upright="1"/>
                      </wps:wsp>
                      <pic:pic xmlns:pic="http://schemas.openxmlformats.org/drawingml/2006/picture">
                        <pic:nvPicPr>
                          <pic:cNvPr id="470" name="图片 447"/>
                          <pic:cNvPicPr>
                            <a:picLocks noChangeAspect="1"/>
                          </pic:cNvPicPr>
                        </pic:nvPicPr>
                        <pic:blipFill>
                          <a:blip r:embed="rId51"/>
                          <a:stretch>
                            <a:fillRect/>
                          </a:stretch>
                        </pic:blipFill>
                        <pic:spPr>
                          <a:xfrm>
                            <a:off x="662" y="4718"/>
                            <a:ext cx="221" cy="218"/>
                          </a:xfrm>
                          <a:prstGeom prst="rect">
                            <a:avLst/>
                          </a:prstGeom>
                          <a:noFill/>
                          <a:ln>
                            <a:noFill/>
                          </a:ln>
                        </pic:spPr>
                      </pic:pic>
                      <wps:wsp>
                        <wps:cNvPr id="471" name="直线 448"/>
                        <wps:cNvSpPr/>
                        <wps:spPr>
                          <a:xfrm>
                            <a:off x="987" y="1962"/>
                            <a:ext cx="0" cy="855"/>
                          </a:xfrm>
                          <a:prstGeom prst="line">
                            <a:avLst/>
                          </a:prstGeom>
                          <a:ln w="3810" cap="flat" cmpd="sng">
                            <a:solidFill>
                              <a:srgbClr val="231F20"/>
                            </a:solidFill>
                            <a:prstDash val="solid"/>
                            <a:headEnd type="none" w="med" len="med"/>
                            <a:tailEnd type="none" w="med" len="med"/>
                          </a:ln>
                        </wps:spPr>
                        <wps:bodyPr upright="1"/>
                      </wps:wsp>
                      <wps:wsp>
                        <wps:cNvPr id="472" name="直线 449"/>
                        <wps:cNvSpPr/>
                        <wps:spPr>
                          <a:xfrm>
                            <a:off x="802" y="1962"/>
                            <a:ext cx="0" cy="855"/>
                          </a:xfrm>
                          <a:prstGeom prst="line">
                            <a:avLst/>
                          </a:prstGeom>
                          <a:ln w="3810" cap="flat" cmpd="sng">
                            <a:solidFill>
                              <a:srgbClr val="231F20"/>
                            </a:solidFill>
                            <a:prstDash val="solid"/>
                            <a:headEnd type="none" w="med" len="med"/>
                            <a:tailEnd type="none" w="med" len="med"/>
                          </a:ln>
                        </wps:spPr>
                        <wps:bodyPr upright="1"/>
                      </wps:wsp>
                      <wps:wsp>
                        <wps:cNvPr id="473" name="直线 450"/>
                        <wps:cNvSpPr/>
                        <wps:spPr>
                          <a:xfrm>
                            <a:off x="871" y="2910"/>
                            <a:ext cx="47" cy="0"/>
                          </a:xfrm>
                          <a:prstGeom prst="line">
                            <a:avLst/>
                          </a:prstGeom>
                          <a:ln w="3810" cap="flat" cmpd="sng">
                            <a:solidFill>
                              <a:srgbClr val="231F20"/>
                            </a:solidFill>
                            <a:prstDash val="solid"/>
                            <a:headEnd type="none" w="med" len="med"/>
                            <a:tailEnd type="none" w="med" len="med"/>
                          </a:ln>
                        </wps:spPr>
                        <wps:bodyPr upright="1"/>
                      </wps:wsp>
                      <wps:wsp>
                        <wps:cNvPr id="474" name="任意多边形 451"/>
                        <wps:cNvSpPr/>
                        <wps:spPr>
                          <a:xfrm>
                            <a:off x="802" y="2817"/>
                            <a:ext cx="186" cy="93"/>
                          </a:xfrm>
                          <a:custGeom>
                            <a:avLst/>
                            <a:gdLst/>
                            <a:ahLst/>
                            <a:cxnLst/>
                            <a:pathLst>
                              <a:path w="186" h="93">
                                <a:moveTo>
                                  <a:pt x="0" y="0"/>
                                </a:moveTo>
                                <a:lnTo>
                                  <a:pt x="7" y="36"/>
                                </a:lnTo>
                                <a:lnTo>
                                  <a:pt x="27" y="66"/>
                                </a:lnTo>
                                <a:lnTo>
                                  <a:pt x="57" y="86"/>
                                </a:lnTo>
                                <a:lnTo>
                                  <a:pt x="93" y="93"/>
                                </a:lnTo>
                                <a:lnTo>
                                  <a:pt x="129" y="86"/>
                                </a:lnTo>
                                <a:lnTo>
                                  <a:pt x="158" y="66"/>
                                </a:lnTo>
                                <a:lnTo>
                                  <a:pt x="178" y="36"/>
                                </a:lnTo>
                                <a:lnTo>
                                  <a:pt x="185" y="0"/>
                                </a:lnTo>
                              </a:path>
                            </a:pathLst>
                          </a:custGeom>
                          <a:noFill/>
                          <a:ln w="3810" cap="flat" cmpd="sng">
                            <a:solidFill>
                              <a:srgbClr val="231F20"/>
                            </a:solidFill>
                            <a:prstDash val="solid"/>
                            <a:headEnd type="none" w="med" len="med"/>
                            <a:tailEnd type="none" w="med" len="med"/>
                          </a:ln>
                        </wps:spPr>
                        <wps:bodyPr upright="1"/>
                      </wps:wsp>
                      <pic:pic xmlns:pic="http://schemas.openxmlformats.org/drawingml/2006/picture">
                        <pic:nvPicPr>
                          <pic:cNvPr id="475" name="图片 452"/>
                          <pic:cNvPicPr>
                            <a:picLocks noChangeAspect="1"/>
                          </pic:cNvPicPr>
                        </pic:nvPicPr>
                        <pic:blipFill>
                          <a:blip r:embed="rId52"/>
                          <a:stretch>
                            <a:fillRect/>
                          </a:stretch>
                        </pic:blipFill>
                        <pic:spPr>
                          <a:xfrm>
                            <a:off x="799" y="1866"/>
                            <a:ext cx="192" cy="275"/>
                          </a:xfrm>
                          <a:prstGeom prst="rect">
                            <a:avLst/>
                          </a:prstGeom>
                          <a:noFill/>
                          <a:ln>
                            <a:noFill/>
                          </a:ln>
                        </pic:spPr>
                      </pic:pic>
                      <wps:wsp>
                        <wps:cNvPr id="476" name="任意多边形 453"/>
                        <wps:cNvSpPr/>
                        <wps:spPr>
                          <a:xfrm>
                            <a:off x="4803" y="4563"/>
                            <a:ext cx="221" cy="362"/>
                          </a:xfrm>
                          <a:custGeom>
                            <a:avLst/>
                            <a:gdLst/>
                            <a:ahLst/>
                            <a:cxnLst/>
                            <a:pathLst>
                              <a:path w="221" h="362">
                                <a:moveTo>
                                  <a:pt x="0" y="0"/>
                                </a:moveTo>
                                <a:lnTo>
                                  <a:pt x="3" y="76"/>
                                </a:lnTo>
                                <a:lnTo>
                                  <a:pt x="22" y="148"/>
                                </a:lnTo>
                                <a:lnTo>
                                  <a:pt x="54" y="215"/>
                                </a:lnTo>
                                <a:lnTo>
                                  <a:pt x="98" y="274"/>
                                </a:lnTo>
                                <a:lnTo>
                                  <a:pt x="154" y="323"/>
                                </a:lnTo>
                                <a:lnTo>
                                  <a:pt x="221" y="361"/>
                                </a:lnTo>
                              </a:path>
                            </a:pathLst>
                          </a:custGeom>
                          <a:noFill/>
                          <a:ln w="3810" cap="flat" cmpd="sng">
                            <a:solidFill>
                              <a:srgbClr val="231F20"/>
                            </a:solidFill>
                            <a:prstDash val="solid"/>
                            <a:headEnd type="none" w="med" len="med"/>
                            <a:tailEnd type="none" w="med" len="med"/>
                          </a:ln>
                        </wps:spPr>
                        <wps:bodyPr upright="1"/>
                      </wps:wsp>
                      <wps:wsp>
                        <wps:cNvPr id="477" name="直线 454"/>
                        <wps:cNvSpPr/>
                        <wps:spPr>
                          <a:xfrm>
                            <a:off x="1359" y="4240"/>
                            <a:ext cx="20" cy="324"/>
                          </a:xfrm>
                          <a:prstGeom prst="line">
                            <a:avLst/>
                          </a:prstGeom>
                          <a:ln w="3810" cap="flat" cmpd="sng">
                            <a:solidFill>
                              <a:srgbClr val="231F20"/>
                            </a:solidFill>
                            <a:prstDash val="solid"/>
                            <a:headEnd type="none" w="med" len="med"/>
                            <a:tailEnd type="none" w="med" len="med"/>
                          </a:ln>
                        </wps:spPr>
                        <wps:bodyPr upright="1"/>
                      </wps:wsp>
                      <wps:wsp>
                        <wps:cNvPr id="478" name="任意多边形 455"/>
                        <wps:cNvSpPr/>
                        <wps:spPr>
                          <a:xfrm>
                            <a:off x="1507" y="4355"/>
                            <a:ext cx="35" cy="35"/>
                          </a:xfrm>
                          <a:custGeom>
                            <a:avLst/>
                            <a:gdLst/>
                            <a:ahLst/>
                            <a:cxnLst/>
                            <a:pathLst>
                              <a:path w="35" h="35">
                                <a:moveTo>
                                  <a:pt x="35" y="0"/>
                                </a:moveTo>
                                <a:lnTo>
                                  <a:pt x="22" y="3"/>
                                </a:lnTo>
                                <a:lnTo>
                                  <a:pt x="11" y="10"/>
                                </a:lnTo>
                                <a:lnTo>
                                  <a:pt x="3" y="21"/>
                                </a:lnTo>
                                <a:lnTo>
                                  <a:pt x="0" y="35"/>
                                </a:lnTo>
                              </a:path>
                            </a:pathLst>
                          </a:custGeom>
                          <a:noFill/>
                          <a:ln w="3810" cap="flat" cmpd="sng">
                            <a:solidFill>
                              <a:srgbClr val="231F20"/>
                            </a:solidFill>
                            <a:prstDash val="solid"/>
                            <a:headEnd type="none" w="med" len="med"/>
                            <a:tailEnd type="none" w="med" len="med"/>
                          </a:ln>
                        </wps:spPr>
                        <wps:bodyPr upright="1"/>
                      </wps:wsp>
                      <wps:wsp>
                        <wps:cNvPr id="479" name="任意多边形 456"/>
                        <wps:cNvSpPr/>
                        <wps:spPr>
                          <a:xfrm>
                            <a:off x="1159" y="4563"/>
                            <a:ext cx="221" cy="362"/>
                          </a:xfrm>
                          <a:custGeom>
                            <a:avLst/>
                            <a:gdLst/>
                            <a:ahLst/>
                            <a:cxnLst/>
                            <a:pathLst>
                              <a:path w="221" h="362">
                                <a:moveTo>
                                  <a:pt x="0" y="361"/>
                                </a:moveTo>
                                <a:lnTo>
                                  <a:pt x="66" y="323"/>
                                </a:lnTo>
                                <a:lnTo>
                                  <a:pt x="122" y="274"/>
                                </a:lnTo>
                                <a:lnTo>
                                  <a:pt x="167" y="215"/>
                                </a:lnTo>
                                <a:lnTo>
                                  <a:pt x="199" y="148"/>
                                </a:lnTo>
                                <a:lnTo>
                                  <a:pt x="217" y="76"/>
                                </a:lnTo>
                                <a:lnTo>
                                  <a:pt x="220" y="0"/>
                                </a:lnTo>
                              </a:path>
                            </a:pathLst>
                          </a:custGeom>
                          <a:noFill/>
                          <a:ln w="3810" cap="flat" cmpd="sng">
                            <a:solidFill>
                              <a:srgbClr val="231F20"/>
                            </a:solidFill>
                            <a:prstDash val="solid"/>
                            <a:headEnd type="none" w="med" len="med"/>
                            <a:tailEnd type="none" w="med" len="med"/>
                          </a:ln>
                        </wps:spPr>
                        <wps:bodyPr upright="1"/>
                      </wps:wsp>
                      <wps:wsp>
                        <wps:cNvPr id="480" name="任意多边形 457"/>
                        <wps:cNvSpPr/>
                        <wps:spPr>
                          <a:xfrm>
                            <a:off x="1231" y="4813"/>
                            <a:ext cx="19" cy="70"/>
                          </a:xfrm>
                          <a:custGeom>
                            <a:avLst/>
                            <a:gdLst/>
                            <a:ahLst/>
                            <a:cxnLst/>
                            <a:pathLst>
                              <a:path w="19" h="70">
                                <a:moveTo>
                                  <a:pt x="0" y="70"/>
                                </a:moveTo>
                                <a:lnTo>
                                  <a:pt x="12" y="56"/>
                                </a:lnTo>
                                <a:lnTo>
                                  <a:pt x="18" y="39"/>
                                </a:lnTo>
                                <a:lnTo>
                                  <a:pt x="17" y="22"/>
                                </a:lnTo>
                                <a:lnTo>
                                  <a:pt x="9" y="5"/>
                                </a:lnTo>
                                <a:lnTo>
                                  <a:pt x="8" y="3"/>
                                </a:lnTo>
                                <a:lnTo>
                                  <a:pt x="6" y="2"/>
                                </a:lnTo>
                                <a:lnTo>
                                  <a:pt x="5" y="0"/>
                                </a:lnTo>
                              </a:path>
                            </a:pathLst>
                          </a:custGeom>
                          <a:noFill/>
                          <a:ln w="3810" cap="flat" cmpd="sng">
                            <a:solidFill>
                              <a:srgbClr val="231F20"/>
                            </a:solidFill>
                            <a:prstDash val="solid"/>
                            <a:headEnd type="none" w="med" len="med"/>
                            <a:tailEnd type="none" w="med" len="med"/>
                          </a:ln>
                        </wps:spPr>
                        <wps:bodyPr upright="1"/>
                      </wps:wsp>
                      <wps:wsp>
                        <wps:cNvPr id="481" name="任意多边形 458"/>
                        <wps:cNvSpPr/>
                        <wps:spPr>
                          <a:xfrm>
                            <a:off x="1176" y="4799"/>
                            <a:ext cx="61" cy="14"/>
                          </a:xfrm>
                          <a:custGeom>
                            <a:avLst/>
                            <a:gdLst/>
                            <a:ahLst/>
                            <a:cxnLst/>
                            <a:pathLst>
                              <a:path w="61" h="14">
                                <a:moveTo>
                                  <a:pt x="61" y="13"/>
                                </a:moveTo>
                                <a:lnTo>
                                  <a:pt x="47" y="4"/>
                                </a:lnTo>
                                <a:lnTo>
                                  <a:pt x="31" y="0"/>
                                </a:lnTo>
                                <a:lnTo>
                                  <a:pt x="15" y="1"/>
                                </a:lnTo>
                                <a:lnTo>
                                  <a:pt x="0" y="9"/>
                                </a:lnTo>
                              </a:path>
                            </a:pathLst>
                          </a:custGeom>
                          <a:noFill/>
                          <a:ln w="3810" cap="flat" cmpd="sng">
                            <a:solidFill>
                              <a:srgbClr val="231F20"/>
                            </a:solidFill>
                            <a:prstDash val="solid"/>
                            <a:headEnd type="none" w="med" len="med"/>
                            <a:tailEnd type="none" w="med" len="med"/>
                          </a:ln>
                        </wps:spPr>
                        <wps:bodyPr upright="1"/>
                      </wps:wsp>
                      <wps:wsp>
                        <wps:cNvPr id="482" name="直线 459"/>
                        <wps:cNvSpPr/>
                        <wps:spPr>
                          <a:xfrm>
                            <a:off x="1507" y="4390"/>
                            <a:ext cx="0" cy="115"/>
                          </a:xfrm>
                          <a:prstGeom prst="line">
                            <a:avLst/>
                          </a:prstGeom>
                          <a:ln w="3810" cap="flat" cmpd="sng">
                            <a:solidFill>
                              <a:srgbClr val="231F20"/>
                            </a:solidFill>
                            <a:prstDash val="solid"/>
                            <a:headEnd type="none" w="med" len="med"/>
                            <a:tailEnd type="none" w="med" len="med"/>
                          </a:ln>
                        </wps:spPr>
                        <wps:bodyPr upright="1"/>
                      </wps:wsp>
                      <wps:wsp>
                        <wps:cNvPr id="483" name="直线 460"/>
                        <wps:cNvSpPr/>
                        <wps:spPr>
                          <a:xfrm flipH="1">
                            <a:off x="1542" y="4355"/>
                            <a:ext cx="46" cy="0"/>
                          </a:xfrm>
                          <a:prstGeom prst="line">
                            <a:avLst/>
                          </a:prstGeom>
                          <a:ln w="3810" cap="flat" cmpd="sng">
                            <a:solidFill>
                              <a:srgbClr val="231F20"/>
                            </a:solidFill>
                            <a:prstDash val="solid"/>
                            <a:headEnd type="none" w="med" len="med"/>
                            <a:tailEnd type="none" w="med" len="med"/>
                          </a:ln>
                        </wps:spPr>
                        <wps:bodyPr upright="1"/>
                      </wps:wsp>
                      <wps:wsp>
                        <wps:cNvPr id="484" name="任意多边形 461"/>
                        <wps:cNvSpPr/>
                        <wps:spPr>
                          <a:xfrm>
                            <a:off x="1588" y="4320"/>
                            <a:ext cx="35" cy="35"/>
                          </a:xfrm>
                          <a:custGeom>
                            <a:avLst/>
                            <a:gdLst/>
                            <a:ahLst/>
                            <a:cxnLst/>
                            <a:pathLst>
                              <a:path w="35" h="35">
                                <a:moveTo>
                                  <a:pt x="0" y="35"/>
                                </a:moveTo>
                                <a:lnTo>
                                  <a:pt x="14" y="32"/>
                                </a:lnTo>
                                <a:lnTo>
                                  <a:pt x="25" y="25"/>
                                </a:lnTo>
                                <a:lnTo>
                                  <a:pt x="32" y="14"/>
                                </a:lnTo>
                                <a:lnTo>
                                  <a:pt x="35" y="0"/>
                                </a:lnTo>
                              </a:path>
                            </a:pathLst>
                          </a:custGeom>
                          <a:noFill/>
                          <a:ln w="3810" cap="flat" cmpd="sng">
                            <a:solidFill>
                              <a:srgbClr val="231F20"/>
                            </a:solidFill>
                            <a:prstDash val="solid"/>
                            <a:headEnd type="none" w="med" len="med"/>
                            <a:tailEnd type="none" w="med" len="med"/>
                          </a:ln>
                        </wps:spPr>
                        <wps:bodyPr upright="1"/>
                      </wps:wsp>
                      <wps:wsp>
                        <wps:cNvPr id="485" name="任意多边形 462"/>
                        <wps:cNvSpPr/>
                        <wps:spPr>
                          <a:xfrm>
                            <a:off x="4640" y="4355"/>
                            <a:ext cx="35" cy="35"/>
                          </a:xfrm>
                          <a:custGeom>
                            <a:avLst/>
                            <a:gdLst/>
                            <a:ahLst/>
                            <a:cxnLst/>
                            <a:pathLst>
                              <a:path w="35" h="35">
                                <a:moveTo>
                                  <a:pt x="34" y="35"/>
                                </a:moveTo>
                                <a:lnTo>
                                  <a:pt x="32" y="21"/>
                                </a:lnTo>
                                <a:lnTo>
                                  <a:pt x="24" y="10"/>
                                </a:lnTo>
                                <a:lnTo>
                                  <a:pt x="13" y="3"/>
                                </a:lnTo>
                                <a:lnTo>
                                  <a:pt x="0" y="0"/>
                                </a:lnTo>
                              </a:path>
                            </a:pathLst>
                          </a:custGeom>
                          <a:noFill/>
                          <a:ln w="3810" cap="flat" cmpd="sng">
                            <a:solidFill>
                              <a:srgbClr val="231F20"/>
                            </a:solidFill>
                            <a:prstDash val="solid"/>
                            <a:headEnd type="none" w="med" len="med"/>
                            <a:tailEnd type="none" w="med" len="med"/>
                          </a:ln>
                        </wps:spPr>
                        <wps:bodyPr upright="1"/>
                      </wps:wsp>
                      <wps:wsp>
                        <wps:cNvPr id="486" name="直线 463"/>
                        <wps:cNvSpPr/>
                        <wps:spPr>
                          <a:xfrm flipH="1">
                            <a:off x="4803" y="4258"/>
                            <a:ext cx="19" cy="306"/>
                          </a:xfrm>
                          <a:prstGeom prst="line">
                            <a:avLst/>
                          </a:prstGeom>
                          <a:ln w="3810" cap="flat" cmpd="sng">
                            <a:solidFill>
                              <a:srgbClr val="231F20"/>
                            </a:solidFill>
                            <a:prstDash val="solid"/>
                            <a:headEnd type="none" w="med" len="med"/>
                            <a:tailEnd type="none" w="med" len="med"/>
                          </a:ln>
                        </wps:spPr>
                        <wps:bodyPr upright="1"/>
                      </wps:wsp>
                      <wps:wsp>
                        <wps:cNvPr id="487" name="直线 464"/>
                        <wps:cNvSpPr/>
                        <wps:spPr>
                          <a:xfrm>
                            <a:off x="4675" y="4390"/>
                            <a:ext cx="0" cy="115"/>
                          </a:xfrm>
                          <a:prstGeom prst="line">
                            <a:avLst/>
                          </a:prstGeom>
                          <a:ln w="3810" cap="flat" cmpd="sng">
                            <a:solidFill>
                              <a:srgbClr val="231F20"/>
                            </a:solidFill>
                            <a:prstDash val="solid"/>
                            <a:headEnd type="none" w="med" len="med"/>
                            <a:tailEnd type="none" w="med" len="med"/>
                          </a:ln>
                        </wps:spPr>
                        <wps:bodyPr upright="1"/>
                      </wps:wsp>
                      <wps:wsp>
                        <wps:cNvPr id="488" name="任意多边形 465"/>
                        <wps:cNvSpPr/>
                        <wps:spPr>
                          <a:xfrm>
                            <a:off x="4559" y="4320"/>
                            <a:ext cx="35" cy="35"/>
                          </a:xfrm>
                          <a:custGeom>
                            <a:avLst/>
                            <a:gdLst/>
                            <a:ahLst/>
                            <a:cxnLst/>
                            <a:pathLst>
                              <a:path w="35" h="35">
                                <a:moveTo>
                                  <a:pt x="0" y="0"/>
                                </a:moveTo>
                                <a:lnTo>
                                  <a:pt x="3" y="14"/>
                                </a:lnTo>
                                <a:lnTo>
                                  <a:pt x="10" y="25"/>
                                </a:lnTo>
                                <a:lnTo>
                                  <a:pt x="21" y="32"/>
                                </a:lnTo>
                                <a:lnTo>
                                  <a:pt x="34" y="35"/>
                                </a:lnTo>
                              </a:path>
                            </a:pathLst>
                          </a:custGeom>
                          <a:noFill/>
                          <a:ln w="3810" cap="flat" cmpd="sng">
                            <a:solidFill>
                              <a:srgbClr val="231F20"/>
                            </a:solidFill>
                            <a:prstDash val="solid"/>
                            <a:headEnd type="none" w="med" len="med"/>
                            <a:tailEnd type="none" w="med" len="med"/>
                          </a:ln>
                        </wps:spPr>
                        <wps:bodyPr upright="1"/>
                      </wps:wsp>
                      <wps:wsp>
                        <wps:cNvPr id="489" name="直线 466"/>
                        <wps:cNvSpPr/>
                        <wps:spPr>
                          <a:xfrm>
                            <a:off x="4594" y="4355"/>
                            <a:ext cx="47" cy="0"/>
                          </a:xfrm>
                          <a:prstGeom prst="line">
                            <a:avLst/>
                          </a:prstGeom>
                          <a:ln w="3810" cap="flat" cmpd="sng">
                            <a:solidFill>
                              <a:srgbClr val="231F20"/>
                            </a:solidFill>
                            <a:prstDash val="solid"/>
                            <a:headEnd type="none" w="med" len="med"/>
                            <a:tailEnd type="none" w="med" len="med"/>
                          </a:ln>
                        </wps:spPr>
                        <wps:bodyPr upright="1"/>
                      </wps:wsp>
                      <wps:wsp>
                        <wps:cNvPr id="490" name="直线 467"/>
                        <wps:cNvSpPr/>
                        <wps:spPr>
                          <a:xfrm flipH="1">
                            <a:off x="5517" y="4185"/>
                            <a:ext cx="210" cy="536"/>
                          </a:xfrm>
                          <a:prstGeom prst="line">
                            <a:avLst/>
                          </a:prstGeom>
                          <a:ln w="3810" cap="flat" cmpd="sng">
                            <a:solidFill>
                              <a:srgbClr val="231F20"/>
                            </a:solidFill>
                            <a:prstDash val="solid"/>
                            <a:headEnd type="none" w="med" len="med"/>
                            <a:tailEnd type="none" w="med" len="med"/>
                          </a:ln>
                        </wps:spPr>
                        <wps:bodyPr upright="1"/>
                      </wps:wsp>
                      <pic:pic xmlns:pic="http://schemas.openxmlformats.org/drawingml/2006/picture">
                        <pic:nvPicPr>
                          <pic:cNvPr id="491" name="图片 468"/>
                          <pic:cNvPicPr>
                            <a:picLocks noChangeAspect="1"/>
                          </pic:cNvPicPr>
                        </pic:nvPicPr>
                        <pic:blipFill>
                          <a:blip r:embed="rId53"/>
                          <a:stretch>
                            <a:fillRect/>
                          </a:stretch>
                        </pic:blipFill>
                        <pic:spPr>
                          <a:xfrm>
                            <a:off x="4929" y="4718"/>
                            <a:ext cx="591" cy="218"/>
                          </a:xfrm>
                          <a:prstGeom prst="rect">
                            <a:avLst/>
                          </a:prstGeom>
                          <a:noFill/>
                          <a:ln>
                            <a:noFill/>
                          </a:ln>
                        </pic:spPr>
                      </pic:pic>
                      <wps:wsp>
                        <wps:cNvPr id="492" name="直线 469"/>
                        <wps:cNvSpPr/>
                        <wps:spPr>
                          <a:xfrm>
                            <a:off x="5196" y="1962"/>
                            <a:ext cx="0" cy="855"/>
                          </a:xfrm>
                          <a:prstGeom prst="line">
                            <a:avLst/>
                          </a:prstGeom>
                          <a:ln w="3810" cap="flat" cmpd="sng">
                            <a:solidFill>
                              <a:srgbClr val="231F20"/>
                            </a:solidFill>
                            <a:prstDash val="solid"/>
                            <a:headEnd type="none" w="med" len="med"/>
                            <a:tailEnd type="none" w="med" len="med"/>
                          </a:ln>
                        </wps:spPr>
                        <wps:bodyPr upright="1"/>
                      </wps:wsp>
                      <wps:wsp>
                        <wps:cNvPr id="493" name="直线 470"/>
                        <wps:cNvSpPr/>
                        <wps:spPr>
                          <a:xfrm>
                            <a:off x="5381" y="1962"/>
                            <a:ext cx="0" cy="855"/>
                          </a:xfrm>
                          <a:prstGeom prst="line">
                            <a:avLst/>
                          </a:prstGeom>
                          <a:ln w="3810" cap="flat" cmpd="sng">
                            <a:solidFill>
                              <a:srgbClr val="231F20"/>
                            </a:solidFill>
                            <a:prstDash val="solid"/>
                            <a:headEnd type="none" w="med" len="med"/>
                            <a:tailEnd type="none" w="med" len="med"/>
                          </a:ln>
                        </wps:spPr>
                        <wps:bodyPr upright="1"/>
                      </wps:wsp>
                      <wps:wsp>
                        <wps:cNvPr id="494" name="直线 471"/>
                        <wps:cNvSpPr/>
                        <wps:spPr>
                          <a:xfrm flipH="1">
                            <a:off x="5265" y="2910"/>
                            <a:ext cx="46" cy="0"/>
                          </a:xfrm>
                          <a:prstGeom prst="line">
                            <a:avLst/>
                          </a:prstGeom>
                          <a:ln w="3810" cap="flat" cmpd="sng">
                            <a:solidFill>
                              <a:srgbClr val="231F20"/>
                            </a:solidFill>
                            <a:prstDash val="solid"/>
                            <a:headEnd type="none" w="med" len="med"/>
                            <a:tailEnd type="none" w="med" len="med"/>
                          </a:ln>
                        </wps:spPr>
                        <wps:bodyPr upright="1"/>
                      </wps:wsp>
                      <wps:wsp>
                        <wps:cNvPr id="495" name="任意多边形 472"/>
                        <wps:cNvSpPr/>
                        <wps:spPr>
                          <a:xfrm>
                            <a:off x="5195" y="2817"/>
                            <a:ext cx="185" cy="93"/>
                          </a:xfrm>
                          <a:custGeom>
                            <a:avLst/>
                            <a:gdLst/>
                            <a:ahLst/>
                            <a:cxnLst/>
                            <a:pathLst>
                              <a:path w="185" h="93">
                                <a:moveTo>
                                  <a:pt x="0" y="0"/>
                                </a:moveTo>
                                <a:lnTo>
                                  <a:pt x="7" y="36"/>
                                </a:lnTo>
                                <a:lnTo>
                                  <a:pt x="27" y="66"/>
                                </a:lnTo>
                                <a:lnTo>
                                  <a:pt x="56" y="86"/>
                                </a:lnTo>
                                <a:lnTo>
                                  <a:pt x="92" y="93"/>
                                </a:lnTo>
                                <a:lnTo>
                                  <a:pt x="128" y="86"/>
                                </a:lnTo>
                                <a:lnTo>
                                  <a:pt x="158" y="66"/>
                                </a:lnTo>
                                <a:lnTo>
                                  <a:pt x="177" y="36"/>
                                </a:lnTo>
                                <a:lnTo>
                                  <a:pt x="185" y="0"/>
                                </a:lnTo>
                              </a:path>
                            </a:pathLst>
                          </a:custGeom>
                          <a:noFill/>
                          <a:ln w="3810" cap="flat" cmpd="sng">
                            <a:solidFill>
                              <a:srgbClr val="231F20"/>
                            </a:solidFill>
                            <a:prstDash val="solid"/>
                            <a:headEnd type="none" w="med" len="med"/>
                            <a:tailEnd type="none" w="med" len="med"/>
                          </a:ln>
                        </wps:spPr>
                        <wps:bodyPr upright="1"/>
                      </wps:wsp>
                      <wps:wsp>
                        <wps:cNvPr id="496" name="任意多边形 473"/>
                        <wps:cNvSpPr/>
                        <wps:spPr>
                          <a:xfrm>
                            <a:off x="5195" y="1869"/>
                            <a:ext cx="185" cy="93"/>
                          </a:xfrm>
                          <a:custGeom>
                            <a:avLst/>
                            <a:gdLst/>
                            <a:ahLst/>
                            <a:cxnLst/>
                            <a:pathLst>
                              <a:path w="185" h="93">
                                <a:moveTo>
                                  <a:pt x="185" y="93"/>
                                </a:moveTo>
                                <a:lnTo>
                                  <a:pt x="177" y="57"/>
                                </a:lnTo>
                                <a:lnTo>
                                  <a:pt x="158" y="27"/>
                                </a:lnTo>
                                <a:lnTo>
                                  <a:pt x="128" y="8"/>
                                </a:lnTo>
                                <a:lnTo>
                                  <a:pt x="92" y="0"/>
                                </a:lnTo>
                                <a:lnTo>
                                  <a:pt x="56" y="8"/>
                                </a:lnTo>
                                <a:lnTo>
                                  <a:pt x="27" y="27"/>
                                </a:lnTo>
                                <a:lnTo>
                                  <a:pt x="7" y="57"/>
                                </a:lnTo>
                                <a:lnTo>
                                  <a:pt x="0" y="93"/>
                                </a:lnTo>
                              </a:path>
                            </a:pathLst>
                          </a:custGeom>
                          <a:noFill/>
                          <a:ln w="3810" cap="flat" cmpd="sng">
                            <a:solidFill>
                              <a:srgbClr val="231F20"/>
                            </a:solidFill>
                            <a:prstDash val="solid"/>
                            <a:headEnd type="none" w="med" len="med"/>
                            <a:tailEnd type="none" w="med" len="med"/>
                          </a:ln>
                        </wps:spPr>
                        <wps:bodyPr upright="1"/>
                      </wps:wsp>
                      <wps:wsp>
                        <wps:cNvPr id="497" name="任意多边形 474"/>
                        <wps:cNvSpPr/>
                        <wps:spPr>
                          <a:xfrm>
                            <a:off x="1062" y="302"/>
                            <a:ext cx="64" cy="35"/>
                          </a:xfrm>
                          <a:custGeom>
                            <a:avLst/>
                            <a:gdLst/>
                            <a:ahLst/>
                            <a:cxnLst/>
                            <a:pathLst>
                              <a:path w="64" h="35">
                                <a:moveTo>
                                  <a:pt x="63" y="34"/>
                                </a:moveTo>
                                <a:lnTo>
                                  <a:pt x="51" y="20"/>
                                </a:lnTo>
                                <a:lnTo>
                                  <a:pt x="36" y="9"/>
                                </a:lnTo>
                                <a:lnTo>
                                  <a:pt x="19" y="2"/>
                                </a:lnTo>
                                <a:lnTo>
                                  <a:pt x="0" y="0"/>
                                </a:lnTo>
                              </a:path>
                            </a:pathLst>
                          </a:custGeom>
                          <a:noFill/>
                          <a:ln w="3810" cap="flat" cmpd="sng">
                            <a:solidFill>
                              <a:srgbClr val="231F20"/>
                            </a:solidFill>
                            <a:prstDash val="solid"/>
                            <a:headEnd type="none" w="med" len="med"/>
                            <a:tailEnd type="none" w="med" len="med"/>
                          </a:ln>
                        </wps:spPr>
                        <wps:bodyPr upright="1"/>
                      </wps:wsp>
                      <wps:wsp>
                        <wps:cNvPr id="498" name="任意多边形 475"/>
                        <wps:cNvSpPr/>
                        <wps:spPr>
                          <a:xfrm>
                            <a:off x="1062" y="418"/>
                            <a:ext cx="64" cy="35"/>
                          </a:xfrm>
                          <a:custGeom>
                            <a:avLst/>
                            <a:gdLst/>
                            <a:ahLst/>
                            <a:cxnLst/>
                            <a:pathLst>
                              <a:path w="64" h="35">
                                <a:moveTo>
                                  <a:pt x="0" y="35"/>
                                </a:moveTo>
                                <a:lnTo>
                                  <a:pt x="19" y="33"/>
                                </a:lnTo>
                                <a:lnTo>
                                  <a:pt x="36" y="26"/>
                                </a:lnTo>
                                <a:lnTo>
                                  <a:pt x="51" y="15"/>
                                </a:lnTo>
                                <a:lnTo>
                                  <a:pt x="63" y="0"/>
                                </a:lnTo>
                              </a:path>
                            </a:pathLst>
                          </a:custGeom>
                          <a:noFill/>
                          <a:ln w="3810" cap="flat" cmpd="sng">
                            <a:solidFill>
                              <a:srgbClr val="231F20"/>
                            </a:solidFill>
                            <a:prstDash val="solid"/>
                            <a:headEnd type="none" w="med" len="med"/>
                            <a:tailEnd type="none" w="med" len="med"/>
                          </a:ln>
                        </wps:spPr>
                        <wps:bodyPr upright="1"/>
                      </wps:wsp>
                      <pic:pic xmlns:pic="http://schemas.openxmlformats.org/drawingml/2006/picture">
                        <pic:nvPicPr>
                          <pic:cNvPr id="499" name="图片 476"/>
                          <pic:cNvPicPr>
                            <a:picLocks noChangeAspect="1"/>
                          </pic:cNvPicPr>
                        </pic:nvPicPr>
                        <pic:blipFill>
                          <a:blip r:embed="rId54"/>
                          <a:stretch>
                            <a:fillRect/>
                          </a:stretch>
                        </pic:blipFill>
                        <pic:spPr>
                          <a:xfrm>
                            <a:off x="470" y="2351"/>
                            <a:ext cx="794" cy="434"/>
                          </a:xfrm>
                          <a:prstGeom prst="rect">
                            <a:avLst/>
                          </a:prstGeom>
                          <a:noFill/>
                          <a:ln>
                            <a:noFill/>
                          </a:ln>
                        </pic:spPr>
                      </pic:pic>
                      <wps:wsp>
                        <wps:cNvPr id="500" name="直线 477"/>
                        <wps:cNvSpPr/>
                        <wps:spPr>
                          <a:xfrm flipH="1">
                            <a:off x="1299" y="2453"/>
                            <a:ext cx="174" cy="0"/>
                          </a:xfrm>
                          <a:prstGeom prst="line">
                            <a:avLst/>
                          </a:prstGeom>
                          <a:ln w="3810" cap="flat" cmpd="sng">
                            <a:solidFill>
                              <a:srgbClr val="231F20"/>
                            </a:solidFill>
                            <a:prstDash val="solid"/>
                            <a:headEnd type="none" w="med" len="med"/>
                            <a:tailEnd type="none" w="med" len="med"/>
                          </a:ln>
                        </wps:spPr>
                        <wps:bodyPr upright="1"/>
                      </wps:wsp>
                      <wps:wsp>
                        <wps:cNvPr id="501" name="直线 478"/>
                        <wps:cNvSpPr/>
                        <wps:spPr>
                          <a:xfrm flipV="1">
                            <a:off x="1473" y="2453"/>
                            <a:ext cx="0" cy="231"/>
                          </a:xfrm>
                          <a:prstGeom prst="line">
                            <a:avLst/>
                          </a:prstGeom>
                          <a:ln w="3810" cap="flat" cmpd="sng">
                            <a:solidFill>
                              <a:srgbClr val="231F20"/>
                            </a:solidFill>
                            <a:prstDash val="solid"/>
                            <a:headEnd type="none" w="med" len="med"/>
                            <a:tailEnd type="none" w="med" len="med"/>
                          </a:ln>
                        </wps:spPr>
                        <wps:bodyPr upright="1"/>
                      </wps:wsp>
                      <wps:wsp>
                        <wps:cNvPr id="502" name="直线 479"/>
                        <wps:cNvSpPr/>
                        <wps:spPr>
                          <a:xfrm>
                            <a:off x="1438" y="2453"/>
                            <a:ext cx="0" cy="231"/>
                          </a:xfrm>
                          <a:prstGeom prst="line">
                            <a:avLst/>
                          </a:prstGeom>
                          <a:ln w="3810" cap="flat" cmpd="sng">
                            <a:solidFill>
                              <a:srgbClr val="231F20"/>
                            </a:solidFill>
                            <a:prstDash val="solid"/>
                            <a:headEnd type="none" w="med" len="med"/>
                            <a:tailEnd type="none" w="med" len="med"/>
                          </a:ln>
                        </wps:spPr>
                        <wps:bodyPr upright="1"/>
                      </wps:wsp>
                      <wps:wsp>
                        <wps:cNvPr id="503" name="直线 480"/>
                        <wps:cNvSpPr/>
                        <wps:spPr>
                          <a:xfrm flipV="1">
                            <a:off x="1438" y="2672"/>
                            <a:ext cx="35" cy="12"/>
                          </a:xfrm>
                          <a:prstGeom prst="line">
                            <a:avLst/>
                          </a:prstGeom>
                          <a:ln w="3810" cap="flat" cmpd="sng">
                            <a:solidFill>
                              <a:srgbClr val="231F20"/>
                            </a:solidFill>
                            <a:prstDash val="solid"/>
                            <a:headEnd type="none" w="med" len="med"/>
                            <a:tailEnd type="none" w="med" len="med"/>
                          </a:ln>
                        </wps:spPr>
                        <wps:bodyPr upright="1"/>
                      </wps:wsp>
                      <wps:wsp>
                        <wps:cNvPr id="504" name="直线 481"/>
                        <wps:cNvSpPr/>
                        <wps:spPr>
                          <a:xfrm flipH="1">
                            <a:off x="1296" y="2684"/>
                            <a:ext cx="177" cy="0"/>
                          </a:xfrm>
                          <a:prstGeom prst="line">
                            <a:avLst/>
                          </a:prstGeom>
                          <a:ln w="3810" cap="flat" cmpd="sng">
                            <a:solidFill>
                              <a:srgbClr val="231F20"/>
                            </a:solidFill>
                            <a:prstDash val="solid"/>
                            <a:headEnd type="none" w="med" len="med"/>
                            <a:tailEnd type="none" w="med" len="med"/>
                          </a:ln>
                        </wps:spPr>
                        <wps:bodyPr upright="1"/>
                      </wps:wsp>
                      <wps:wsp>
                        <wps:cNvPr id="505" name="直线 482"/>
                        <wps:cNvSpPr/>
                        <wps:spPr>
                          <a:xfrm flipV="1">
                            <a:off x="5632" y="2378"/>
                            <a:ext cx="0" cy="191"/>
                          </a:xfrm>
                          <a:prstGeom prst="line">
                            <a:avLst/>
                          </a:prstGeom>
                          <a:ln w="3810" cap="flat" cmpd="sng">
                            <a:solidFill>
                              <a:srgbClr val="231F20"/>
                            </a:solidFill>
                            <a:prstDash val="solid"/>
                            <a:headEnd type="none" w="med" len="med"/>
                            <a:tailEnd type="none" w="med" len="med"/>
                          </a:ln>
                        </wps:spPr>
                        <wps:bodyPr upright="1"/>
                      </wps:wsp>
                      <wps:wsp>
                        <wps:cNvPr id="506" name="直线 483"/>
                        <wps:cNvSpPr/>
                        <wps:spPr>
                          <a:xfrm>
                            <a:off x="5415" y="2378"/>
                            <a:ext cx="0" cy="191"/>
                          </a:xfrm>
                          <a:prstGeom prst="line">
                            <a:avLst/>
                          </a:prstGeom>
                          <a:ln w="3810" cap="flat" cmpd="sng">
                            <a:solidFill>
                              <a:srgbClr val="231F20"/>
                            </a:solidFill>
                            <a:prstDash val="solid"/>
                            <a:headEnd type="none" w="med" len="med"/>
                            <a:tailEnd type="none" w="med" len="med"/>
                          </a:ln>
                        </wps:spPr>
                        <wps:bodyPr upright="1"/>
                      </wps:wsp>
                      <wps:wsp>
                        <wps:cNvPr id="507" name="直线 484"/>
                        <wps:cNvSpPr/>
                        <wps:spPr>
                          <a:xfrm flipV="1">
                            <a:off x="5415" y="2355"/>
                            <a:ext cx="0" cy="214"/>
                          </a:xfrm>
                          <a:prstGeom prst="line">
                            <a:avLst/>
                          </a:prstGeom>
                          <a:ln w="3810" cap="flat" cmpd="sng">
                            <a:solidFill>
                              <a:srgbClr val="231F20"/>
                            </a:solidFill>
                            <a:prstDash val="solid"/>
                            <a:headEnd type="none" w="med" len="med"/>
                            <a:tailEnd type="none" w="med" len="med"/>
                          </a:ln>
                        </wps:spPr>
                        <wps:bodyPr upright="1"/>
                      </wps:wsp>
                      <wps:wsp>
                        <wps:cNvPr id="508" name="直线 485"/>
                        <wps:cNvSpPr/>
                        <wps:spPr>
                          <a:xfrm flipH="1">
                            <a:off x="5381" y="2783"/>
                            <a:ext cx="34" cy="0"/>
                          </a:xfrm>
                          <a:prstGeom prst="line">
                            <a:avLst/>
                          </a:prstGeom>
                          <a:ln w="3810" cap="flat" cmpd="sng">
                            <a:solidFill>
                              <a:srgbClr val="231F20"/>
                            </a:solidFill>
                            <a:prstDash val="solid"/>
                            <a:headEnd type="none" w="med" len="med"/>
                            <a:tailEnd type="none" w="med" len="med"/>
                          </a:ln>
                        </wps:spPr>
                        <wps:bodyPr upright="1"/>
                      </wps:wsp>
                      <wps:wsp>
                        <wps:cNvPr id="509" name="直线 486"/>
                        <wps:cNvSpPr/>
                        <wps:spPr>
                          <a:xfrm flipH="1">
                            <a:off x="5632" y="2661"/>
                            <a:ext cx="77" cy="0"/>
                          </a:xfrm>
                          <a:prstGeom prst="line">
                            <a:avLst/>
                          </a:prstGeom>
                          <a:ln w="3810" cap="flat" cmpd="sng">
                            <a:solidFill>
                              <a:srgbClr val="231F20"/>
                            </a:solidFill>
                            <a:prstDash val="solid"/>
                            <a:headEnd type="none" w="med" len="med"/>
                            <a:tailEnd type="none" w="med" len="med"/>
                          </a:ln>
                        </wps:spPr>
                        <wps:bodyPr upright="1"/>
                      </wps:wsp>
                      <wps:wsp>
                        <wps:cNvPr id="510" name="直线 487"/>
                        <wps:cNvSpPr/>
                        <wps:spPr>
                          <a:xfrm flipH="1">
                            <a:off x="5632" y="2684"/>
                            <a:ext cx="80" cy="0"/>
                          </a:xfrm>
                          <a:prstGeom prst="line">
                            <a:avLst/>
                          </a:prstGeom>
                          <a:ln w="3810" cap="flat" cmpd="sng">
                            <a:solidFill>
                              <a:srgbClr val="231F20"/>
                            </a:solidFill>
                            <a:prstDash val="solid"/>
                            <a:headEnd type="none" w="med" len="med"/>
                            <a:tailEnd type="none" w="med" len="med"/>
                          </a:ln>
                        </wps:spPr>
                        <wps:bodyPr upright="1"/>
                      </wps:wsp>
                      <wps:wsp>
                        <wps:cNvPr id="511" name="直线 488"/>
                        <wps:cNvSpPr/>
                        <wps:spPr>
                          <a:xfrm flipV="1">
                            <a:off x="5415" y="2569"/>
                            <a:ext cx="0" cy="214"/>
                          </a:xfrm>
                          <a:prstGeom prst="line">
                            <a:avLst/>
                          </a:prstGeom>
                          <a:ln w="3810" cap="flat" cmpd="sng">
                            <a:solidFill>
                              <a:srgbClr val="231F20"/>
                            </a:solidFill>
                            <a:prstDash val="solid"/>
                            <a:headEnd type="none" w="med" len="med"/>
                            <a:tailEnd type="none" w="med" len="med"/>
                          </a:ln>
                        </wps:spPr>
                        <wps:bodyPr upright="1"/>
                      </wps:wsp>
                      <wps:wsp>
                        <wps:cNvPr id="512" name="直线 489"/>
                        <wps:cNvSpPr/>
                        <wps:spPr>
                          <a:xfrm flipH="1">
                            <a:off x="5415" y="2684"/>
                            <a:ext cx="217" cy="0"/>
                          </a:xfrm>
                          <a:prstGeom prst="line">
                            <a:avLst/>
                          </a:prstGeom>
                          <a:ln w="3810" cap="flat" cmpd="sng">
                            <a:solidFill>
                              <a:srgbClr val="231F20"/>
                            </a:solidFill>
                            <a:prstDash val="solid"/>
                            <a:headEnd type="none" w="med" len="med"/>
                            <a:tailEnd type="none" w="med" len="med"/>
                          </a:ln>
                        </wps:spPr>
                        <wps:bodyPr upright="1"/>
                      </wps:wsp>
                      <wps:wsp>
                        <wps:cNvPr id="513" name="直线 490"/>
                        <wps:cNvSpPr/>
                        <wps:spPr>
                          <a:xfrm flipH="1">
                            <a:off x="5415" y="2759"/>
                            <a:ext cx="217" cy="0"/>
                          </a:xfrm>
                          <a:prstGeom prst="line">
                            <a:avLst/>
                          </a:prstGeom>
                          <a:ln w="3810" cap="flat" cmpd="sng">
                            <a:solidFill>
                              <a:srgbClr val="231F20"/>
                            </a:solidFill>
                            <a:prstDash val="solid"/>
                            <a:headEnd type="none" w="med" len="med"/>
                            <a:tailEnd type="none" w="med" len="med"/>
                          </a:ln>
                        </wps:spPr>
                        <wps:bodyPr upright="1"/>
                      </wps:wsp>
                      <wps:wsp>
                        <wps:cNvPr id="514" name="直线 491"/>
                        <wps:cNvSpPr/>
                        <wps:spPr>
                          <a:xfrm>
                            <a:off x="5632" y="2569"/>
                            <a:ext cx="0" cy="190"/>
                          </a:xfrm>
                          <a:prstGeom prst="line">
                            <a:avLst/>
                          </a:prstGeom>
                          <a:ln w="3810" cap="flat" cmpd="sng">
                            <a:solidFill>
                              <a:srgbClr val="231F20"/>
                            </a:solidFill>
                            <a:prstDash val="solid"/>
                            <a:headEnd type="none" w="med" len="med"/>
                            <a:tailEnd type="none" w="med" len="med"/>
                          </a:ln>
                        </wps:spPr>
                        <wps:bodyPr upright="1"/>
                      </wps:wsp>
                      <wps:wsp>
                        <wps:cNvPr id="515" name="直线 492"/>
                        <wps:cNvSpPr/>
                        <wps:spPr>
                          <a:xfrm flipV="1">
                            <a:off x="5381" y="2684"/>
                            <a:ext cx="0" cy="99"/>
                          </a:xfrm>
                          <a:prstGeom prst="line">
                            <a:avLst/>
                          </a:prstGeom>
                          <a:ln w="3810" cap="flat" cmpd="sng">
                            <a:solidFill>
                              <a:srgbClr val="231F20"/>
                            </a:solidFill>
                            <a:prstDash val="solid"/>
                            <a:headEnd type="none" w="med" len="med"/>
                            <a:tailEnd type="none" w="med" len="med"/>
                          </a:ln>
                        </wps:spPr>
                        <wps:bodyPr upright="1"/>
                      </wps:wsp>
                      <wps:wsp>
                        <wps:cNvPr id="516" name="直线 493"/>
                        <wps:cNvSpPr/>
                        <wps:spPr>
                          <a:xfrm flipH="1">
                            <a:off x="5381" y="2355"/>
                            <a:ext cx="34" cy="0"/>
                          </a:xfrm>
                          <a:prstGeom prst="line">
                            <a:avLst/>
                          </a:prstGeom>
                          <a:ln w="3810" cap="flat" cmpd="sng">
                            <a:solidFill>
                              <a:srgbClr val="231F20"/>
                            </a:solidFill>
                            <a:prstDash val="solid"/>
                            <a:headEnd type="none" w="med" len="med"/>
                            <a:tailEnd type="none" w="med" len="med"/>
                          </a:ln>
                        </wps:spPr>
                        <wps:bodyPr upright="1"/>
                      </wps:wsp>
                      <wps:wsp>
                        <wps:cNvPr id="517" name="直线 494"/>
                        <wps:cNvSpPr/>
                        <wps:spPr>
                          <a:xfrm flipH="1">
                            <a:off x="5632" y="2453"/>
                            <a:ext cx="49" cy="0"/>
                          </a:xfrm>
                          <a:prstGeom prst="line">
                            <a:avLst/>
                          </a:prstGeom>
                          <a:ln w="3810" cap="flat" cmpd="sng">
                            <a:solidFill>
                              <a:srgbClr val="231F20"/>
                            </a:solidFill>
                            <a:prstDash val="solid"/>
                            <a:headEnd type="none" w="med" len="med"/>
                            <a:tailEnd type="none" w="med" len="med"/>
                          </a:ln>
                        </wps:spPr>
                        <wps:bodyPr upright="1"/>
                      </wps:wsp>
                      <wps:wsp>
                        <wps:cNvPr id="518" name="直线 495"/>
                        <wps:cNvSpPr/>
                        <wps:spPr>
                          <a:xfrm flipH="1">
                            <a:off x="5632" y="2476"/>
                            <a:ext cx="52" cy="0"/>
                          </a:xfrm>
                          <a:prstGeom prst="line">
                            <a:avLst/>
                          </a:prstGeom>
                          <a:ln w="3810" cap="flat" cmpd="sng">
                            <a:solidFill>
                              <a:srgbClr val="231F20"/>
                            </a:solidFill>
                            <a:prstDash val="solid"/>
                            <a:headEnd type="none" w="med" len="med"/>
                            <a:tailEnd type="none" w="med" len="med"/>
                          </a:ln>
                        </wps:spPr>
                        <wps:bodyPr upright="1"/>
                      </wps:wsp>
                      <wps:wsp>
                        <wps:cNvPr id="519" name="直线 496"/>
                        <wps:cNvSpPr/>
                        <wps:spPr>
                          <a:xfrm flipH="1">
                            <a:off x="5415" y="2453"/>
                            <a:ext cx="217" cy="0"/>
                          </a:xfrm>
                          <a:prstGeom prst="line">
                            <a:avLst/>
                          </a:prstGeom>
                          <a:ln w="3810" cap="flat" cmpd="sng">
                            <a:solidFill>
                              <a:srgbClr val="231F20"/>
                            </a:solidFill>
                            <a:prstDash val="solid"/>
                            <a:headEnd type="none" w="med" len="med"/>
                            <a:tailEnd type="none" w="med" len="med"/>
                          </a:ln>
                        </wps:spPr>
                        <wps:bodyPr upright="1"/>
                      </wps:wsp>
                      <wps:wsp>
                        <wps:cNvPr id="520" name="直线 497"/>
                        <wps:cNvSpPr/>
                        <wps:spPr>
                          <a:xfrm flipH="1">
                            <a:off x="5415" y="2378"/>
                            <a:ext cx="217" cy="0"/>
                          </a:xfrm>
                          <a:prstGeom prst="line">
                            <a:avLst/>
                          </a:prstGeom>
                          <a:ln w="3810" cap="flat" cmpd="sng">
                            <a:solidFill>
                              <a:srgbClr val="231F20"/>
                            </a:solidFill>
                            <a:prstDash val="solid"/>
                            <a:headEnd type="none" w="med" len="med"/>
                            <a:tailEnd type="none" w="med" len="med"/>
                          </a:ln>
                        </wps:spPr>
                        <wps:bodyPr upright="1"/>
                      </wps:wsp>
                      <wps:wsp>
                        <wps:cNvPr id="521" name="直线 498"/>
                        <wps:cNvSpPr/>
                        <wps:spPr>
                          <a:xfrm>
                            <a:off x="5381" y="2355"/>
                            <a:ext cx="0" cy="98"/>
                          </a:xfrm>
                          <a:prstGeom prst="line">
                            <a:avLst/>
                          </a:prstGeom>
                          <a:ln w="3810" cap="flat" cmpd="sng">
                            <a:solidFill>
                              <a:srgbClr val="231F20"/>
                            </a:solidFill>
                            <a:prstDash val="solid"/>
                            <a:headEnd type="none" w="med" len="med"/>
                            <a:tailEnd type="none" w="med" len="med"/>
                          </a:ln>
                        </wps:spPr>
                        <wps:bodyPr upright="1"/>
                      </wps:wsp>
                      <wps:wsp>
                        <wps:cNvPr id="522" name="直线 499"/>
                        <wps:cNvSpPr/>
                        <wps:spPr>
                          <a:xfrm flipH="1">
                            <a:off x="5055" y="2684"/>
                            <a:ext cx="360" cy="0"/>
                          </a:xfrm>
                          <a:prstGeom prst="line">
                            <a:avLst/>
                          </a:prstGeom>
                          <a:ln w="3810" cap="flat" cmpd="sng">
                            <a:solidFill>
                              <a:srgbClr val="231F20"/>
                            </a:solidFill>
                            <a:prstDash val="solid"/>
                            <a:headEnd type="none" w="med" len="med"/>
                            <a:tailEnd type="none" w="med" len="med"/>
                          </a:ln>
                        </wps:spPr>
                        <wps:bodyPr upright="1"/>
                      </wps:wsp>
                      <wps:wsp>
                        <wps:cNvPr id="523" name="直线 500"/>
                        <wps:cNvSpPr/>
                        <wps:spPr>
                          <a:xfrm flipH="1">
                            <a:off x="5041" y="2661"/>
                            <a:ext cx="374" cy="0"/>
                          </a:xfrm>
                          <a:prstGeom prst="line">
                            <a:avLst/>
                          </a:prstGeom>
                          <a:ln w="3810" cap="flat" cmpd="sng">
                            <a:solidFill>
                              <a:srgbClr val="231F20"/>
                            </a:solidFill>
                            <a:prstDash val="solid"/>
                            <a:headEnd type="none" w="med" len="med"/>
                            <a:tailEnd type="none" w="med" len="med"/>
                          </a:ln>
                        </wps:spPr>
                        <wps:bodyPr upright="1"/>
                      </wps:wsp>
                      <wps:wsp>
                        <wps:cNvPr id="524" name="直线 501"/>
                        <wps:cNvSpPr/>
                        <wps:spPr>
                          <a:xfrm flipH="1">
                            <a:off x="5041" y="2476"/>
                            <a:ext cx="374" cy="0"/>
                          </a:xfrm>
                          <a:prstGeom prst="line">
                            <a:avLst/>
                          </a:prstGeom>
                          <a:ln w="3810" cap="flat" cmpd="sng">
                            <a:solidFill>
                              <a:srgbClr val="231F20"/>
                            </a:solidFill>
                            <a:prstDash val="solid"/>
                            <a:headEnd type="none" w="med" len="med"/>
                            <a:tailEnd type="none" w="med" len="med"/>
                          </a:ln>
                        </wps:spPr>
                        <wps:bodyPr upright="1"/>
                      </wps:wsp>
                      <wps:wsp>
                        <wps:cNvPr id="525" name="直线 502"/>
                        <wps:cNvSpPr/>
                        <wps:spPr>
                          <a:xfrm flipH="1">
                            <a:off x="5055" y="2453"/>
                            <a:ext cx="360" cy="0"/>
                          </a:xfrm>
                          <a:prstGeom prst="line">
                            <a:avLst/>
                          </a:prstGeom>
                          <a:ln w="3810" cap="flat" cmpd="sng">
                            <a:solidFill>
                              <a:srgbClr val="231F20"/>
                            </a:solidFill>
                            <a:prstDash val="solid"/>
                            <a:headEnd type="none" w="med" len="med"/>
                            <a:tailEnd type="none" w="med" len="med"/>
                          </a:ln>
                        </wps:spPr>
                        <wps:bodyPr upright="1"/>
                      </wps:wsp>
                      <wps:wsp>
                        <wps:cNvPr id="526" name="直线 503"/>
                        <wps:cNvSpPr/>
                        <wps:spPr>
                          <a:xfrm>
                            <a:off x="5038" y="2482"/>
                            <a:ext cx="0" cy="87"/>
                          </a:xfrm>
                          <a:prstGeom prst="line">
                            <a:avLst/>
                          </a:prstGeom>
                          <a:ln w="3810" cap="flat" cmpd="sng">
                            <a:solidFill>
                              <a:srgbClr val="231F20"/>
                            </a:solidFill>
                            <a:prstDash val="solid"/>
                            <a:headEnd type="none" w="med" len="med"/>
                            <a:tailEnd type="none" w="med" len="med"/>
                          </a:ln>
                        </wps:spPr>
                        <wps:bodyPr upright="1"/>
                      </wps:wsp>
                      <wps:wsp>
                        <wps:cNvPr id="527" name="直线 504"/>
                        <wps:cNvSpPr/>
                        <wps:spPr>
                          <a:xfrm>
                            <a:off x="5055" y="2453"/>
                            <a:ext cx="0" cy="116"/>
                          </a:xfrm>
                          <a:prstGeom prst="line">
                            <a:avLst/>
                          </a:prstGeom>
                          <a:ln w="3810" cap="flat" cmpd="sng">
                            <a:solidFill>
                              <a:srgbClr val="231F20"/>
                            </a:solidFill>
                            <a:prstDash val="solid"/>
                            <a:headEnd type="none" w="med" len="med"/>
                            <a:tailEnd type="none" w="med" len="med"/>
                          </a:ln>
                        </wps:spPr>
                        <wps:bodyPr upright="1"/>
                      </wps:wsp>
                      <wps:wsp>
                        <wps:cNvPr id="528" name="直线 505"/>
                        <wps:cNvSpPr/>
                        <wps:spPr>
                          <a:xfrm flipH="1" flipV="1">
                            <a:off x="5038" y="2655"/>
                            <a:ext cx="17" cy="29"/>
                          </a:xfrm>
                          <a:prstGeom prst="line">
                            <a:avLst/>
                          </a:prstGeom>
                          <a:ln w="3810" cap="flat" cmpd="sng">
                            <a:solidFill>
                              <a:srgbClr val="231F20"/>
                            </a:solidFill>
                            <a:prstDash val="solid"/>
                            <a:headEnd type="none" w="med" len="med"/>
                            <a:tailEnd type="none" w="med" len="med"/>
                          </a:ln>
                        </wps:spPr>
                        <wps:bodyPr upright="1"/>
                      </wps:wsp>
                      <wps:wsp>
                        <wps:cNvPr id="529" name="直线 506"/>
                        <wps:cNvSpPr/>
                        <wps:spPr>
                          <a:xfrm flipV="1">
                            <a:off x="5038" y="2569"/>
                            <a:ext cx="0" cy="86"/>
                          </a:xfrm>
                          <a:prstGeom prst="line">
                            <a:avLst/>
                          </a:prstGeom>
                          <a:ln w="3810" cap="flat" cmpd="sng">
                            <a:solidFill>
                              <a:srgbClr val="231F20"/>
                            </a:solidFill>
                            <a:prstDash val="solid"/>
                            <a:headEnd type="none" w="med" len="med"/>
                            <a:tailEnd type="none" w="med" len="med"/>
                          </a:ln>
                        </wps:spPr>
                        <wps:bodyPr upright="1"/>
                      </wps:wsp>
                      <wps:wsp>
                        <wps:cNvPr id="530" name="直线 507"/>
                        <wps:cNvSpPr/>
                        <wps:spPr>
                          <a:xfrm flipV="1">
                            <a:off x="5055" y="2569"/>
                            <a:ext cx="0" cy="115"/>
                          </a:xfrm>
                          <a:prstGeom prst="line">
                            <a:avLst/>
                          </a:prstGeom>
                          <a:ln w="3810" cap="flat" cmpd="sng">
                            <a:solidFill>
                              <a:srgbClr val="231F20"/>
                            </a:solidFill>
                            <a:prstDash val="solid"/>
                            <a:headEnd type="none" w="med" len="med"/>
                            <a:tailEnd type="none" w="med" len="med"/>
                          </a:ln>
                        </wps:spPr>
                        <wps:bodyPr upright="1"/>
                      </wps:wsp>
                      <wps:wsp>
                        <wps:cNvPr id="531" name="直线 508"/>
                        <wps:cNvSpPr/>
                        <wps:spPr>
                          <a:xfrm flipH="1">
                            <a:off x="5038" y="2453"/>
                            <a:ext cx="17" cy="29"/>
                          </a:xfrm>
                          <a:prstGeom prst="line">
                            <a:avLst/>
                          </a:prstGeom>
                          <a:ln w="3810" cap="flat" cmpd="sng">
                            <a:solidFill>
                              <a:srgbClr val="231F20"/>
                            </a:solidFill>
                            <a:prstDash val="solid"/>
                            <a:headEnd type="none" w="med" len="med"/>
                            <a:tailEnd type="none" w="med" len="med"/>
                          </a:ln>
                        </wps:spPr>
                        <wps:bodyPr upright="1"/>
                      </wps:wsp>
                      <wps:wsp>
                        <wps:cNvPr id="532" name="直线 509"/>
                        <wps:cNvSpPr/>
                        <wps:spPr>
                          <a:xfrm flipH="1">
                            <a:off x="4918" y="2655"/>
                            <a:ext cx="120" cy="0"/>
                          </a:xfrm>
                          <a:prstGeom prst="line">
                            <a:avLst/>
                          </a:prstGeom>
                          <a:ln w="3810" cap="flat" cmpd="sng">
                            <a:solidFill>
                              <a:srgbClr val="231F20"/>
                            </a:solidFill>
                            <a:prstDash val="solid"/>
                            <a:headEnd type="none" w="med" len="med"/>
                            <a:tailEnd type="none" w="med" len="med"/>
                          </a:ln>
                        </wps:spPr>
                        <wps:bodyPr upright="1"/>
                      </wps:wsp>
                      <wps:wsp>
                        <wps:cNvPr id="533" name="直线 510"/>
                        <wps:cNvSpPr/>
                        <wps:spPr>
                          <a:xfrm flipH="1">
                            <a:off x="4918" y="2482"/>
                            <a:ext cx="120" cy="0"/>
                          </a:xfrm>
                          <a:prstGeom prst="line">
                            <a:avLst/>
                          </a:prstGeom>
                          <a:ln w="3810" cap="flat" cmpd="sng">
                            <a:solidFill>
                              <a:srgbClr val="231F20"/>
                            </a:solidFill>
                            <a:prstDash val="solid"/>
                            <a:headEnd type="none" w="med" len="med"/>
                            <a:tailEnd type="none" w="med" len="med"/>
                          </a:ln>
                        </wps:spPr>
                        <wps:bodyPr upright="1"/>
                      </wps:wsp>
                      <wps:wsp>
                        <wps:cNvPr id="534" name="直线 511"/>
                        <wps:cNvSpPr/>
                        <wps:spPr>
                          <a:xfrm>
                            <a:off x="4710" y="2453"/>
                            <a:ext cx="174" cy="0"/>
                          </a:xfrm>
                          <a:prstGeom prst="line">
                            <a:avLst/>
                          </a:prstGeom>
                          <a:ln w="3810" cap="flat" cmpd="sng">
                            <a:solidFill>
                              <a:srgbClr val="231F20"/>
                            </a:solidFill>
                            <a:prstDash val="solid"/>
                            <a:headEnd type="none" w="med" len="med"/>
                            <a:tailEnd type="none" w="med" len="med"/>
                          </a:ln>
                        </wps:spPr>
                        <wps:bodyPr upright="1"/>
                      </wps:wsp>
                      <wps:wsp>
                        <wps:cNvPr id="535" name="直线 512"/>
                        <wps:cNvSpPr/>
                        <wps:spPr>
                          <a:xfrm flipV="1">
                            <a:off x="4710" y="2453"/>
                            <a:ext cx="0" cy="231"/>
                          </a:xfrm>
                          <a:prstGeom prst="line">
                            <a:avLst/>
                          </a:prstGeom>
                          <a:ln w="3810" cap="flat" cmpd="sng">
                            <a:solidFill>
                              <a:srgbClr val="231F20"/>
                            </a:solidFill>
                            <a:prstDash val="solid"/>
                            <a:headEnd type="none" w="med" len="med"/>
                            <a:tailEnd type="none" w="med" len="med"/>
                          </a:ln>
                        </wps:spPr>
                        <wps:bodyPr upright="1"/>
                      </wps:wsp>
                      <wps:wsp>
                        <wps:cNvPr id="536" name="直线 513"/>
                        <wps:cNvSpPr/>
                        <wps:spPr>
                          <a:xfrm>
                            <a:off x="4745" y="2453"/>
                            <a:ext cx="0" cy="231"/>
                          </a:xfrm>
                          <a:prstGeom prst="line">
                            <a:avLst/>
                          </a:prstGeom>
                          <a:ln w="3810" cap="flat" cmpd="sng">
                            <a:solidFill>
                              <a:srgbClr val="231F20"/>
                            </a:solidFill>
                            <a:prstDash val="solid"/>
                            <a:headEnd type="none" w="med" len="med"/>
                            <a:tailEnd type="none" w="med" len="med"/>
                          </a:ln>
                        </wps:spPr>
                        <wps:bodyPr upright="1"/>
                      </wps:wsp>
                      <wps:wsp>
                        <wps:cNvPr id="537" name="直线 514"/>
                        <wps:cNvSpPr/>
                        <wps:spPr>
                          <a:xfrm flipH="1" flipV="1">
                            <a:off x="4710" y="2672"/>
                            <a:ext cx="35" cy="12"/>
                          </a:xfrm>
                          <a:prstGeom prst="line">
                            <a:avLst/>
                          </a:prstGeom>
                          <a:ln w="3810" cap="flat" cmpd="sng">
                            <a:solidFill>
                              <a:srgbClr val="231F20"/>
                            </a:solidFill>
                            <a:prstDash val="solid"/>
                            <a:headEnd type="none" w="med" len="med"/>
                            <a:tailEnd type="none" w="med" len="med"/>
                          </a:ln>
                        </wps:spPr>
                        <wps:bodyPr upright="1"/>
                      </wps:wsp>
                      <wps:wsp>
                        <wps:cNvPr id="538" name="直线 515"/>
                        <wps:cNvSpPr/>
                        <wps:spPr>
                          <a:xfrm>
                            <a:off x="4710" y="2684"/>
                            <a:ext cx="177" cy="0"/>
                          </a:xfrm>
                          <a:prstGeom prst="line">
                            <a:avLst/>
                          </a:prstGeom>
                          <a:ln w="3810" cap="flat" cmpd="sng">
                            <a:solidFill>
                              <a:srgbClr val="231F20"/>
                            </a:solidFill>
                            <a:prstDash val="solid"/>
                            <a:headEnd type="none" w="med" len="med"/>
                            <a:tailEnd type="none" w="med" len="med"/>
                          </a:ln>
                        </wps:spPr>
                        <wps:bodyPr upright="1"/>
                      </wps:wsp>
                      <wps:wsp>
                        <wps:cNvPr id="539" name="直线 516"/>
                        <wps:cNvSpPr/>
                        <wps:spPr>
                          <a:xfrm flipH="1">
                            <a:off x="1964" y="577"/>
                            <a:ext cx="29" cy="0"/>
                          </a:xfrm>
                          <a:prstGeom prst="line">
                            <a:avLst/>
                          </a:prstGeom>
                          <a:ln w="3810" cap="flat" cmpd="sng">
                            <a:solidFill>
                              <a:srgbClr val="231F20"/>
                            </a:solidFill>
                            <a:prstDash val="solid"/>
                            <a:headEnd type="none" w="med" len="med"/>
                            <a:tailEnd type="none" w="med" len="med"/>
                          </a:ln>
                        </wps:spPr>
                        <wps:bodyPr upright="1"/>
                      </wps:wsp>
                      <wps:wsp>
                        <wps:cNvPr id="540" name="直线 517"/>
                        <wps:cNvSpPr/>
                        <wps:spPr>
                          <a:xfrm flipH="1">
                            <a:off x="1964" y="178"/>
                            <a:ext cx="29" cy="0"/>
                          </a:xfrm>
                          <a:prstGeom prst="line">
                            <a:avLst/>
                          </a:prstGeom>
                          <a:ln w="3810" cap="flat" cmpd="sng">
                            <a:solidFill>
                              <a:srgbClr val="231F20"/>
                            </a:solidFill>
                            <a:prstDash val="solid"/>
                            <a:headEnd type="none" w="med" len="med"/>
                            <a:tailEnd type="none" w="med" len="med"/>
                          </a:ln>
                        </wps:spPr>
                        <wps:bodyPr upright="1"/>
                      </wps:wsp>
                      <wps:wsp>
                        <wps:cNvPr id="541" name="任意多边形 518"/>
                        <wps:cNvSpPr/>
                        <wps:spPr>
                          <a:xfrm>
                            <a:off x="451" y="3094"/>
                            <a:ext cx="829" cy="63"/>
                          </a:xfrm>
                          <a:custGeom>
                            <a:avLst/>
                            <a:gdLst/>
                            <a:ahLst/>
                            <a:cxnLst/>
                            <a:pathLst>
                              <a:path w="829" h="63">
                                <a:moveTo>
                                  <a:pt x="828" y="0"/>
                                </a:moveTo>
                                <a:lnTo>
                                  <a:pt x="741" y="33"/>
                                </a:lnTo>
                                <a:lnTo>
                                  <a:pt x="671" y="50"/>
                                </a:lnTo>
                                <a:lnTo>
                                  <a:pt x="580" y="58"/>
                                </a:lnTo>
                                <a:lnTo>
                                  <a:pt x="430" y="63"/>
                                </a:lnTo>
                                <a:lnTo>
                                  <a:pt x="255" y="56"/>
                                </a:lnTo>
                                <a:lnTo>
                                  <a:pt x="119" y="35"/>
                                </a:lnTo>
                                <a:lnTo>
                                  <a:pt x="31" y="12"/>
                                </a:lnTo>
                                <a:lnTo>
                                  <a:pt x="0" y="1"/>
                                </a:lnTo>
                              </a:path>
                            </a:pathLst>
                          </a:custGeom>
                          <a:noFill/>
                          <a:ln w="6350" cap="flat" cmpd="sng">
                            <a:solidFill>
                              <a:srgbClr val="231F20"/>
                            </a:solidFill>
                            <a:prstDash val="solid"/>
                            <a:headEnd type="none" w="med" len="med"/>
                            <a:tailEnd type="none" w="med" len="med"/>
                          </a:ln>
                        </wps:spPr>
                        <wps:bodyPr upright="1"/>
                      </wps:wsp>
                      <wps:wsp>
                        <wps:cNvPr id="542" name="任意多边形 519"/>
                        <wps:cNvSpPr/>
                        <wps:spPr>
                          <a:xfrm>
                            <a:off x="451" y="2951"/>
                            <a:ext cx="829" cy="63"/>
                          </a:xfrm>
                          <a:custGeom>
                            <a:avLst/>
                            <a:gdLst/>
                            <a:ahLst/>
                            <a:cxnLst/>
                            <a:pathLst>
                              <a:path w="829" h="63">
                                <a:moveTo>
                                  <a:pt x="0" y="63"/>
                                </a:moveTo>
                                <a:lnTo>
                                  <a:pt x="87" y="30"/>
                                </a:lnTo>
                                <a:lnTo>
                                  <a:pt x="157" y="13"/>
                                </a:lnTo>
                                <a:lnTo>
                                  <a:pt x="248" y="5"/>
                                </a:lnTo>
                                <a:lnTo>
                                  <a:pt x="398" y="0"/>
                                </a:lnTo>
                                <a:lnTo>
                                  <a:pt x="573" y="7"/>
                                </a:lnTo>
                                <a:lnTo>
                                  <a:pt x="709" y="28"/>
                                </a:lnTo>
                                <a:lnTo>
                                  <a:pt x="797" y="51"/>
                                </a:lnTo>
                                <a:lnTo>
                                  <a:pt x="828" y="62"/>
                                </a:lnTo>
                              </a:path>
                            </a:pathLst>
                          </a:custGeom>
                          <a:noFill/>
                          <a:ln w="6350" cap="flat" cmpd="sng">
                            <a:solidFill>
                              <a:srgbClr val="231F20"/>
                            </a:solidFill>
                            <a:prstDash val="solid"/>
                            <a:headEnd type="none" w="med" len="med"/>
                            <a:tailEnd type="none" w="med" len="med"/>
                          </a:ln>
                        </wps:spPr>
                        <wps:bodyPr upright="1"/>
                      </wps:wsp>
                      <wps:wsp>
                        <wps:cNvPr id="543" name="直线 520"/>
                        <wps:cNvSpPr/>
                        <wps:spPr>
                          <a:xfrm flipV="1">
                            <a:off x="1276" y="3006"/>
                            <a:ext cx="0" cy="95"/>
                          </a:xfrm>
                          <a:prstGeom prst="line">
                            <a:avLst/>
                          </a:prstGeom>
                          <a:ln w="6350" cap="flat" cmpd="sng">
                            <a:solidFill>
                              <a:srgbClr val="231F20"/>
                            </a:solidFill>
                            <a:prstDash val="solid"/>
                            <a:headEnd type="none" w="med" len="med"/>
                            <a:tailEnd type="none" w="med" len="med"/>
                          </a:ln>
                        </wps:spPr>
                        <wps:bodyPr upright="1"/>
                      </wps:wsp>
                      <wps:wsp>
                        <wps:cNvPr id="544" name="直线 521"/>
                        <wps:cNvSpPr/>
                        <wps:spPr>
                          <a:xfrm flipV="1">
                            <a:off x="457" y="3007"/>
                            <a:ext cx="0" cy="94"/>
                          </a:xfrm>
                          <a:prstGeom prst="line">
                            <a:avLst/>
                          </a:prstGeom>
                          <a:ln w="6350" cap="flat" cmpd="sng">
                            <a:solidFill>
                              <a:srgbClr val="231F20"/>
                            </a:solidFill>
                            <a:prstDash val="solid"/>
                            <a:headEnd type="none" w="med" len="med"/>
                            <a:tailEnd type="none" w="med" len="med"/>
                          </a:ln>
                        </wps:spPr>
                        <wps:bodyPr upright="1"/>
                      </wps:wsp>
                      <pic:pic xmlns:pic="http://schemas.openxmlformats.org/drawingml/2006/picture">
                        <pic:nvPicPr>
                          <pic:cNvPr id="545" name="图片 522"/>
                          <pic:cNvPicPr>
                            <a:picLocks noChangeAspect="1"/>
                          </pic:cNvPicPr>
                        </pic:nvPicPr>
                        <pic:blipFill>
                          <a:blip r:embed="rId55"/>
                          <a:stretch>
                            <a:fillRect/>
                          </a:stretch>
                        </pic:blipFill>
                        <pic:spPr>
                          <a:xfrm>
                            <a:off x="565" y="2955"/>
                            <a:ext cx="598" cy="200"/>
                          </a:xfrm>
                          <a:prstGeom prst="rect">
                            <a:avLst/>
                          </a:prstGeom>
                          <a:noFill/>
                          <a:ln>
                            <a:noFill/>
                          </a:ln>
                        </pic:spPr>
                      </pic:pic>
                      <wps:wsp>
                        <wps:cNvPr id="546" name="任意多边形 523"/>
                        <wps:cNvSpPr/>
                        <wps:spPr>
                          <a:xfrm>
                            <a:off x="4898" y="3094"/>
                            <a:ext cx="829" cy="63"/>
                          </a:xfrm>
                          <a:custGeom>
                            <a:avLst/>
                            <a:gdLst/>
                            <a:ahLst/>
                            <a:cxnLst/>
                            <a:pathLst>
                              <a:path w="829" h="63">
                                <a:moveTo>
                                  <a:pt x="828" y="0"/>
                                </a:moveTo>
                                <a:lnTo>
                                  <a:pt x="741" y="33"/>
                                </a:lnTo>
                                <a:lnTo>
                                  <a:pt x="671" y="50"/>
                                </a:lnTo>
                                <a:lnTo>
                                  <a:pt x="580" y="58"/>
                                </a:lnTo>
                                <a:lnTo>
                                  <a:pt x="430" y="63"/>
                                </a:lnTo>
                                <a:lnTo>
                                  <a:pt x="255" y="56"/>
                                </a:lnTo>
                                <a:lnTo>
                                  <a:pt x="119" y="35"/>
                                </a:lnTo>
                                <a:lnTo>
                                  <a:pt x="31" y="12"/>
                                </a:lnTo>
                                <a:lnTo>
                                  <a:pt x="0" y="1"/>
                                </a:lnTo>
                              </a:path>
                            </a:pathLst>
                          </a:custGeom>
                          <a:noFill/>
                          <a:ln w="6350" cap="flat" cmpd="sng">
                            <a:solidFill>
                              <a:srgbClr val="231F20"/>
                            </a:solidFill>
                            <a:prstDash val="solid"/>
                            <a:headEnd type="none" w="med" len="med"/>
                            <a:tailEnd type="none" w="med" len="med"/>
                          </a:ln>
                        </wps:spPr>
                        <wps:bodyPr upright="1"/>
                      </wps:wsp>
                      <wps:wsp>
                        <wps:cNvPr id="547" name="任意多边形 524"/>
                        <wps:cNvSpPr/>
                        <wps:spPr>
                          <a:xfrm>
                            <a:off x="4898" y="2951"/>
                            <a:ext cx="829" cy="63"/>
                          </a:xfrm>
                          <a:custGeom>
                            <a:avLst/>
                            <a:gdLst/>
                            <a:ahLst/>
                            <a:cxnLst/>
                            <a:pathLst>
                              <a:path w="829" h="63">
                                <a:moveTo>
                                  <a:pt x="0" y="63"/>
                                </a:moveTo>
                                <a:lnTo>
                                  <a:pt x="86" y="30"/>
                                </a:lnTo>
                                <a:lnTo>
                                  <a:pt x="157" y="13"/>
                                </a:lnTo>
                                <a:lnTo>
                                  <a:pt x="248" y="5"/>
                                </a:lnTo>
                                <a:lnTo>
                                  <a:pt x="398" y="0"/>
                                </a:lnTo>
                                <a:lnTo>
                                  <a:pt x="573" y="7"/>
                                </a:lnTo>
                                <a:lnTo>
                                  <a:pt x="709" y="28"/>
                                </a:lnTo>
                                <a:lnTo>
                                  <a:pt x="797" y="51"/>
                                </a:lnTo>
                                <a:lnTo>
                                  <a:pt x="828" y="62"/>
                                </a:lnTo>
                              </a:path>
                            </a:pathLst>
                          </a:custGeom>
                          <a:noFill/>
                          <a:ln w="6350" cap="flat" cmpd="sng">
                            <a:solidFill>
                              <a:srgbClr val="231F20"/>
                            </a:solidFill>
                            <a:prstDash val="solid"/>
                            <a:headEnd type="none" w="med" len="med"/>
                            <a:tailEnd type="none" w="med" len="med"/>
                          </a:ln>
                        </wps:spPr>
                        <wps:bodyPr upright="1"/>
                      </wps:wsp>
                      <wps:wsp>
                        <wps:cNvPr id="548" name="直线 525"/>
                        <wps:cNvSpPr/>
                        <wps:spPr>
                          <a:xfrm flipV="1">
                            <a:off x="5723" y="3006"/>
                            <a:ext cx="0" cy="95"/>
                          </a:xfrm>
                          <a:prstGeom prst="line">
                            <a:avLst/>
                          </a:prstGeom>
                          <a:ln w="6350" cap="flat" cmpd="sng">
                            <a:solidFill>
                              <a:srgbClr val="231F20"/>
                            </a:solidFill>
                            <a:prstDash val="solid"/>
                            <a:headEnd type="none" w="med" len="med"/>
                            <a:tailEnd type="none" w="med" len="med"/>
                          </a:ln>
                        </wps:spPr>
                        <wps:bodyPr upright="1"/>
                      </wps:wsp>
                      <wps:wsp>
                        <wps:cNvPr id="549" name="直线 526"/>
                        <wps:cNvSpPr/>
                        <wps:spPr>
                          <a:xfrm flipV="1">
                            <a:off x="4903" y="3007"/>
                            <a:ext cx="0" cy="94"/>
                          </a:xfrm>
                          <a:prstGeom prst="line">
                            <a:avLst/>
                          </a:prstGeom>
                          <a:ln w="6350" cap="flat" cmpd="sng">
                            <a:solidFill>
                              <a:srgbClr val="231F20"/>
                            </a:solidFill>
                            <a:prstDash val="solid"/>
                            <a:headEnd type="none" w="med" len="med"/>
                            <a:tailEnd type="none" w="med" len="med"/>
                          </a:ln>
                        </wps:spPr>
                        <wps:bodyPr upright="1"/>
                      </wps:wsp>
                      <pic:pic xmlns:pic="http://schemas.openxmlformats.org/drawingml/2006/picture">
                        <pic:nvPicPr>
                          <pic:cNvPr id="550" name="图片 527"/>
                          <pic:cNvPicPr>
                            <a:picLocks noChangeAspect="1"/>
                          </pic:cNvPicPr>
                        </pic:nvPicPr>
                        <pic:blipFill>
                          <a:blip r:embed="rId56"/>
                          <a:stretch>
                            <a:fillRect/>
                          </a:stretch>
                        </pic:blipFill>
                        <pic:spPr>
                          <a:xfrm>
                            <a:off x="5012" y="2955"/>
                            <a:ext cx="598" cy="200"/>
                          </a:xfrm>
                          <a:prstGeom prst="rect">
                            <a:avLst/>
                          </a:prstGeom>
                          <a:noFill/>
                          <a:ln>
                            <a:noFill/>
                          </a:ln>
                        </pic:spPr>
                      </pic:pic>
                      <wps:wsp>
                        <wps:cNvPr id="551" name="文本框 528"/>
                        <wps:cNvSpPr txBox="1"/>
                        <wps:spPr>
                          <a:xfrm>
                            <a:off x="2077" y="344"/>
                            <a:ext cx="68" cy="78"/>
                          </a:xfrm>
                          <a:prstGeom prst="rect">
                            <a:avLst/>
                          </a:prstGeom>
                          <a:noFill/>
                          <a:ln>
                            <a:noFill/>
                          </a:ln>
                        </wps:spPr>
                        <wps:txbx>
                          <w:txbxContent>
                            <w:p>
                              <w:pPr>
                                <w:spacing w:before="0" w:line="78" w:lineRule="exact"/>
                                <w:ind w:left="0" w:right="0" w:firstLine="0"/>
                                <w:jc w:val="left"/>
                                <w:rPr>
                                  <w:sz w:val="7"/>
                                </w:rPr>
                              </w:pPr>
                              <w:r>
                                <w:rPr>
                                  <w:color w:val="231F20"/>
                                  <w:w w:val="67"/>
                                  <w:sz w:val="7"/>
                                </w:rPr>
                                <w:t>●</w:t>
                              </w:r>
                            </w:p>
                          </w:txbxContent>
                        </wps:txbx>
                        <wps:bodyPr lIns="0" tIns="0" rIns="0" bIns="0" upright="1"/>
                      </wps:wsp>
                      <wps:wsp>
                        <wps:cNvPr id="552" name="文本框 529"/>
                        <wps:cNvSpPr txBox="1"/>
                        <wps:spPr>
                          <a:xfrm>
                            <a:off x="4197" y="430"/>
                            <a:ext cx="68" cy="78"/>
                          </a:xfrm>
                          <a:prstGeom prst="rect">
                            <a:avLst/>
                          </a:prstGeom>
                          <a:noFill/>
                          <a:ln>
                            <a:noFill/>
                          </a:ln>
                        </wps:spPr>
                        <wps:txbx>
                          <w:txbxContent>
                            <w:p>
                              <w:pPr>
                                <w:spacing w:before="0" w:line="78" w:lineRule="exact"/>
                                <w:ind w:left="0" w:right="0" w:firstLine="0"/>
                                <w:jc w:val="left"/>
                                <w:rPr>
                                  <w:sz w:val="7"/>
                                </w:rPr>
                              </w:pPr>
                              <w:r>
                                <w:rPr>
                                  <w:color w:val="231F20"/>
                                  <w:w w:val="67"/>
                                  <w:sz w:val="7"/>
                                </w:rPr>
                                <w:t>●</w:t>
                              </w:r>
                            </w:p>
                          </w:txbxContent>
                        </wps:txbx>
                        <wps:bodyPr lIns="0" tIns="0" rIns="0" bIns="0" upright="1"/>
                      </wps:wsp>
                      <wps:wsp>
                        <wps:cNvPr id="553" name="文本框 530"/>
                        <wps:cNvSpPr txBox="1"/>
                        <wps:spPr>
                          <a:xfrm>
                            <a:off x="4646" y="4187"/>
                            <a:ext cx="68" cy="78"/>
                          </a:xfrm>
                          <a:prstGeom prst="rect">
                            <a:avLst/>
                          </a:prstGeom>
                          <a:noFill/>
                          <a:ln>
                            <a:noFill/>
                          </a:ln>
                        </wps:spPr>
                        <wps:txbx>
                          <w:txbxContent>
                            <w:p>
                              <w:pPr>
                                <w:spacing w:before="0" w:line="78" w:lineRule="exact"/>
                                <w:ind w:left="0" w:right="0" w:firstLine="0"/>
                                <w:jc w:val="left"/>
                                <w:rPr>
                                  <w:sz w:val="7"/>
                                </w:rPr>
                              </w:pPr>
                              <w:r>
                                <w:rPr>
                                  <w:color w:val="231F20"/>
                                  <w:w w:val="67"/>
                                  <w:sz w:val="7"/>
                                </w:rPr>
                                <w:t>●</w:t>
                              </w:r>
                            </w:p>
                          </w:txbxContent>
                        </wps:txbx>
                        <wps:bodyPr lIns="0" tIns="0" rIns="0" bIns="0" upright="1"/>
                      </wps:wsp>
                    </wpg:wgp>
                  </a:graphicData>
                </a:graphic>
              </wp:inline>
            </w:drawing>
          </mc:Choice>
          <mc:Fallback>
            <w:pict>
              <v:group id="组合 2" o:spid="_x0000_s1026" o:spt="203" style="height:253.6pt;width:298.25pt;" coordsize="5965,5072" o:gfxdata="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">
                <o:lock v:ext="edit" aspectratio="f"/>
                <v:shape id="图片 3" o:spid="_x0000_s1026" o:spt="75" alt="" type="#_x0000_t75" style="position:absolute;left:2080;top:234;height:288;width:200;" filled="f" o:preferrelative="t" stroked="f" coordsize="21600,21600" o:gfxdata="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6VYvQAA&#10;ANsAAAAPAAAAAAAAAAEAIAAAACIAAABkcnMvZG93bnJldi54bWxQSwECFAAUAAAACACHTuJAMy8F&#10;njsAAAA5AAAAEAAAAAAAAAABACAAAAAMAQAAZHJzL3NoYXBleG1sLnhtbFBLBQYAAAAABgAGAFsB&#10;AAC2AwAAAAA=&#10;">
                  <v:fill on="f" focussize="0,0"/>
                  <v:stroke on="f"/>
                  <v:imagedata r:id="rId9" o:title=""/>
                  <o:lock v:ext="edit" aspectratio="t"/>
                </v:shape>
                <v:shape id="图片 4" o:spid="_x0000_s1026" o:spt="75" alt="" type="#_x0000_t75" style="position:absolute;left:1735;top:175;height:405;width:261;" filled="f" o:preferrelative="t" stroked="f" coordsize="21600,21600" o:gfxdata="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TkEgvQAA&#10;ANsAAAAPAAAAAAAAAAEAIAAAACIAAABkcnMvZG93bnJldi54bWxQSwECFAAUAAAACACHTuJAMy8F&#10;njsAAAA5AAAAEAAAAAAAAAABACAAAAAMAQAAZHJzL3NoYXBleG1sLnhtbFBLBQYAAAAABgAGAFsB&#10;AAC2AwAAAAA=&#10;">
                  <v:fill on="f" focussize="0,0"/>
                  <v:stroke on="f"/>
                  <v:imagedata r:id="rId10" o:title=""/>
                  <o:lock v:ext="edit" aspectratio="t"/>
                </v:shape>
                <v:line id="直线 5" o:spid="_x0000_s1026" o:spt="20" style="position:absolute;left:1993;top:178;height:402;width:0;" filled="f" stroked="t" coordsize="21600,21600" o:gfxdata="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oh8frgAAADbAAAA&#10;DwAAAAAAAAABACAAAAAiAAAAZHJzL2Rvd25yZXYueG1sUEsBAhQAFAAAAAgAh07iQDMvBZ47AAAA&#10;OQAAABAAAAAAAAAAAQAgAAAABwEAAGRycy9zaGFwZXhtbC54bWxQSwUGAAAAAAYABgBbAQAAsQMA&#10;AAAA&#10;">
                  <v:fill on="f" focussize="0,0"/>
                  <v:stroke weight="0.3pt" color="#231F20" joinstyle="round" dashstyle="longDashDotDot"/>
                  <v:imagedata o:title=""/>
                  <o:lock v:ext="edit" aspectratio="f"/>
                </v:line>
                <v:line id="直线 6" o:spid="_x0000_s1026" o:spt="20" style="position:absolute;left:926;top:378;height:0;width:1530;" filled="f" stroked="t" coordsize="21600,21600" o:gfxdata="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LbMrr4A&#10;AADbAAAADwAAAAAAAAABACAAAAAiAAAAZHJzL2Rvd25yZXYueG1sUEsBAhQAFAAAAAgAh07iQDMv&#10;BZ47AAAAOQAAABAAAAAAAAAAAQAgAAAADQEAAGRycy9zaGFwZXhtbC54bWxQSwUGAAAAAAYABgBb&#10;AQAAtwMAAAAA&#10;">
                  <v:fill on="f" focussize="0,0"/>
                  <v:stroke weight="0.3pt" color="#231F20" joinstyle="round"/>
                  <v:imagedata o:title=""/>
                  <o:lock v:ext="edit" aspectratio="f"/>
                </v:line>
                <v:line id="直线 7" o:spid="_x0000_s1026" o:spt="20" style="position:absolute;left:2128;top:378;height:0;width:137;" filled="f" stroked="t" coordsize="21600,21600" o:gfxdata="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RV8+62AAAA2wAAAA8A&#10;AAAAAAAAAQAgAAAAIgAAAGRycy9kb3ducmV2LnhtbFBLAQIUABQAAAAIAIdO4kAzLwWeOwAAADkA&#10;AAAQAAAAAAAAAAEAIAAAAAUBAABkcnMvc2hhcGV4bWwueG1sUEsFBgAAAAAGAAYAWwEAAK8DAAAA&#10;AA==&#10;">
                  <v:fill on="f" focussize="0,0"/>
                  <v:stroke weight="0.3pt" color="#231F20" joinstyle="round"/>
                  <v:imagedata o:title=""/>
                  <o:lock v:ext="edit" aspectratio="f"/>
                </v:line>
                <v:shape id="任意多边形 8" o:spid="_x0000_s1026" o:spt="100" style="position:absolute;left:2467;top:175;height:232;width:232;" filled="f" stroked="t" coordsize="232,232" o:gfxdata="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i+QmC8AAAA&#10;2wAAAA8AAAAAAAAAAQAgAAAAIgAAAGRycy9kb3ducmV2LnhtbFBLAQIUABQAAAAIAIdO4kAzLwWe&#10;OwAAADkAAAAQAAAAAAAAAAEAIAAAAAsBAABkcnMvc2hhcGV4bWwueG1sUEsFBgAAAAAGAAYAWwEA&#10;ALUDAAAAAA==&#10;" path="m231,0l158,12,95,45,45,95,12,158,0,231e">
                  <v:fill on="f" focussize="0,0"/>
                  <v:stroke weight="0.3pt" color="#231F20" joinstyle="round"/>
                  <v:imagedata o:title=""/>
                  <o:lock v:ext="edit" aspectratio="f"/>
                </v:shape>
                <v:line id="直线 9" o:spid="_x0000_s1026" o:spt="20" style="position:absolute;left:2467;top:493;height:93;width:0;" filled="f" stroked="t" coordsize="21600,21600" o:gfxdata="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vLyAK5AAAA2wAA&#10;AA8AAAAAAAAAAQAgAAAAIgAAAGRycy9kb3ducmV2LnhtbFBLAQIUABQAAAAIAIdO4kAzLwWeOwAA&#10;ADkAAAAQAAAAAAAAAAEAIAAAAAgBAABkcnMvc2hhcGV4bWwueG1sUEsFBgAAAAAGAAYAWwEAALID&#10;AAAAAA==&#10;">
                  <v:fill on="f" focussize="0,0"/>
                  <v:stroke weight="0.3pt" color="#231F20" joinstyle="round"/>
                  <v:imagedata o:title=""/>
                  <o:lock v:ext="edit" aspectratio="f"/>
                </v:line>
                <v:line id="直线 10" o:spid="_x0000_s1026" o:spt="20" style="position:absolute;left:2698;top:176;height:0;width:1345;" filled="f" stroked="t" coordsize="21600,21600" o:gfxdata="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SHbZm5AAAA2wAA&#10;AA8AAAAAAAAAAQAgAAAAIgAAAGRycy9kb3ducmV2LnhtbFBLAQIUABQAAAAIAIdO4kAzLwWeOwAA&#10;ADkAAAAQAAAAAAAAAAEAIAAAAAgBAABkcnMvc2hhcGV4bWwueG1sUEsFBgAAAAAGAAYAWwEAALID&#10;AAAAAA==&#10;">
                  <v:fill on="f" focussize="0,0"/>
                  <v:stroke weight="0.3pt" color="#231F20" joinstyle="round"/>
                  <v:imagedata o:title=""/>
                  <o:lock v:ext="edit" aspectratio="f"/>
                </v:line>
                <v:line id="直线 11" o:spid="_x0000_s1026" o:spt="20" style="position:absolute;left:2275;top:320;height:0;width:37;" filled="f" stroked="t" coordsize="21600,21600" o:gfxdata="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tu9e25AAAA2wAA&#10;AA8AAAAAAAAAAQAgAAAAIgAAAGRycy9kb3ducmV2LnhtbFBLAQIUABQAAAAIAIdO4kAzLwWeOwAA&#10;ADkAAAAQAAAAAAAAAAEAIAAAAAgBAABkcnMvc2hhcGV4bWwueG1sUEsFBgAAAAAGAAYAWwEAALID&#10;AAAAAA==&#10;">
                  <v:fill on="f" focussize="0,0"/>
                  <v:stroke weight="0.3pt" color="#231F20" joinstyle="round"/>
                  <v:imagedata o:title=""/>
                  <o:lock v:ext="edit" aspectratio="f"/>
                </v:line>
                <v:line id="直线 12" o:spid="_x0000_s1026" o:spt="20" style="position:absolute;left:2275;top:436;height:0;width:37;" filled="f" stroked="t" coordsize="21600,21600" o:gfxdata="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QiUHa5AAAA2wAA&#10;AA8AAAAAAAAAAQAgAAAAIgAAAGRycy9kb3ducmV2LnhtbFBLAQIUABQAAAAIAIdO4kAzLwWeOwAA&#10;ADkAAAAQAAAAAAAAAAEAIAAAAAgBAABkcnMvc2hhcGV4bWwueG1sUEsFBgAAAAAGAAYAWwEAALID&#10;AAAAAA==&#10;">
                  <v:fill on="f" focussize="0,0"/>
                  <v:stroke weight="0.3pt" color="#231F20" joinstyle="round"/>
                  <v:imagedata o:title=""/>
                  <o:lock v:ext="edit" aspectratio="f"/>
                </v:line>
                <v:line id="直线 13" o:spid="_x0000_s1026" o:spt="20" style="position:absolute;left:3871;top:259;flip:x;height:0;width:172;" filled="f" stroked="t" coordsize="21600,21600" o:gfxdata="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j5bpK/&#10;AAAA2wAAAA8AAAAAAAAAAQAgAAAAIgAAAGRycy9kb3ducmV2LnhtbFBLAQIUABQAAAAIAIdO4kAz&#10;LwWeOwAAADkAAAAQAAAAAAAAAAEAIAAAAA4BAABkcnMvc2hhcGV4bWwueG1sUEsFBgAAAAAGAAYA&#10;WwEAALgDAAAAAA==&#10;">
                  <v:fill on="f" focussize="0,0"/>
                  <v:stroke weight="0.3pt" color="#231F20" joinstyle="round"/>
                  <v:imagedata o:title=""/>
                  <o:lock v:ext="edit" aspectratio="f"/>
                </v:line>
                <v:line id="直线 14" o:spid="_x0000_s1026" o:spt="20" style="position:absolute;left:5315;top:2986;flip:x;height:0;width:7;" filled="f" stroked="t" coordsize="21600,21600" o:gfxdata="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Mzz5L4A&#10;AADbAAAADwAAAAAAAAABACAAAAAiAAAAZHJzL2Rvd25yZXYueG1sUEsBAhQAFAAAAAgAh07iQDMv&#10;BZ47AAAAOQAAABAAAAAAAAAAAQAgAAAADQEAAGRycy9zaGFwZXhtbC54bWxQSwUGAAAAAAYABgBb&#10;AQAAtwMAAAAA&#10;">
                  <v:fill on="f" focussize="0,0"/>
                  <v:stroke weight="0.3pt" color="#231F20" joinstyle="round" dashstyle="longDashDotDot"/>
                  <v:imagedata o:title=""/>
                  <o:lock v:ext="edit" aspectratio="f"/>
                </v:line>
                <v:rect id="矩形 15" o:spid="_x0000_s1026" o:spt="1" style="position:absolute;left:862;top:2944;height:42;width:7;" fillcolor="#EA2690" filled="t" stroked="f" coordsize="21600,21600" o:gfxdata="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lLfxy2AAAA2wAAAA8A&#10;AAAAAAAAAQAgAAAAIgAAAGRycy9kb3ducmV2LnhtbFBLAQIUABQAAAAIAIdO4kAzLwWeOwAAADkA&#10;AAAQAAAAAAAAAAEAIAAAAAUBAABkcnMvc2hhcGV4bWwueG1sUEsFBgAAAAAGAAYAWwEAAK8DAAAA&#10;AA==&#10;">
                  <v:fill on="t" focussize="0,0"/>
                  <v:stroke on="f"/>
                  <v:imagedata o:title=""/>
                  <o:lock v:ext="edit" aspectratio="f"/>
                </v:rect>
                <v:line id="直线 16" o:spid="_x0000_s1026" o:spt="20" style="position:absolute;left:862;top:2945;height:0;width:7;" filled="f" stroked="t" coordsize="21600,21600" o:gfxdata="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HU84vQAA&#10;ANsAAAAPAAAAAAAAAAEAIAAAACIAAABkcnMvZG93bnJldi54bWxQSwECFAAUAAAACACHTuJAMy8F&#10;njsAAAA5AAAAEAAAAAAAAAABACAAAAAMAQAAZHJzL3NoYXBleG1sLnhtbFBLBQYAAAAABgAGAFsB&#10;AAC2AwAAAAA=&#10;">
                  <v:fill on="f" focussize="0,0"/>
                  <v:stroke weight="0.3pt" color="#231F20" joinstyle="round" dashstyle="longDashDotDot"/>
                  <v:imagedata o:title=""/>
                  <o:lock v:ext="edit" aspectratio="f"/>
                </v:line>
                <v:line id="直线 17" o:spid="_x0000_s1026" o:spt="20" style="position:absolute;left:869;top:2945;height:41;width:0;" filled="f" stroked="t" coordsize="21600,21600" o:gfxdata="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SGV2LgAAADbAAAA&#10;DwAAAAAAAAABACAAAAAiAAAAZHJzL2Rvd25yZXYueG1sUEsBAhQAFAAAAAgAh07iQDMvBZ47AAAA&#10;OQAAABAAAAAAAAAAAQAgAAAABwEAAGRycy9zaGFwZXhtbC54bWxQSwUGAAAAAAYABgBbAQAAsQMA&#10;AAAA&#10;">
                  <v:fill on="f" focussize="0,0"/>
                  <v:stroke weight="0.3pt" color="#231F20" joinstyle="round" dashstyle="longDashDotDot"/>
                  <v:imagedata o:title=""/>
                  <o:lock v:ext="edit" aspectratio="f"/>
                </v:line>
                <v:line id="直线 18" o:spid="_x0000_s1026" o:spt="20" style="position:absolute;left:862;top:2986;flip:x;height:0;width:7;" filled="f" stroked="t" coordsize="21600,21600" o:gfxdata="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vvXa8AAAA&#10;2wAAAA8AAAAAAAAAAQAgAAAAIgAAAGRycy9kb3ducmV2LnhtbFBLAQIUABQAAAAIAIdO4kAzLwWe&#10;OwAAADkAAAAQAAAAAAAAAAEAIAAAAAsBAABkcnMvc2hhcGV4bWwueG1sUEsFBgAAAAAGAAYAWwEA&#10;ALUDAAAAAA==&#10;">
                  <v:fill on="f" focussize="0,0"/>
                  <v:stroke weight="0.3pt" color="#231F20" joinstyle="round" dashstyle="longDashDotDot"/>
                  <v:imagedata o:title=""/>
                  <o:lock v:ext="edit" aspectratio="f"/>
                </v:line>
                <v:line id="直线 19" o:spid="_x0000_s1026" o:spt="20" style="position:absolute;left:862;top:2945;flip:y;height:41;width:0;" filled="f" stroked="t" coordsize="21600,21600" o:gfxdata="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vSMBvQAA&#10;ANsAAAAPAAAAAAAAAAEAIAAAACIAAABkcnMvZG93bnJldi54bWxQSwECFAAUAAAACACHTuJAMy8F&#10;njsAAAA5AAAAEAAAAAAAAAABACAAAAAMAQAAZHJzL3NoYXBleG1sLnhtbFBLBQYAAAAABgAGAFsB&#10;AAC2AwAAAAA=&#10;">
                  <v:fill on="f" focussize="0,0"/>
                  <v:stroke weight="0.3pt" color="#231F20" joinstyle="round" dashstyle="longDashDotDot"/>
                  <v:imagedata o:title=""/>
                  <o:lock v:ext="edit" aspectratio="f"/>
                </v:line>
                <v:line id="直线 20" o:spid="_x0000_s1026" o:spt="20" style="position:absolute;left:370;top:3777;height:0;width:5594;" filled="f" stroked="t" coordsize="21600,21600" o:gfxdata="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yBHuS5AAAA2wAA&#10;AA8AAAAAAAAAAQAgAAAAIgAAAGRycy9kb3ducmV2LnhtbFBLAQIUABQAAAAIAIdO4kAzLwWeOwAA&#10;ADkAAAAQAAAAAAAAAAEAIAAAAAgBAABkcnMvc2hhcGV4bWwueG1sUEsFBgAAAAAGAAYAWwEAALID&#10;AAAAAA==&#10;">
                  <v:fill on="f" focussize="0,0"/>
                  <v:stroke weight="0.3pt" color="#231F20" joinstyle="round"/>
                  <v:imagedata o:title=""/>
                  <o:lock v:ext="edit" aspectratio="f"/>
                </v:line>
                <v:line id="直线 21" o:spid="_x0000_s1026" o:spt="20" style="position:absolute;left:726;top:2736;height:0;width:331;" filled="f" stroked="t" coordsize="21600,21600" o:gfxdata="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NohpC5AAAA2wAA&#10;AA8AAAAAAAAAAQAgAAAAIgAAAGRycy9kb3ducmV2LnhtbFBLAQIUABQAAAAIAIdO4kAzLwWeOwAA&#10;ADkAAAAQAAAAAAAAAAEAIAAAAAgBAABkcnMvc2hhcGV4bWwueG1sUEsFBgAAAAAGAAYAWwEAALID&#10;AAAAAA==&#10;">
                  <v:fill on="f" focussize="0,0"/>
                  <v:stroke weight="0.3pt" color="#231F20" joinstyle="round"/>
                  <v:imagedata o:title=""/>
                  <o:lock v:ext="edit" aspectratio="f"/>
                </v:line>
                <v:line id="直线 22" o:spid="_x0000_s1026" o:spt="20" style="position:absolute;left:895;top:2436;flip:y;height:1908;width:0;" filled="f" stroked="t" coordsize="21600,21600" o:gfxdata="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LYOY&#10;wAAAANsAAAAPAAAAAAAAAAEAIAAAACIAAABkcnMvZG93bnJldi54bWxQSwECFAAUAAAACACHTuJA&#10;My8FnjsAAAA5AAAAEAAAAAAAAAABACAAAAAPAQAAZHJzL3NoYXBleG1sLnhtbFBLBQYAAAAABgAG&#10;AFsBAAC5AwAAAAA=&#10;">
                  <v:fill on="f" focussize="0,0"/>
                  <v:stroke weight="0.3pt" color="#231F20" joinstyle="round"/>
                  <v:imagedata o:title=""/>
                  <o:lock v:ext="edit" aspectratio="f"/>
                </v:line>
                <v:line id="直线 23" o:spid="_x0000_s1026" o:spt="20" style="position:absolute;left:895;top:3537;height:505;width:0;" filled="f" stroked="t" coordsize="21600,21600" o:gfxdata="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z2vXy5AAAA2wAA&#10;AA8AAAAAAAAAAQAgAAAAIgAAAGRycy9kb3ducmV2LnhtbFBLAQIUABQAAAAIAIdO4kAzLwWeOwAA&#10;ADkAAAAQAAAAAAAAAAEAIAAAAAgBAABkcnMvc2hhcGV4bWwueG1sUEsFBgAAAAAGAAYAWwEAALID&#10;AAAAAA==&#10;">
                  <v:fill on="f" focussize="0,0"/>
                  <v:stroke weight="0.3pt" color="#231F20" joinstyle="round"/>
                  <v:imagedata o:title=""/>
                  <o:lock v:ext="edit" aspectratio="f"/>
                </v:line>
                <v:line id="直线 24" o:spid="_x0000_s1026" o:spt="20" style="position:absolute;left:506;top:4055;flip:x;height:0;width:232;" filled="f" stroked="t" coordsize="21600,21600" o:gfxdata="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7h0&#10;wAAAANsAAAAPAAAAAAAAAAEAIAAAACIAAABkcnMvZG93bnJldi54bWxQSwECFAAUAAAACACHTuJA&#10;My8FnjsAAAA5AAAAEAAAAAAAAAABACAAAAAPAQAAZHJzL3NoYXBleG1sLnhtbFBLBQYAAAAABgAG&#10;AFsBAAC5AwAAAAA=&#10;">
                  <v:fill on="f" focussize="0,0"/>
                  <v:stroke weight="0.3pt" color="#231F20" joinstyle="round"/>
                  <v:imagedata o:title=""/>
                  <o:lock v:ext="edit" aspectratio="f"/>
                </v:line>
                <v:line id="直线 25" o:spid="_x0000_s1026" o:spt="20" style="position:absolute;left:617;top:3939;height:236;width:0;" filled="f" stroked="t" coordsize="21600,21600" o:gfxdata="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IljJW2AAAA2wAAAA8A&#10;AAAAAAAAAQAgAAAAIgAAAGRycy9kb3ducmV2LnhtbFBLAQIUABQAAAAIAIdO4kAzLwWeOwAAADkA&#10;AAAQAAAAAAAAAAEAIAAAAAUBAABkcnMvc2hhcGV4bWwueG1sUEsFBgAAAAAGAAYAWwEAAK8DAAAA&#10;AA==&#10;">
                  <v:fill on="f" focussize="0,0"/>
                  <v:stroke weight="0.3pt" color="#231F20" joinstyle="round"/>
                  <v:imagedata o:title=""/>
                  <o:lock v:ext="edit" aspectratio="f"/>
                </v:line>
                <v:line id="直线 26" o:spid="_x0000_s1026" o:spt="20" style="position:absolute;left:1299;top:2621;flip:x;height:0;width:3683;" filled="f" stroked="t" coordsize="21600,21600" o:gfxdata="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YImd&#10;wAAAANsAAAAPAAAAAAAAAAEAIAAAACIAAABkcnMvZG93bnJldi54bWxQSwECFAAUAAAACACHTuJA&#10;My8FnjsAAAA5AAAAEAAAAAAAAAABACAAAAAPAQAAZHJzL3NoYXBleG1sLnhtbFBLBQYAAAAABgAG&#10;AFsBAAC5AwAAAAA=&#10;">
                  <v:fill on="f" focussize="0,0"/>
                  <v:stroke weight="0.3pt" color="#231F20" joinstyle="round"/>
                  <v:imagedata o:title=""/>
                  <o:lock v:ext="edit" aspectratio="f"/>
                </v:line>
                <v:line id="直线 27" o:spid="_x0000_s1026" o:spt="20" style="position:absolute;left:4201;top:3199;flip:x;height:0;width:671;" filled="f" stroked="t" coordsize="21600,21600" o:gfxdata="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Dtt28AAAA&#10;2wAAAA8AAAAAAAAAAQAgAAAAIgAAAGRycy9kb3ducmV2LnhtbFBLAQIUABQAAAAIAIdO4kAzLwWe&#10;OwAAADkAAAAQAAAAAAAAAAEAIAAAAAsBAABkcnMvc2hhcGV4bWwueG1sUEsFBgAAAAAGAAYAWwEA&#10;ALUDAAAAAA==&#10;">
                  <v:fill on="f" focussize="0,0"/>
                  <v:stroke weight="0.3pt" color="#231F20" joinstyle="round"/>
                  <v:imagedata o:title=""/>
                  <o:lock v:ext="edit" aspectratio="f"/>
                </v:line>
                <v:line id="直线 28" o:spid="_x0000_s1026" o:spt="20" style="position:absolute;left:1646;top:2224;height:1838;width:0;" filled="f" stroked="t" coordsize="21600,21600" o:gfxdata="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bGs9W5AAAA2wAA&#10;AA8AAAAAAAAAAQAgAAAAIgAAAGRycy9kb3ducmV2LnhtbFBLAQIUABQAAAAIAIdO4kAzLwWeOwAA&#10;ADkAAAAQAAAAAAAAAAEAIAAAAAgBAABkcnMvc2hhcGV4bWwueG1sUEsFBgAAAAAGAAYAWwEAALID&#10;AAAAAA==&#10;">
                  <v:fill on="f" focussize="0,0"/>
                  <v:stroke weight="0.3pt" color="#231F20" joinstyle="round"/>
                  <v:imagedata o:title=""/>
                  <o:lock v:ext="edit" aspectratio="f"/>
                </v:line>
                <v:line id="直线 29" o:spid="_x0000_s1026" o:spt="20" style="position:absolute;left:1172;top:3939;height:236;width:0;" filled="f" stroked="t" coordsize="21600,21600" o:gfxdata="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YULaK5AAAA2wAA&#10;AA8AAAAAAAAAAQAgAAAAIgAAAGRycy9kb3ducmV2LnhtbFBLAQIUABQAAAAIAIdO4kAzLwWeOwAA&#10;ADkAAAAQAAAAAAAAAAEAIAAAAAgBAABkcnMvc2hhcGV4bWwueG1sUEsFBgAAAAAGAAYAWwEAALID&#10;AAAAAA==&#10;">
                  <v:fill on="f" focussize="0,0"/>
                  <v:stroke weight="0.3pt" color="#231F20" joinstyle="round"/>
                  <v:imagedata o:title=""/>
                  <o:lock v:ext="edit" aspectratio="f"/>
                </v:line>
                <v:line id="直线 30" o:spid="_x0000_s1026" o:spt="20" style="position:absolute;left:1061;top:4055;flip:x;height:0;width:232;" filled="f" stroked="t" coordsize="21600,21600" o:gfxdata="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USiq&#10;wAAAANsAAAAPAAAAAAAAAAEAIAAAACIAAABkcnMvZG93bnJldi54bWxQSwECFAAUAAAACACHTuJA&#10;My8FnjsAAAA5AAAAEAAAAAAAAAABACAAAAAPAQAAZHJzL3NoYXBleG1sLnhtbFBLBQYAAAAABgAG&#10;AFsBAAC5AwAAAAA=&#10;">
                  <v:fill on="f" focussize="0,0"/>
                  <v:stroke weight="0.3pt" color="#231F20" joinstyle="round"/>
                  <v:imagedata o:title=""/>
                  <o:lock v:ext="edit" aspectratio="f"/>
                </v:line>
                <v:line id="直线 31" o:spid="_x0000_s1026" o:spt="20" style="position:absolute;left:1400;top:3199;height:0;width:587;" filled="f" stroked="t" coordsize="21600,21600" o:gfxdata="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axEE25AAAA2wAA&#10;AA8AAAAAAAAAAQAgAAAAIgAAAGRycy9kb3ducmV2LnhtbFBLAQIUABQAAAAIAIdO4kAzLwWeOwAA&#10;ADkAAAAQAAAAAAAAAAEAIAAAAAgBAABkcnMvc2hhcGV4bWwueG1sUEsFBgAAAAAGAAYAWwEAALID&#10;AAAAAA==&#10;">
                  <v:fill on="f" focussize="0,0"/>
                  <v:stroke weight="0.3pt" color="#231F20" joinstyle="round"/>
                  <v:imagedata o:title=""/>
                  <o:lock v:ext="edit" aspectratio="f"/>
                </v:line>
                <v:line id="直线 32" o:spid="_x0000_s1026" o:spt="20" style="position:absolute;left:1646;top:3319;height:18;width:0;" filled="f" stroked="t" coordsize="21600,21600" o:gfxdata="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n9tda5AAAA2wAA&#10;AA8AAAAAAAAAAQAgAAAAIgAAAGRycy9kb3ducmV2LnhtbFBLAQIUABQAAAAIAIdO4kAzLwWeOwAA&#10;ADkAAAAQAAAAAAAAAAEAIAAAAAgBAABkcnMvc2hhcGV4bWwueG1sUEsFBgAAAAAGAAYAWwEAALID&#10;AAAAAA==&#10;">
                  <v:fill on="f" focussize="0,0"/>
                  <v:stroke weight="0.3pt" color="#231F20" joinstyle="round"/>
                  <v:imagedata o:title=""/>
                  <o:lock v:ext="edit" aspectratio="f"/>
                </v:line>
                <v:line id="直线 33" o:spid="_x0000_s1026" o:spt="20" style="position:absolute;left:5288;top:2453;flip:y;height:1891;width:0;" filled="f" stroked="t" coordsize="21600,21600" o:gfxdata="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Josy&#10;wAAAANsAAAAPAAAAAAAAAAEAIAAAACIAAABkcnMvZG93bnJldi54bWxQSwECFAAUAAAACACHTuJA&#10;My8FnjsAAAA5AAAAEAAAAAAAAAABACAAAAAPAQAAZHJzL3NoYXBleG1sLnhtbFBLBQYAAAAABgAG&#10;AFsBAAC5AwAAAAA=&#10;">
                  <v:fill on="f" focussize="0,0"/>
                  <v:stroke weight="0.3pt" color="#231F20" joinstyle="round"/>
                  <v:imagedata o:title=""/>
                  <o:lock v:ext="edit" aspectratio="f"/>
                </v:line>
                <v:line id="直线 34" o:spid="_x0000_s1026" o:spt="20" style="position:absolute;left:5288;top:3537;height:505;width:0;" filled="f" stroked="t" coordsize="21600,21600" o:gfxdata="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Zjjjq5AAAA2wAA&#10;AA8AAAAAAAAAAQAgAAAAIgAAAGRycy9kb3ducmV2LnhtbFBLAQIUABQAAAAIAIdO4kAzLwWeOwAA&#10;ADkAAAAQAAAAAAAAAAEAIAAAAAgBAABkcnMvc2hhcGV4bWwueG1sUEsFBgAAAAAGAAYAWwEAALID&#10;AAAAAA==&#10;">
                  <v:fill on="f" focussize="0,0"/>
                  <v:stroke weight="0.3pt" color="#231F20" joinstyle="round"/>
                  <v:imagedata o:title=""/>
                  <o:lock v:ext="edit" aspectratio="f"/>
                </v:line>
                <v:line id="直线 35" o:spid="_x0000_s1026" o:spt="20" style="position:absolute;left:5011;top:3939;height:236;width:0;" filled="f" stroked="t" coordsize="21600,21600" o:gfxdata="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f8Gki2AAAA2wAAAA8A&#10;AAAAAAAAAQAgAAAAIgAAAGRycy9kb3ducmV2LnhtbFBLAQIUABQAAAAIAIdO4kAzLwWeOwAAADkA&#10;AAAQAAAAAAAAAAEAIAAAAAUBAABkcnMvc2hhcGV4bWwueG1sUEsFBgAAAAAGAAYAWwEAAK8DAAAA&#10;AA==&#10;">
                  <v:fill on="f" focussize="0,0"/>
                  <v:stroke weight="0.3pt" color="#231F20" joinstyle="round"/>
                  <v:imagedata o:title=""/>
                  <o:lock v:ext="edit" aspectratio="f"/>
                </v:line>
                <v:line id="直线 36" o:spid="_x0000_s1026" o:spt="20" style="position:absolute;left:5011;top:3987;height:136;width:0;" filled="f" stroked="t" coordsize="21600,21600" o:gfxdata="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iwv9O5AAAA2wAA&#10;AA8AAAAAAAAAAQAgAAAAIgAAAGRycy9kb3ducmV2LnhtbFBLAQIUABQAAAAIAIdO4kAzLwWeOwAA&#10;ADkAAAAQAAAAAAAAAAEAIAAAAAgBAABkcnMvc2hhcGV4bWwueG1sUEsFBgAAAAAGAAYAWwEAALID&#10;AAAAAA==&#10;">
                  <v:fill on="f" focussize="0,0"/>
                  <v:stroke weight="0.3pt" color="#231F20" joinstyle="round"/>
                  <v:imagedata o:title=""/>
                  <o:lock v:ext="edit" aspectratio="f"/>
                </v:line>
                <v:line id="直线 37" o:spid="_x0000_s1026" o:spt="20" style="position:absolute;left:4890;top:4055;height:0;width:232;" filled="f" stroked="t" coordsize="21600,21600" o:gfxdata="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1+bc87UAAADbAAAADwAA&#10;AAAAAAABACAAAAAiAAAAZHJzL2Rvd25yZXYueG1sUEsBAhQAFAAAAAgAh07iQDMvBZ47AAAAOQAA&#10;ABAAAAAAAAAAAQAgAAAABAEAAGRycy9zaGFwZXhtbC54bWxQSwUGAAAAAAYABgBbAQAArgMAAAAA&#10;">
                  <v:fill on="f" focussize="0,0"/>
                  <v:stroke weight="0.3pt" color="#231F20" joinstyle="round"/>
                  <v:imagedata o:title=""/>
                  <o:lock v:ext="edit" aspectratio="f"/>
                </v:line>
                <v:line id="直线 38" o:spid="_x0000_s1026" o:spt="20" style="position:absolute;left:4948;top:4055;height:0;width:136;" filled="f" stroked="t" coordsize="21600,21600" o:gfxdata="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iqeWi5AAAA2wAA&#10;AA8AAAAAAAAAAQAgAAAAIgAAAGRycy9kb3ducmV2LnhtbFBLAQIUABQAAAAIAIdO4kAzLwWeOwAA&#10;ADkAAAAQAAAAAAAAAAEAIAAAAAgBAABkcnMvc2hhcGV4bWwueG1sUEsFBgAAAAAGAAYAWwEAALID&#10;AAAAAA==&#10;">
                  <v:fill on="f" focussize="0,0"/>
                  <v:stroke weight="0.3pt" color="#231F20" joinstyle="round"/>
                  <v:imagedata o:title=""/>
                  <o:lock v:ext="edit" aspectratio="f"/>
                </v:line>
                <v:line id="直线 39" o:spid="_x0000_s1026" o:spt="20" style="position:absolute;left:5566;top:3939;height:236;width:0;" filled="f" stroked="t" coordsize="21600,21600" o:gfxdata="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h45x+5AAAA2wAA&#10;AA8AAAAAAAAAAQAgAAAAIgAAAGRycy9kb3ducmV2LnhtbFBLAQIUABQAAAAIAIdO4kAzLwWeOwAA&#10;ADkAAAAQAAAAAAAAAAEAIAAAAAgBAABkcnMvc2hhcGV4bWwueG1sUEsFBgAAAAAGAAYAWwEAALID&#10;AAAAAA==&#10;">
                  <v:fill on="f" focussize="0,0"/>
                  <v:stroke weight="0.3pt" color="#231F20" joinstyle="round"/>
                  <v:imagedata o:title=""/>
                  <o:lock v:ext="edit" aspectratio="f"/>
                </v:line>
                <v:line id="直线 40" o:spid="_x0000_s1026" o:spt="20" style="position:absolute;left:5566;top:3987;height:136;width:0;" filled="f" stroked="t" coordsize="21600,21600" o:gfxdata="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c0QoS5AAAA2wAA&#10;AA8AAAAAAAAAAQAgAAAAIgAAAGRycy9kb3ducmV2LnhtbFBLAQIUABQAAAAIAIdO4kAzLwWeOwAA&#10;ADkAAAAQAAAAAAAAAAEAIAAAAAgBAABkcnMvc2hhcGV4bWwueG1sUEsFBgAAAAAGAAYAWwEAALID&#10;AAAAAA==&#10;">
                  <v:fill on="f" focussize="0,0"/>
                  <v:stroke weight="0.3pt" color="#231F20" joinstyle="round"/>
                  <v:imagedata o:title=""/>
                  <o:lock v:ext="edit" aspectratio="f"/>
                </v:line>
                <v:line id="直线 41" o:spid="_x0000_s1026" o:spt="20" style="position:absolute;left:5445;top:4055;height:0;width:232;" filled="f" stroked="t" coordsize="21600,21600" o:gfxdata="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jd2vC5AAAA2wAA&#10;AA8AAAAAAAAAAQAgAAAAIgAAAGRycy9kb3ducmV2LnhtbFBLAQIUABQAAAAIAIdO4kAzLwWeOwAA&#10;ADkAAAAQAAAAAAAAAAEAIAAAAAgBAABkcnMvc2hhcGV4bWwueG1sUEsFBgAAAAAGAAYAWwEAALID&#10;AAAAAA==&#10;">
                  <v:fill on="f" focussize="0,0"/>
                  <v:stroke weight="0.3pt" color="#231F20" joinstyle="round"/>
                  <v:imagedata o:title=""/>
                  <o:lock v:ext="edit" aspectratio="f"/>
                </v:line>
                <v:line id="直线 42" o:spid="_x0000_s1026" o:spt="20" style="position:absolute;left:5493;top:4055;flip:x;height:0;width:135;" filled="f" stroked="t" coordsize="21600,21600" o:gfxdata="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mN/4&#10;wAAAANsAAAAPAAAAAAAAAAEAIAAAACIAAABkcnMvZG93bnJldi54bWxQSwECFAAUAAAACACHTuJA&#10;My8FnjsAAAA5AAAAEAAAAAAAAAABACAAAAAPAQAAZHJzL3NoYXBleG1sLnhtbFBLBQYAAAAABgAG&#10;AFsBAAC5AwAAAAA=&#10;">
                  <v:fill on="f" focussize="0,0"/>
                  <v:stroke weight="0.3pt" color="#231F20" joinstyle="round"/>
                  <v:imagedata o:title=""/>
                  <o:lock v:ext="edit" aspectratio="f"/>
                </v:line>
                <v:line id="直线 43" o:spid="_x0000_s1026" o:spt="20" style="position:absolute;left:5126;top:2736;flip:x;height:0;width:331;" filled="f" stroked="t" coordsize="21600,21600" o:gfxdata="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SkGP&#10;wAAAANsAAAAPAAAAAAAAAAEAIAAAACIAAABkcnMvZG93bnJldi54bWxQSwECFAAUAAAACACHTuJA&#10;My8FnjsAAAA5AAAAEAAAAAAAAAABACAAAAAPAQAAZHJzL3NoYXBleG1sLnhtbFBLBQYAAAAABgAG&#10;AFsBAAC5AwAAAAA=&#10;">
                  <v:fill on="f" focussize="0,0"/>
                  <v:stroke weight="0.3pt" color="#231F20" joinstyle="round"/>
                  <v:imagedata o:title=""/>
                  <o:lock v:ext="edit" aspectratio="f"/>
                </v:line>
                <v:line id="直线 44" o:spid="_x0000_s1026" o:spt="20" style="position:absolute;left:4537;top:2224;height:1836;width:0;" filled="f" stroked="t" coordsize="21600,21600" o:gfxdata="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gPRIe5AAAA2wAA&#10;AA8AAAAAAAAAAQAgAAAAIgAAAGRycy9kb3ducmV2LnhtbFBLAQIUABQAAAAIAIdO4kAzLwWeOwAA&#10;ADkAAAAQAAAAAAAAAAEAIAAAAAgBAABkcnMvc2hhcGV4bWwueG1sUEsFBgAAAAAGAAYAWwEAALID&#10;AAAAAA==&#10;">
                  <v:fill on="f" focussize="0,0"/>
                  <v:stroke weight="0.3pt" color="#231F20" joinstyle="round"/>
                  <v:imagedata o:title=""/>
                  <o:lock v:ext="edit" aspectratio="f"/>
                </v:line>
                <v:line id="直线 45" o:spid="_x0000_s1026" o:spt="20" style="position:absolute;left:4120;top:4586;height:0;width:1788;" filled="f" stroked="t" coordsize="21600,21600" o:gfxdata="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KZDQ9bUAAADbAAAADwAA&#10;AAAAAAABACAAAAAiAAAAZHJzL2Rvd25yZXYueG1sUEsBAhQAFAAAAAgAh07iQDMvBZ47AAAAOQAA&#10;ABAAAAAAAAAAAQAgAAAABAEAAGRycy9zaGFwZXhtbC54bWxQSwUGAAAAAAYABgBbAQAArgMAAAAA&#10;">
                  <v:fill on="f" focussize="0,0"/>
                  <v:stroke weight="0.3pt" color="#231F20" joinstyle="round"/>
                  <v:imagedata o:title=""/>
                  <o:lock v:ext="edit" aspectratio="f"/>
                </v:line>
                <v:line id="直线 46" o:spid="_x0000_s1026" o:spt="20" style="position:absolute;left:5173;top:4302;height:609;width:0;" filled="f" stroked="t" coordsize="21600,21600" o:gfxdata="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bcdW65AAAA2wAA&#10;AA8AAAAAAAAAAQAgAAAAIgAAAGRycy9kb3ducmV2LnhtbFBLAQIUABQAAAAIAIdO4kAzLwWeOwAA&#10;ADkAAAAQAAAAAAAAAAEAIAAAAAgBAABkcnMvc2hhcGV4bWwueG1sUEsFBgAAAAAGAAYAWwEAALID&#10;AAAAAA==&#10;">
                  <v:fill on="f" focussize="0,0"/>
                  <v:stroke weight="0.3pt" color="#231F20" joinstyle="round"/>
                  <v:imagedata o:title=""/>
                  <o:lock v:ext="edit" aspectratio="f"/>
                </v:line>
                <v:line id="直线 47" o:spid="_x0000_s1026" o:spt="20" style="position:absolute;left:1010;top:4302;height:602;width:0;" filled="f" stroked="t" coordsize="21600,21600" o:gfxdata="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SP0outwAAANsAAAAP&#10;AAAAAAAAAAEAIAAAACIAAABkcnMvZG93bnJldi54bWxQSwECFAAUAAAACACHTuJAMy8FnjsAAAA5&#10;AAAAEAAAAAAAAAABACAAAAAGAQAAZHJzL3NoYXBleG1sLnhtbFBLBQYAAAAABgAGAFsBAACwAwAA&#10;AAA=&#10;">
                  <v:fill on="f" focussize="0,0"/>
                  <v:stroke weight="0.3pt" color="#231F20" joinstyle="round"/>
                  <v:imagedata o:title=""/>
                  <o:lock v:ext="edit" aspectratio="f"/>
                </v:line>
                <v:line id="直线 48" o:spid="_x0000_s1026" o:spt="20" style="position:absolute;left:252;top:4586;flip:x;height:0;width:1774;" filled="f" stroked="t" coordsize="21600,21600" o:gfxdata="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F6Tya/&#10;AAAA2wAAAA8AAAAAAAAAAQAgAAAAIgAAAGRycy9kb3ducmV2LnhtbFBLAQIUABQAAAAIAIdO4kAz&#10;LwWeOwAAADkAAAAQAAAAAAAAAAEAIAAAAA4BAABkcnMvc2hhcGV4bWwueG1sUEsFBgAAAAAGAAYA&#10;WwEAALgDAAAAAA==&#10;">
                  <v:fill on="f" focussize="0,0"/>
                  <v:stroke weight="0.3pt" color="#231F20" joinstyle="round"/>
                  <v:imagedata o:title=""/>
                  <o:lock v:ext="edit" aspectratio="f"/>
                </v:line>
                <v:line id="直线 49" o:spid="_x0000_s1026" o:spt="20" style="position:absolute;left:1519;top:4102;flip:y;height:277;width:0;" filled="f" stroked="t" coordsize="21600,21600" o:gfxdata="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o0VG/&#10;AAAA2wAAAA8AAAAAAAAAAQAgAAAAIgAAAGRycy9kb3ducmV2LnhtbFBLAQIUABQAAAAIAIdO4kAz&#10;LwWeOwAAADkAAAAQAAAAAAAAAAEAIAAAAA4BAABkcnMvc2hhcGV4bWwueG1sUEsFBgAAAAAGAAYA&#10;WwEAALgDAAAAAA==&#10;">
                  <v:fill on="f" focussize="0,0"/>
                  <v:stroke weight="0.3pt" color="#231F20" joinstyle="round"/>
                  <v:imagedata o:title=""/>
                  <o:lock v:ext="edit" aspectratio="f"/>
                </v:line>
                <v:line id="直线 50" o:spid="_x0000_s1026" o:spt="20" style="position:absolute;left:1410;top:4240;flip:x;height:0;width:182;" filled="f" stroked="t" coordsize="21600,21600" o:gfxdata="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7kdMq/&#10;AAAA2wAAAA8AAAAAAAAAAQAgAAAAIgAAAGRycy9kb3ducmV2LnhtbFBLAQIUABQAAAAIAIdO4kAz&#10;LwWeOwAAADkAAAAQAAAAAAAAAAEAIAAAAA4BAABkcnMvc2hhcGV4bWwueG1sUEsFBgAAAAAGAAYA&#10;WwEAALgDAAAAAA==&#10;">
                  <v:fill on="f" focussize="0,0"/>
                  <v:stroke weight="0.3pt" color="#231F20" joinstyle="round"/>
                  <v:imagedata o:title=""/>
                  <o:lock v:ext="edit" aspectratio="f"/>
                </v:line>
                <v:line id="直线 51" o:spid="_x0000_s1026" o:spt="20" style="position:absolute;left:1432;top:4008;flip:x y;height:310;width:116;" filled="f" stroked="t" coordsize="21600,21600" o:gfxdata="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WieNb4A&#10;AADbAAAADwAAAAAAAAABACAAAAAiAAAAZHJzL2Rvd25yZXYueG1sUEsBAhQAFAAAAAgAh07iQDMv&#10;BZ47AAAAOQAAABAAAAAAAAAAAQAgAAAADQEAAGRycy9zaGFwZXhtbC54bWxQSwUGAAAAAAYABgBb&#10;AQAAtwMAAAAA&#10;">
                  <v:fill on="f" focussize="0,0"/>
                  <v:stroke weight="0.3pt" color="#231F20" joinstyle="round"/>
                  <v:imagedata o:title=""/>
                  <o:lock v:ext="edit" aspectratio="f"/>
                </v:line>
                <v:line id="直线 52" o:spid="_x0000_s1026" o:spt="20" style="position:absolute;left:1453;top:4216;flip:y;height:44;width:117;" filled="f" stroked="t" coordsize="21600,21600" o:gfxdata="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QUkl&#10;wAAAANsAAAAPAAAAAAAAAAEAIAAAACIAAABkcnMvZG93bnJldi54bWxQSwECFAAUAAAACACHTuJA&#10;My8FnjsAAAA5AAAAEAAAAAAAAAABACAAAAAPAQAAZHJzL3NoYXBleG1sLnhtbFBLBQYAAAAABgAG&#10;AFsBAAC5AwAAAAA=&#10;">
                  <v:fill on="f" focussize="0,0"/>
                  <v:stroke weight="0.3pt" color="#231F20" joinstyle="round"/>
                  <v:imagedata o:title=""/>
                  <o:lock v:ext="edit" aspectratio="f"/>
                </v:line>
                <v:line id="直线 53" o:spid="_x0000_s1026" o:spt="20" style="position:absolute;left:1514;top:3736;flip:y;height:67;width:180;" filled="f" stroked="t" coordsize="21600,21600" o:gfxdata="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6T11K/&#10;AAAA2wAAAA8AAAAAAAAAAQAgAAAAIgAAAGRycy9kb3ducmV2LnhtbFBLAQIUABQAAAAIAIdO4kAz&#10;LwWeOwAAADkAAAAQAAAAAAAAAAEAIAAAAA4BAABkcnMvc2hhcGV4bWwueG1sUEsFBgAAAAAGAAYA&#10;WwEAALgDAAAAAA==&#10;">
                  <v:fill on="f" focussize="0,0"/>
                  <v:stroke weight="0.3pt" color="#231F20" joinstyle="round"/>
                  <v:imagedata o:title=""/>
                  <o:lock v:ext="edit" aspectratio="f"/>
                </v:line>
                <v:line id="直线 54" o:spid="_x0000_s1026" o:spt="20" style="position:absolute;left:4664;top:4102;flip:y;height:277;width:0;" filled="f" stroked="t" coordsize="21600,21600" o:gfxdata="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fcsm/&#10;AAAA2wAAAA8AAAAAAAAAAQAgAAAAIgAAAGRycy9kb3ducmV2LnhtbFBLAQIUABQAAAAIAIdO4kAz&#10;LwWeOwAAADkAAAAQAAAAAAAAAAEAIAAAAA4BAABkcnMvc2hhcGV4bWwueG1sUEsFBgAAAAAGAAYA&#10;WwEAALgDAAAAAA==&#10;">
                  <v:fill on="f" focussize="0,0"/>
                  <v:stroke weight="0.3pt" color="#231F20" joinstyle="round"/>
                  <v:imagedata o:title=""/>
                  <o:lock v:ext="edit" aspectratio="f"/>
                </v:line>
                <v:line id="直线 55" o:spid="_x0000_s1026" o:spt="20" style="position:absolute;left:4591;top:4240;height:0;width:182;" filled="f" stroked="t" coordsize="21600,21600" o:gfxdata="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sSUYotwAAANsAAAAP&#10;AAAAAAAAAAEAIAAAACIAAABkcnMvZG93bnJldi54bWxQSwECFAAUAAAACACHTuJAMy8FnjsAAAA5&#10;AAAAEAAAAAAAAAABACAAAAAGAQAAZHJzL3NoYXBleG1sLnhtbFBLBQYAAAAABgAGAFsBAACwAwAA&#10;AAA=&#10;">
                  <v:fill on="f" focussize="0,0"/>
                  <v:stroke weight="0.3pt" color="#231F20" joinstyle="round"/>
                  <v:imagedata o:title=""/>
                  <o:lock v:ext="edit" aspectratio="f"/>
                </v:line>
                <v:line id="直线 56" o:spid="_x0000_s1026" o:spt="20" style="position:absolute;left:4635;top:4008;flip:y;height:310;width:116;" filled="f" stroked="t" coordsize="21600,21600" o:gfxdata="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8MQyC/&#10;AAAA2wAAAA8AAAAAAAAAAQAgAAAAIgAAAGRycy9kb3ducmV2LnhtbFBLAQIUABQAAAAIAIdO4kAz&#10;LwWeOwAAADkAAAAQAAAAAAAAAAEAIAAAAA4BAABkcnMvc2hhcGV4bWwueG1sUEsFBgAAAAAGAAYA&#10;WwEAALgDAAAAAA==&#10;">
                  <v:fill on="f" focussize="0,0"/>
                  <v:stroke weight="0.3pt" color="#231F20" joinstyle="round"/>
                  <v:imagedata o:title=""/>
                  <o:lock v:ext="edit" aspectratio="f"/>
                </v:line>
                <v:line id="直线 57" o:spid="_x0000_s1026" o:spt="20" style="position:absolute;left:4613;top:4216;flip:x y;height:44;width:117;" filled="f" stroked="t" coordsize="21600,21600" o:gfxdata="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G6BG5AAAA2wAA&#10;AA8AAAAAAAAAAQAgAAAAIgAAAGRycy9kb3ducmV2LnhtbFBLAQIUABQAAAAIAIdO4kAzLwWeOwAA&#10;ADkAAAAQAAAAAAAAAAEAIAAAAAgBAABkcnMvc2hhcGV4bWwueG1sUEsFBgAAAAAGAAYAWwEAALID&#10;AAAAAA==&#10;">
                  <v:fill on="f" focussize="0,0"/>
                  <v:stroke weight="0.3pt" color="#231F20" joinstyle="round"/>
                  <v:imagedata o:title=""/>
                  <o:lock v:ext="edit" aspectratio="f"/>
                </v:line>
                <v:line id="直线 58" o:spid="_x0000_s1026" o:spt="20" style="position:absolute;left:313;top:2569;height:0;width:1403;" filled="f" stroked="t" coordsize="21600,21600" o:gfxdata="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pp+SvQAA&#10;ANsAAAAPAAAAAAAAAAEAIAAAACIAAABkcnMvZG93bnJldi54bWxQSwECFAAUAAAACACHTuJAMy8F&#10;njsAAAA5AAAAEAAAAAAAAAABACAAAAAMAQAAZHJzL3NoYXBleG1sLnhtbFBLBQYAAAAABgAGAFsB&#10;AAC2AwAAAAA=&#10;">
                  <v:fill on="f" focussize="0,0"/>
                  <v:stroke weight="0.3pt" color="#231F20" joinstyle="round"/>
                  <v:imagedata o:title=""/>
                  <o:lock v:ext="edit" aspectratio="f"/>
                </v:line>
                <v:line id="直线 59" o:spid="_x0000_s1026" o:spt="20" style="position:absolute;left:4467;top:2569;flip:x;height:0;width:1403;" filled="f" stroked="t" coordsize="21600,21600" o:gfxdata="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R9oXa/&#10;AAAA2wAAAA8AAAAAAAAAAQAgAAAAIgAAAGRycy9kb3ducmV2LnhtbFBLAQIUABQAAAAIAIdO4kAz&#10;LwWeOwAAADkAAAAQAAAAAAAAAAEAIAAAAA4BAABkcnMvc2hhcGV4bWwueG1sUEsFBgAAAAAGAAYA&#10;WwEAALgDAAAAAA==&#10;">
                  <v:fill on="f" focussize="0,0"/>
                  <v:stroke weight="0.3pt" color="#231F20" joinstyle="round"/>
                  <v:imagedata o:title=""/>
                  <o:lock v:ext="edit" aspectratio="f"/>
                </v:line>
                <v:line id="直线 60" o:spid="_x0000_s1026" o:spt="20" style="position:absolute;left:340;top:2661;height:0;width:134;" filled="f" stroked="t" coordsize="21600,21600" o:gfxdata="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c4pH65AAAA2wAA&#10;AA8AAAAAAAAAAQAgAAAAIgAAAGRycy9kb3ducmV2LnhtbFBLAQIUABQAAAAIAIdO4kAzLwWeOwAA&#10;ADkAAAAQAAAAAAAAAAEAIAAAAAgBAABkcnMvc2hhcGV4bWwueG1sUEsFBgAAAAAGAAYAWwEAALID&#10;AAAAAA==&#10;">
                  <v:fill on="f" focussize="0,0"/>
                  <v:stroke weight="0.3pt" color="#231F20" joinstyle="round"/>
                  <v:imagedata o:title=""/>
                  <o:lock v:ext="edit" aspectratio="f"/>
                </v:line>
                <v:line id="直线 61" o:spid="_x0000_s1026" o:spt="20" style="position:absolute;left:340;top:2476;height:0;width:159;" filled="f" stroked="t" coordsize="21600,21600" o:gfxdata="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0TwKvQAA&#10;ANsAAAAPAAAAAAAAAAEAIAAAACIAAABkcnMvZG93bnJldi54bWxQSwECFAAUAAAACACHTuJAMy8F&#10;njsAAAA5AAAAEAAAAAAAAAABACAAAAAMAQAAZHJzL3NoYXBleG1sLnhtbFBLBQYAAAAABgAGAFsB&#10;AAC2AwAAAAA=&#10;">
                  <v:fill on="f" focussize="0,0"/>
                  <v:stroke weight="0.3pt" color="#231F20" joinstyle="round"/>
                  <v:imagedata o:title=""/>
                  <o:lock v:ext="edit" aspectratio="f"/>
                </v:line>
                <v:line id="直线 62" o:spid="_x0000_s1026" o:spt="20" style="position:absolute;left:5709;top:2661;flip:x;height:0;width:134;" filled="f" stroked="t" coordsize="21600,21600" o:gfxdata="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lDkC&#10;wAAAANsAAAAPAAAAAAAAAAEAIAAAACIAAABkcnMvZG93bnJldi54bWxQSwECFAAUAAAACACHTuJA&#10;My8FnjsAAAA5AAAAEAAAAAAAAAABACAAAAAPAQAAZHJzL3NoYXBleG1sLnhtbFBLBQYAAAAABgAG&#10;AFsBAAC5AwAAAAA=&#10;">
                  <v:fill on="f" focussize="0,0"/>
                  <v:stroke weight="0.3pt" color="#231F20" joinstyle="round"/>
                  <v:imagedata o:title=""/>
                  <o:lock v:ext="edit" aspectratio="f"/>
                </v:line>
                <v:line id="直线 63" o:spid="_x0000_s1026" o:spt="20" style="position:absolute;left:5684;top:2476;flip:x;height:0;width:159;" filled="f" stroked="t" coordsize="21600,21600" o:gfxdata="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Gp3W/&#10;AAAA2wAAAA8AAAAAAAAAAQAgAAAAIgAAAGRycy9kb3ducmV2LnhtbFBLAQIUABQAAAAIAIdO4kAz&#10;LwWeOwAAADkAAAAQAAAAAAAAAAEAIAAAAA4BAABkcnMvc2hhcGV4bWwueG1sUEsFBgAAAAAGAAYA&#10;WwEAALgDAAAAAA==&#10;">
                  <v:fill on="f" focussize="0,0"/>
                  <v:stroke weight="0.3pt" color="#231F20" joinstyle="round"/>
                  <v:imagedata o:title=""/>
                  <o:lock v:ext="edit" aspectratio="f"/>
                </v:line>
                <v:shape id="图片 64" o:spid="_x0000_s1026" o:spt="75" alt="" type="#_x0000_t75" style="position:absolute;left:4397;top:2481;height:280;width:280;" filled="f" o:preferrelative="t" stroked="f" coordsize="21600,21600" o:gfxdata="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Sof6b4A&#10;AADbAAAADwAAAAAAAAABACAAAAAiAAAAZHJzL2Rvd25yZXYueG1sUEsBAhQAFAAAAAgAh07iQDMv&#10;BZ47AAAAOQAAABAAAAAAAAAAAQAgAAAADQEAAGRycy9zaGFwZXhtbC54bWxQSwUGAAAAAAYABgBb&#10;AQAAtwMAAAAA&#10;">
                  <v:fill on="f" focussize="0,0"/>
                  <v:stroke on="f"/>
                  <v:imagedata r:id="rId11" o:title=""/>
                  <o:lock v:ext="edit" aspectratio="t"/>
                </v:shape>
                <v:shape id="图片 65" o:spid="_x0000_s1026" o:spt="75" alt="" type="#_x0000_t75" style="position:absolute;left:4397;top:3059;height:280;width:280;" filled="f" o:preferrelative="t" stroked="f" coordsize="21600,21600" o:gfxdata="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ebx5bsAAADb&#10;AAAADwAAAAAAAAABACAAAAAiAAAAZHJzL2Rvd25yZXYueG1sUEsBAhQAFAAAAAgAh07iQDMvBZ47&#10;AAAAOQAAABAAAAAAAAAAAQAgAAAACgEAAGRycy9zaGFwZXhtbC54bWxQSwUGAAAAAAYABgBbAQAA&#10;tAMAAAAA&#10;">
                  <v:fill on="f" focussize="0,0"/>
                  <v:stroke on="f"/>
                  <v:imagedata r:id="rId12" o:title=""/>
                  <o:lock v:ext="edit" aspectratio="t"/>
                </v:shape>
                <v:shape id="图片 66" o:spid="_x0000_s1026" o:spt="75" alt="" type="#_x0000_t75" style="position:absolute;left:1506;top:2481;height:280;width:280;" filled="f" o:preferrelative="t" stroked="f" coordsize="21600,21600" o:gfxdata="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1IeZ74A&#10;AADbAAAADwAAAAAAAAABACAAAAAiAAAAZHJzL2Rvd25yZXYueG1sUEsBAhQAFAAAAAgAh07iQDMv&#10;BZ47AAAAOQAAABAAAAAAAAAAAQAgAAAADQEAAGRycy9zaGFwZXhtbC54bWxQSwUGAAAAAAYABgBb&#10;AQAAtwMAAAAA&#10;">
                  <v:fill on="f" focussize="0,0"/>
                  <v:stroke on="f"/>
                  <v:imagedata r:id="rId13" o:title=""/>
                  <o:lock v:ext="edit" aspectratio="t"/>
                </v:shape>
                <v:shape id="图片 67" o:spid="_x0000_s1026" o:spt="75" alt="" type="#_x0000_t75" style="position:absolute;left:1506;top:3059;height:280;width:280;" filled="f" o:preferrelative="t" stroked="f" coordsize="21600,21600" o:gfxdata="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BBVm7sAAADb&#10;AAAADwAAAAAAAAABACAAAAAiAAAAZHJzL2Rvd25yZXYueG1sUEsBAhQAFAAAAAgAh07iQDMvBZ47&#10;AAAAOQAAABAAAAAAAAAAAQAgAAAACgEAAGRycy9zaGFwZXhtbC54bWxQSwUGAAAAAAYABgBbAQAA&#10;tAMAAAAA&#10;">
                  <v:fill on="f" focussize="0,0"/>
                  <v:stroke on="f"/>
                  <v:imagedata r:id="rId14" o:title=""/>
                  <o:lock v:ext="edit" aspectratio="t"/>
                </v:shape>
                <v:shape id="图片 68" o:spid="_x0000_s1026" o:spt="75" alt="" type="#_x0000_t75" style="position:absolute;left:4397;top:3637;height:280;width:280;" filled="f" o:preferrelative="t" stroked="f" coordsize="21600,21600" o:gfxdata="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fkwm8AAAA&#10;2wAAAA8AAAAAAAAAAQAgAAAAIgAAAGRycy9kb3ducmV2LnhtbFBLAQIUABQAAAAIAIdO4kAzLwWe&#10;OwAAADkAAAAQAAAAAAAAAAEAIAAAAAsBAABkcnMvc2hhcGV4bWwueG1sUEsFBgAAAAAGAAYAWwEA&#10;ALUDAAAAAA==&#10;">
                  <v:fill on="f" focussize="0,0"/>
                  <v:stroke on="f"/>
                  <v:imagedata r:id="rId15" o:title=""/>
                  <o:lock v:ext="edit" aspectratio="t"/>
                </v:shape>
                <v:shape id="图片 69" o:spid="_x0000_s1026" o:spt="75" alt="" type="#_x0000_t75" style="position:absolute;left:1506;top:3637;height:280;width:280;" filled="f" o:preferrelative="t" stroked="f" coordsize="21600,21600" o:gfxdata="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IuVJvQAA&#10;ANsAAAAPAAAAAAAAAAEAIAAAACIAAABkcnMvZG93bnJldi54bWxQSwECFAAUAAAACACHTuJAMy8F&#10;njsAAAA5AAAAEAAAAAAAAAABACAAAAAMAQAAZHJzL3NoYXBleG1sLnhtbFBLBQYAAAAABgAGAFsB&#10;AAC2AwAAAAA=&#10;">
                  <v:fill on="f" focussize="0,0"/>
                  <v:stroke on="f"/>
                  <v:imagedata r:id="rId16" o:title=""/>
                  <o:lock v:ext="edit" aspectratio="t"/>
                </v:shape>
                <v:shape id="图片 70" o:spid="_x0000_s1026" o:spt="75" alt="" type="#_x0000_t75" style="position:absolute;left:993;top:3876;height:357;width:357;" filled="f" o:preferrelative="t" stroked="f" coordsize="21600,21600" o:gfxdata="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WM+6ugAAANsA&#10;AAAPAAAAAAAAAAEAIAAAACIAAABkcnMvZG93bnJldi54bWxQSwECFAAUAAAACACHTuJAMy8FnjsA&#10;AAA5AAAAEAAAAAAAAAABACAAAAAJAQAAZHJzL3NoYXBleG1sLnhtbFBLBQYAAAAABgAGAFsBAACz&#10;AwAAAAA=&#10;">
                  <v:fill on="f" focussize="0,0"/>
                  <v:stroke on="f"/>
                  <v:imagedata r:id="rId17" o:title=""/>
                  <o:lock v:ext="edit" aspectratio="t"/>
                </v:shape>
                <v:shape id="任意多边形 71" o:spid="_x0000_s1026" o:spt="100" style="position:absolute;left:897;top:4933;height:24;width:242;" filled="f" stroked="t" coordsize="242,24" o:gfxdata="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A7Gq/&#10;AAAA2wAAAA8AAAAAAAAAAQAgAAAAIgAAAGRycy9kb3ducmV2LnhtbFBLAQIUABQAAAAIAIdO4kAz&#10;LwWeOwAAADkAAAAQAAAAAAAAAAEAIAAAAA4BAABkcnMvc2hhcGV4bWwueG1sUEsFBgAAAAAGAAYA&#10;WwEAALgDAAAAAA==&#10;" path="m0,6l60,20,121,23,182,17,241,0e">
                  <v:fill on="f" focussize="0,0"/>
                  <v:stroke weight="0.5pt" color="#231F20" joinstyle="round"/>
                  <v:imagedata o:title=""/>
                  <o:lock v:ext="edit" aspectratio="f"/>
                </v:shape>
                <v:shape id="任意多边形 72" o:spid="_x0000_s1026" o:spt="100" style="position:absolute;left:605;top:3488;height:579;width:579;" filled="f" stroked="t" coordsize="579,579" o:gfxdata="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9Fa3rgAAADbAAAA&#10;DwAAAAAAAAABACAAAAAiAAAAZHJzL2Rvd25yZXYueG1sUEsBAhQAFAAAAAgAh07iQDMvBZ47AAAA&#10;OQAAABAAAAAAAAAAAQAgAAAABwEAAGRycy9zaGFwZXhtbC54bWxQSwUGAAAAAAYABgBbAQAAsQMA&#10;AAAA&#10;" path="m579,289l568,212,539,143,494,85,435,39,366,10,290,0,213,10,144,39,85,85,40,143,11,212,0,289,11,366,40,435,85,493,144,539,213,568,290,578,366,568,435,539,494,493,539,435,568,366,579,289xe">
                  <v:fill on="f" focussize="0,0"/>
                  <v:stroke weight="0.5pt" color="#231F20" joinstyle="round"/>
                  <v:imagedata o:title=""/>
                  <o:lock v:ext="edit" aspectratio="f"/>
                </v:shape>
                <v:line id="直线 73" o:spid="_x0000_s1026" o:spt="20" style="position:absolute;left:490;top:4240;flip:x;height:0;width:960;" filled="f" stroked="t" coordsize="21600,21600" o:gfxdata="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KjYOb4A&#10;AADbAAAADwAAAAAAAAABACAAAAAiAAAAZHJzL2Rvd25yZXYueG1sUEsBAhQAFAAAAAgAh07iQDMv&#10;BZ47AAAAOQAAABAAAAAAAAAAAQAgAAAADQEAAGRycy9zaGFwZXhtbC54bWxQSwUGAAAAAAYABgBb&#10;AQAAtwMAAAAA&#10;">
                  <v:fill on="f" focussize="0,0"/>
                  <v:stroke weight="0.5pt" color="#231F20" joinstyle="round"/>
                  <v:imagedata o:title=""/>
                  <o:lock v:ext="edit" aspectratio="f"/>
                </v:line>
                <v:line id="直线 74" o:spid="_x0000_s1026" o:spt="20" style="position:absolute;left:453;top:4293;flip:x;height:0;width:997;" filled="f" stroked="t" coordsize="21600,21600" o:gfxdata="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5H2ivQAA&#10;ANsAAAAPAAAAAAAAAAEAIAAAACIAAABkcnMvZG93bnJldi54bWxQSwECFAAUAAAACACHTuJAMy8F&#10;njsAAAA5AAAAEAAAAAAAAAABACAAAAAMAQAAZHJzL3NoYXBleG1sLnhtbFBLBQYAAAAABgAGAFsB&#10;AAC2AwAAAAA=&#10;">
                  <v:fill on="f" focussize="0,0"/>
                  <v:stroke weight="0.5pt" color="#231F20" joinstyle="round"/>
                  <v:imagedata o:title=""/>
                  <o:lock v:ext="edit" aspectratio="f"/>
                </v:line>
                <v:line id="直线 75" o:spid="_x0000_s1026" o:spt="20" style="position:absolute;left:490;top:4933;height:0;width:1052;" filled="f" stroked="t" coordsize="21600,21600" o:gfxdata="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VphbW2AAAA2wAAAA8A&#10;AAAAAAAAAQAgAAAAIgAAAGRycy9kb3ducmV2LnhtbFBLAQIUABQAAAAIAIdO4kAzLwWeOwAAADkA&#10;AAAQAAAAAAAAAAEAIAAAAAUBAABkcnMvc2hhcGV4bWwueG1sUEsFBgAAAAAGAAYAWwEAAK8DAAAA&#10;AA==&#10;">
                  <v:fill on="f" focussize="0,0"/>
                  <v:stroke weight="0.5pt" color="#231F20" joinstyle="round"/>
                  <v:imagedata o:title=""/>
                  <o:lock v:ext="edit" aspectratio="f"/>
                </v:line>
                <v:shape id="图片 76" o:spid="_x0000_s1026" o:spt="75" alt="" type="#_x0000_t75" style="position:absolute;left:831;top:4408;height:357;width:357;" filled="f" o:preferrelative="t" stroked="f" coordsize="21600,21600" o:gfxdata="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05wSi8AAAA&#10;2wAAAA8AAAAAAAAAAQAgAAAAIgAAAGRycy9kb3ducmV2LnhtbFBLAQIUABQAAAAIAIdO4kAzLwWe&#10;OwAAADkAAAAQAAAAAAAAAAEAIAAAAAsBAABkcnMvc2hhcGV4bWwueG1sUEsFBgAAAAAGAAYAWwEA&#10;ALUDAAAAAA==&#10;">
                  <v:fill on="f" focussize="0,0"/>
                  <v:stroke on="f"/>
                  <v:imagedata r:id="rId18" o:title=""/>
                  <o:lock v:ext="edit" aspectratio="t"/>
                </v:shape>
                <v:shape id="任意多边形 77" o:spid="_x0000_s1026" o:spt="100" style="position:absolute;left:432;top:3314;height:529;width:925;" filled="f" stroked="t" coordsize="925,529" o:gfxdata="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fJEq/&#10;AAAA3AAAAA8AAAAAAAAAAQAgAAAAIgAAAGRycy9kb3ducmV2LnhtbFBLAQIUABQAAAAIAIdO4kAz&#10;LwWeOwAAADkAAAAQAAAAAAAAAAEAIAAAAA4BAABkcnMvc2hhcGV4bWwueG1sUEsFBgAAAAAGAAYA&#10;WwEAALgDAAAAAA==&#10;" path="m920,528l925,453,918,380,900,311,871,245,833,185,786,132,732,86,670,49,602,21,529,4,454,0,381,7,311,25,246,54,186,92,132,138,86,193,49,255,22,322,5,396,0,445,0,462e">
                  <v:fill on="f" focussize="0,0"/>
                  <v:stroke weight="0.5pt" color="#231F20" joinstyle="round"/>
                  <v:imagedata o:title=""/>
                  <o:lock v:ext="edit" aspectratio="f"/>
                </v:shape>
                <v:shape id="任意多边形 78" o:spid="_x0000_s1026" o:spt="100" style="position:absolute;left:634;top:3516;height:521;width:521;" filled="f" stroked="t" coordsize="521,521" o:gfxdata="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Eeate8AAAA&#10;3AAAAA8AAAAAAAAAAQAgAAAAIgAAAGRycy9kb3ducmV2LnhtbFBLAQIUABQAAAAIAIdO4kAzLwWe&#10;OwAAADkAAAAQAAAAAAAAAAEAIAAAAAsBAABkcnMvc2hhcGV4bWwueG1sUEsFBgAAAAAGAAYAWwEA&#10;ALUDAAAAAA==&#10;" path="m521,260l511,191,485,129,445,76,392,35,330,9,261,0,191,9,129,35,77,76,36,129,10,191,0,260,10,329,36,391,77,444,129,485,191,511,261,520,330,511,392,485,445,444,485,391,511,329,521,260xe">
                  <v:fill on="f" focussize="0,0"/>
                  <v:stroke weight="0.5pt" color="#231F20" joinstyle="round"/>
                  <v:imagedata o:title=""/>
                  <o:lock v:ext="edit" aspectratio="f"/>
                </v:shape>
                <v:line id="直线 79" o:spid="_x0000_s1026" o:spt="20" style="position:absolute;left:432;top:2968;height:1091;width:0;" filled="f" stroked="t" coordsize="21600,21600" o:gfxdata="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6hXe8AAAA&#10;3AAAAA8AAAAAAAAAAQAgAAAAIgAAAGRycy9kb3ducmV2LnhtbFBLAQIUABQAAAAIAIdO4kAzLwWe&#10;OwAAADkAAAAQAAAAAAAAAAEAIAAAAAsBAABkcnMvc2hhcGV4bWwueG1sUEsFBgAAAAAGAAYAWwEA&#10;ALUDAAAAAA==&#10;">
                  <v:fill on="f" focussize="0,0"/>
                  <v:stroke weight="0.5pt" color="#231F20" joinstyle="round"/>
                  <v:imagedata o:title=""/>
                  <o:lock v:ext="edit" aspectratio="f"/>
                </v:line>
                <v:shape id="任意多边形 80" o:spid="_x0000_s1026" o:spt="100" style="position:absolute;left:316;top:4239;height:174;width:174;" filled="f" stroked="t" coordsize="174,174" o:gfxdata="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WTc7ugAAANwA&#10;AAAPAAAAAAAAAAEAIAAAACIAAABkcnMvZG93bnJldi54bWxQSwECFAAUAAAACACHTuJAMy8FnjsA&#10;AAA5AAAAEAAAAAAAAAABACAAAAAJAQAAZHJzL3NoYXBleG1sLnhtbFBLBQYAAAAABgAGAFsBAACz&#10;AwAAAAA=&#10;" path="m174,0l106,13,51,50,14,106,0,173e">
                  <v:fill on="f" focussize="0,0"/>
                  <v:stroke weight="0.5pt" color="#231F20" joinstyle="round"/>
                  <v:imagedata o:title=""/>
                  <o:lock v:ext="edit" aspectratio="f"/>
                </v:shape>
                <v:shape id="任意多边形 81" o:spid="_x0000_s1026" o:spt="100" style="position:absolute;left:316;top:4292;height:121;width:162;" filled="f" stroked="t" coordsize="162,121" o:gfxdata="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4Q6hLsAAADc&#10;AAAADwAAAAAAAAABACAAAAAiAAAAZHJzL2Rvd25yZXYueG1sUEsBAhQAFAAAAAgAh07iQDMvBZ47&#10;AAAAOQAAABAAAAAAAAAAAQAgAAAACgEAAGRycy9zaGFwZXhtbC54bWxQSwUGAAAAAAYABgBbAQAA&#10;tAMAAAAA&#10;" path="m162,0l107,5,58,29,22,69,0,120e">
                  <v:fill on="f" focussize="0,0"/>
                  <v:stroke weight="0.5pt" color="#231F20" joinstyle="round"/>
                  <v:imagedata o:title=""/>
                  <o:lock v:ext="edit" aspectratio="f"/>
                </v:shape>
                <v:line id="直线 82" o:spid="_x0000_s1026" o:spt="20" style="position:absolute;left:316;top:4413;height:347;width:0;" filled="f" stroked="t" coordsize="21600,21600" o:gfxdata="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lMdA7sAAADc&#10;AAAADwAAAAAAAAABACAAAAAiAAAAZHJzL2Rvd25yZXYueG1sUEsBAhQAFAAAAAgAh07iQDMvBZ47&#10;AAAAOQAAABAAAAAAAAAAAQAgAAAACgEAAGRycy9zaGFwZXhtbC54bWxQSwUGAAAAAAYABgBbAQAA&#10;tAMAAAAA&#10;">
                  <v:fill on="f" focussize="0,0"/>
                  <v:stroke weight="0.5pt" color="#231F20" joinstyle="round"/>
                  <v:imagedata o:title=""/>
                  <o:lock v:ext="edit" aspectratio="f"/>
                </v:line>
                <v:shape id="任意多边形 83" o:spid="_x0000_s1026" o:spt="100" style="position:absolute;left:316;top:4759;height:174;width:174;" filled="f" stroked="t" coordsize="174,174" o:gfxdata="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LpSjugAAANwA&#10;AAAPAAAAAAAAAAEAIAAAACIAAABkcnMvZG93bnJldi54bWxQSwECFAAUAAAACACHTuJAMy8FnjsA&#10;AAA5AAAAEAAAAAAAAAABACAAAAAJAQAAZHJzL3NoYXBleG1sLnhtbFBLBQYAAAAABgAGAFsBAACz&#10;AwAAAAA=&#10;" path="m0,0l14,67,51,122,106,160,174,173e">
                  <v:fill on="f" focussize="0,0"/>
                  <v:stroke weight="0.5pt" color="#231F20" joinstyle="round"/>
                  <v:imagedata o:title=""/>
                  <o:lock v:ext="edit" aspectratio="f"/>
                </v:shape>
                <v:shape id="任意多边形 84" o:spid="_x0000_s1026" o:spt="100" style="position:absolute;left:524;top:3962;height:185;width:185;" filled="f" stroked="t" coordsize="185,185" o:gfxdata="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T6Z774A&#10;AADcAAAADwAAAAAAAAABACAAAAAiAAAAZHJzL2Rvd25yZXYueG1sUEsBAhQAFAAAAAgAh07iQDMv&#10;BZ47AAAAOQAAABAAAAAAAAAAAQAgAAAADQEAAGRycy9zaGFwZXhtbC54bWxQSwUGAAAAAAYABgBb&#10;AQAAtwMAAAAA&#10;" path="m185,93l177,57,157,27,128,7,92,0,56,7,27,27,7,57,0,93,7,129,27,158,56,178,92,185,128,178,157,158,177,129,185,93xe">
                  <v:fill on="f" focussize="0,0"/>
                  <v:stroke weight="0.5pt" color="#231F20" joinstyle="round"/>
                  <v:imagedata o:title=""/>
                  <o:lock v:ext="edit" aspectratio="f"/>
                </v:shape>
                <v:shape id="任意多边形 85" o:spid="_x0000_s1026" o:spt="100" style="position:absolute;left:443;top:3881;height:347;width:347;" filled="f" stroked="t" coordsize="347,347" o:gfxdata="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PG3NL4A&#10;AADcAAAADwAAAAAAAAABACAAAAAiAAAAZHJzL2Rvd25yZXYueG1sUEsBAhQAFAAAAAgAh07iQDMv&#10;BZ47AAAAOQAAABAAAAAAAAAAAQAgAAAADQEAAGRycy9zaGFwZXhtbC54bWxQSwUGAAAAAAYABgBb&#10;AQAAtwMAAAAA&#10;" path="m181,0l113,11,56,45,16,99,0,166,10,234,45,291,98,330,165,347,233,336,290,302,330,248,346,181,347,176,347,171,346,166e">
                  <v:fill on="f" focussize="0,0"/>
                  <v:stroke weight="0.5pt" color="#231F20" joinstyle="round"/>
                  <v:imagedata o:title=""/>
                  <o:lock v:ext="edit" aspectratio="f"/>
                </v:shape>
                <v:shape id="任意多边形 86" o:spid="_x0000_s1026" o:spt="100" style="position:absolute;left:432;top:4058;height:127;width:24;" filled="f" stroked="t" coordsize="24,127" o:gfxdata="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jHHnW5AAAA3AAA&#10;AA8AAAAAAAAAAQAgAAAAIgAAAGRycy9kb3ducmV2LnhtbFBLAQIUABQAAAAIAIdO4kAzLwWeOwAA&#10;ADkAAAAQAAAAAAAAAAEAIAAAAAgBAABkcnMvc2hhcGV4bWwueG1sUEsFBgAAAAAGAAYAWwEAALID&#10;AAAAAA==&#10;" path="m0,0l2,32,6,64,14,95,24,126e">
                  <v:fill on="f" focussize="0,0"/>
                  <v:stroke weight="0.5pt" color="#231F20" joinstyle="round"/>
                  <v:imagedata o:title=""/>
                  <o:lock v:ext="edit" aspectratio="f"/>
                </v:shape>
                <v:line id="直线 87" o:spid="_x0000_s1026" o:spt="20" style="position:absolute;left:456;top:4185;height:57;width:22;" filled="f" stroked="t" coordsize="21600,21600" o:gfxdata="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ShGvQAA&#10;ANwAAAAPAAAAAAAAAAEAIAAAACIAAABkcnMvZG93bnJldi54bWxQSwECFAAUAAAACACHTuJAMy8F&#10;njsAAAA5AAAAEAAAAAAAAAABACAAAAAMAQAAZHJzL3NoYXBleG1sLnhtbFBLBQYAAAAABgAGAFsB&#10;AAC2AwAAAAA=&#10;">
                  <v:fill on="f" focussize="0,0"/>
                  <v:stroke weight="0.5pt" color="#231F20" joinstyle="round"/>
                  <v:imagedata o:title=""/>
                  <o:lock v:ext="edit" aspectratio="f"/>
                </v:line>
                <v:shape id="任意多边形 88" o:spid="_x0000_s1026" o:spt="100" style="position:absolute;left:571;top:4008;height:92;width:91;" filled="f" stroked="t" coordsize="91,92" o:gfxdata="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CRG2S8AAAA&#10;3AAAAA8AAAAAAAAAAQAgAAAAIgAAAGRycy9kb3ducmV2LnhtbFBLAQIUABQAAAAIAIdO4kAzLwWe&#10;OwAAADkAAAAQAAAAAAAAAAEAIAAAAAsBAABkcnMvc2hhcGV4bWwueG1sUEsFBgAAAAAGAAYAWwEA&#10;ALUDAAAAAA==&#10;" path="m91,34l83,17,70,6,53,0,34,1,18,9,6,22,0,39,1,57,9,74,23,85,39,91,58,90e">
                  <v:fill on="f" focussize="0,0"/>
                  <v:stroke weight="0.5pt" color="#231F20" joinstyle="round"/>
                  <v:imagedata o:title=""/>
                  <o:lock v:ext="edit" aspectratio="f"/>
                </v:shape>
                <v:line id="直线 89" o:spid="_x0000_s1026" o:spt="20" style="position:absolute;left:663;top:4028;height:53;width:0;" filled="f" stroked="t" coordsize="21600,21600" o:gfxdata="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UYxOqtwAAANwAAAAP&#10;AAAAAAAAAAEAIAAAACIAAABkcnMvZG93bnJldi54bWxQSwECFAAUAAAACACHTuJAMy8FnjsAAAA5&#10;AAAAEAAAAAAAAAABACAAAAAGAQAAZHJzL3NoYXBleG1sLnhtbFBLBQYAAAAABgAGAFsBAACwAwAA&#10;AAA=&#10;">
                  <v:fill on="f" focussize="0,0"/>
                  <v:stroke weight="0.5pt" color="#231F20" joinstyle="round"/>
                  <v:imagedata o:title=""/>
                  <o:lock v:ext="edit" aspectratio="f"/>
                </v:line>
                <v:line id="直线 90" o:spid="_x0000_s1026" o:spt="20" style="position:absolute;left:571;top:4028;flip:y;height:53;width:0;" filled="f" stroked="t" coordsize="21600,21600" o:gfxdata="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6H3MS8AAAA&#10;3AAAAA8AAAAAAAAAAQAgAAAAIgAAAGRycy9kb3ducmV2LnhtbFBLAQIUABQAAAAIAIdO4kAzLwWe&#10;OwAAADkAAAAQAAAAAAAAAAEAIAAAAAsBAABkcnMvc2hhcGV4bWwueG1sUEsFBgAAAAAGAAYAWwEA&#10;ALUDAAAAAA==&#10;">
                  <v:fill on="f" focussize="0,0"/>
                  <v:stroke weight="0.5pt" color="#231F20" joinstyle="round"/>
                  <v:imagedata o:title=""/>
                  <o:lock v:ext="edit" aspectratio="f"/>
                </v:line>
                <v:line id="直线 91" o:spid="_x0000_s1026" o:spt="20" style="position:absolute;left:617;top:4081;flip:x;height:26;width:46;" filled="f" stroked="t" coordsize="21600,21600" o:gfxdata="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uRLC8AAAA&#10;3AAAAA8AAAAAAAAAAQAgAAAAIgAAAGRycy9kb3ducmV2LnhtbFBLAQIUABQAAAAIAIdO4kAzLwWe&#10;OwAAADkAAAAQAAAAAAAAAAEAIAAAAAsBAABkcnMvc2hhcGV4bWwueG1sUEsFBgAAAAAGAAYAWwEA&#10;ALUDAAAAAA==&#10;">
                  <v:fill on="f" focussize="0,0"/>
                  <v:stroke weight="0.5pt" color="#231F20" joinstyle="round"/>
                  <v:imagedata o:title=""/>
                  <o:lock v:ext="edit" aspectratio="f"/>
                </v:line>
                <v:line id="直线 92" o:spid="_x0000_s1026" o:spt="20" style="position:absolute;left:571;top:4081;flip:x y;height:26;width:46;" filled="f" stroked="t" coordsize="21600,21600" o:gfxdata="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BgPLLsAAADc&#10;AAAADwAAAAAAAAABACAAAAAiAAAAZHJzL2Rvd25yZXYueG1sUEsBAhQAFAAAAAgAh07iQDMvBZ47&#10;AAAAOQAAABAAAAAAAAAAAQAgAAAACgEAAGRycy9zaGFwZXhtbC54bWxQSwUGAAAAAAYABgBbAQAA&#10;tAMAAAAA&#10;">
                  <v:fill on="f" focussize="0,0"/>
                  <v:stroke weight="0.5pt" color="#231F20" joinstyle="round"/>
                  <v:imagedata o:title=""/>
                  <o:lock v:ext="edit" aspectratio="f"/>
                </v:line>
                <v:line id="直线 93" o:spid="_x0000_s1026" o:spt="20" style="position:absolute;left:617;top:4002;height:26;width:46;" filled="f" stroked="t" coordsize="21600,21600" o:gfxdata="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rWBWptwAAANwAAAAP&#10;AAAAAAAAAAEAIAAAACIAAABkcnMvZG93bnJldi54bWxQSwECFAAUAAAACACHTuJAMy8FnjsAAAA5&#10;AAAAEAAAAAAAAAABACAAAAAGAQAAZHJzL3NoYXBleG1sLnhtbFBLBQYAAAAABgAGAFsBAACwAwAA&#10;AAA=&#10;">
                  <v:fill on="f" focussize="0,0"/>
                  <v:stroke weight="0.5pt" color="#231F20" joinstyle="round"/>
                  <v:imagedata o:title=""/>
                  <o:lock v:ext="edit" aspectratio="f"/>
                </v:line>
                <v:line id="直线 94" o:spid="_x0000_s1026" o:spt="20" style="position:absolute;left:571;top:4002;flip:y;height:26;width:46;" filled="f" stroked="t" coordsize="21600,21600" o:gfxdata="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G82se8AAAA&#10;3AAAAA8AAAAAAAAAAQAgAAAAIgAAAGRycy9kb3ducmV2LnhtbFBLAQIUABQAAAAIAIdO4kAzLwWe&#10;OwAAADkAAAAQAAAAAAAAAAEAIAAAAAsBAABkcnMvc2hhcGV4bWwueG1sUEsFBgAAAAAGAAYAWwEA&#10;ALUDAAAAAA==&#10;">
                  <v:fill on="f" focussize="0,0"/>
                  <v:stroke weight="0.5pt" color="#231F20" joinstyle="round"/>
                  <v:imagedata o:title=""/>
                  <o:lock v:ext="edit" aspectratio="f"/>
                </v:line>
                <v:line id="直线 95" o:spid="_x0000_s1026" o:spt="20" style="position:absolute;left:895;top:955;height:959;width:0;" filled="f" stroked="t" coordsize="21600,21600" o:gfxdata="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kGKCS/&#10;AAAA3AAAAA8AAAAAAAAAAQAgAAAAIgAAAGRycy9kb3ducmV2LnhtbFBLAQIUABQAAAAIAIdO4kAz&#10;LwWeOwAAADkAAAAQAAAAAAAAAAEAIAAAAA4BAABkcnMvc2hhcGV4bWwueG1sUEsFBgAAAAAGAAYA&#10;WwEAALgDAAAAAA==&#10;">
                  <v:fill on="f" focussize="0,0"/>
                  <v:stroke weight="0.3pt" color="#231F20" joinstyle="round"/>
                  <v:imagedata o:title=""/>
                  <o:lock v:ext="edit" aspectratio="f"/>
                </v:line>
                <v:line id="直线 96" o:spid="_x0000_s1026" o:spt="20" style="position:absolute;left:895;top:1511;height:236;width:0;" filled="f" stroked="t" coordsize="21600,21600" o:gfxdata="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ZKjb+5AAAA3AAA&#10;AA8AAAAAAAAAAQAgAAAAIgAAAGRycy9kb3ducmV2LnhtbFBLAQIUABQAAAAIAIdO4kAzLwWeOwAA&#10;ADkAAAAQAAAAAAAAAAEAIAAAAAgBAABkcnMvc2hhcGV4bWwueG1sUEsFBgAAAAAGAAYAWwEAALID&#10;AAAAAA==&#10;">
                  <v:fill on="f" focussize="0,0"/>
                  <v:stroke weight="0.3pt" color="#231F20" joinstyle="round"/>
                  <v:imagedata o:title=""/>
                  <o:lock v:ext="edit" aspectratio="f"/>
                </v:line>
                <v:line id="直线 97" o:spid="_x0000_s1026" o:spt="20" style="position:absolute;left:783;top:1627;flip:x;height:0;width:232;" filled="f" stroked="t" coordsize="21600,21600" o:gfxdata="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EsE2&#10;wAAAANwAAAAPAAAAAAAAAAEAIAAAACIAAABkcnMvZG93bnJldi54bWxQSwECFAAUAAAACACHTuJA&#10;My8FnjsAAAA5AAAAEAAAAAAAAAABACAAAAAPAQAAZHJzL3NoYXBleG1sLnhtbFBLBQYAAAAABgAG&#10;AFsBAAC5AwAAAAA=&#10;">
                  <v:fill on="f" focussize="0,0"/>
                  <v:stroke weight="0.3pt" color="#231F20" joinstyle="round"/>
                  <v:imagedata o:title=""/>
                  <o:lock v:ext="edit" aspectratio="f"/>
                </v:line>
                <v:line id="直线 98" o:spid="_x0000_s1026" o:spt="20" style="position:absolute;left:646;top:1627;height:0;width:367;" filled="f" stroked="t" coordsize="21600,21600" o:gfxdata="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ZQSwS8AAAA&#10;3AAAAA8AAAAAAAAAAQAgAAAAIgAAAGRycy9kb3ducmV2LnhtbFBLAQIUABQAAAAIAIdO4kAzLwWe&#10;OwAAADkAAAAQAAAAAAAAAAEAIAAAAAsBAABkcnMvc2hhcGV4bWwueG1sUEsFBgAAAAAGAAYAWwEA&#10;ALUDAAAAAA==&#10;">
                  <v:fill on="f" focussize="0,0"/>
                  <v:stroke weight="0.3pt" color="#231F20" joinstyle="round"/>
                  <v:imagedata o:title=""/>
                  <o:lock v:ext="edit" aspectratio="f"/>
                </v:line>
                <v:line id="直线 99" o:spid="_x0000_s1026" o:spt="20" style="position:absolute;left:5288;top:918;flip:y;height:916;width:0;" filled="f" stroked="t" coordsize="21600,21600" o:gfxdata="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jPravQAA&#10;ANwAAAAPAAAAAAAAAAEAIAAAACIAAABkcnMvZG93bnJldi54bWxQSwECFAAUAAAACACHTuJAMy8F&#10;njsAAAA5AAAAEAAAAAAAAAABACAAAAAMAQAAZHJzL3NoYXBleG1sLnhtbFBLBQYAAAAABgAGAFsB&#10;AAC2AwAAAAA=&#10;">
                  <v:fill on="f" focussize="0,0"/>
                  <v:stroke weight="0.3pt" color="#231F20" joinstyle="round"/>
                  <v:imagedata o:title=""/>
                  <o:lock v:ext="edit" aspectratio="f"/>
                </v:line>
                <v:line id="直线 100" o:spid="_x0000_s1026" o:spt="20" style="position:absolute;left:0;top:1349;height:0;width:5732;" filled="f" stroked="t" coordsize="21600,21600" o:gfxdata="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ZznDotwAAANwAAAAP&#10;AAAAAAAAAAEAIAAAACIAAABkcnMvZG93bnJldi54bWxQSwECFAAUAAAACACHTuJAMy8FnjsAAAA5&#10;AAAAEAAAAAAAAAABACAAAAAGAQAAZHJzL3NoYXBleG1sLnhtbFBLBQYAAAAABgAGAFsBAACwAwAA&#10;AAA=&#10;">
                  <v:fill on="f" focussize="0,0"/>
                  <v:stroke weight="0.3pt" color="#231F20" joinstyle="round"/>
                  <v:imagedata o:title=""/>
                  <o:lock v:ext="edit" aspectratio="f"/>
                </v:line>
                <v:line id="直线 101" o:spid="_x0000_s1026" o:spt="20" style="position:absolute;left:1967;top:1812;height:0;width:318;" filled="f" stroked="t" coordsize="21600,21600" o:gfxdata="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Yn6Jy5AAAA3AAA&#10;AA8AAAAAAAAAAQAgAAAAIgAAAGRycy9kb3ducmV2LnhtbFBLAQIUABQAAAAIAIdO4kAzLwWeOwAA&#10;ADkAAAAQAAAAAAAAAAEAIAAAAAgBAABkcnMvc2hhcGV4bWwueG1sUEsFBgAAAAAGAAYAWwEAALID&#10;AAAAAA==&#10;">
                  <v:fill on="f" focussize="0,0"/>
                  <v:stroke weight="0.3pt" color="#231F20" joinstyle="round"/>
                  <v:imagedata o:title=""/>
                  <o:lock v:ext="edit" aspectratio="f"/>
                </v:line>
                <v:line id="直线 102" o:spid="_x0000_s1026" o:spt="20" style="position:absolute;left:5288;top:1511;height:236;width:0;" filled="f" stroked="t" coordsize="21600,21600" o:gfxdata="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5a00HtwAAANwAAAAP&#10;AAAAAAAAAAEAIAAAACIAAABkcnMvZG93bnJldi54bWxQSwECFAAUAAAACACHTuJAMy8FnjsAAAA5&#10;AAAAEAAAAAAAAAABACAAAAAGAQAAZHJzL3NoYXBleG1sLnhtbFBLBQYAAAAABgAGAFsBAACwAwAA&#10;AAA=&#10;">
                  <v:fill on="f" focussize="0,0"/>
                  <v:stroke weight="0.3pt" color="#231F20" joinstyle="round"/>
                  <v:imagedata o:title=""/>
                  <o:lock v:ext="edit" aspectratio="f"/>
                </v:line>
                <v:line id="直线 103" o:spid="_x0000_s1026" o:spt="20" style="position:absolute;left:5167;top:1627;height:0;width:232;" filled="f" stroked="t" coordsize="21600,21600" o:gfxdata="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JudNwtwAAANwAAAAP&#10;AAAAAAAAAAEAIAAAACIAAABkcnMvZG93bnJldi54bWxQSwECFAAUAAAACACHTuJAMy8FnjsAAAA5&#10;AAAAEAAAAAAAAAABACAAAAAGAQAAZHJzL3NoYXBleG1sLnhtbFBLBQYAAAAABgAGAFsBAACwAwAA&#10;AAA=&#10;">
                  <v:fill on="f" focussize="0,0"/>
                  <v:stroke weight="0.3pt" color="#231F20" joinstyle="round"/>
                  <v:imagedata o:title=""/>
                  <o:lock v:ext="edit" aspectratio="f"/>
                </v:line>
                <v:line id="直线 104" o:spid="_x0000_s1026" o:spt="20" style="position:absolute;left:5170;top:1627;flip:x;height:0;width:367;" filled="f" stroked="t" coordsize="21600,21600" o:gfxdata="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1lCvQAA&#10;ANwAAAAPAAAAAAAAAAEAIAAAACIAAABkcnMvZG93bnJldi54bWxQSwECFAAUAAAACACHTuJAMy8F&#10;njsAAAA5AAAAEAAAAAAAAAABACAAAAAMAQAAZHJzL3NoYXBleG1sLnhtbFBLBQYAAAAABgAGAFsB&#10;AAC2AwAAAAA=&#10;">
                  <v:fill on="f" focussize="0,0"/>
                  <v:stroke weight="0.3pt" color="#231F20" joinstyle="round"/>
                  <v:imagedata o:title=""/>
                  <o:lock v:ext="edit" aspectratio="f"/>
                </v:line>
                <v:line id="直线 105" o:spid="_x0000_s1026" o:spt="20" style="position:absolute;left:1853;top:887;height:0;width:405;" filled="f" stroked="t" coordsize="21600,21600" o:gfxdata="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2rimb4A&#10;AADcAAAADwAAAAAAAAABACAAAAAiAAAAZHJzL2Rvd25yZXYueG1sUEsBAhQAFAAAAAgAh07iQDMv&#10;BZ47AAAAOQAAABAAAAAAAAAAAQAgAAAADQEAAGRycy9zaGFwZXhtbC54bWxQSwUGAAAAAAYABgBb&#10;AQAAtwMAAAAA&#10;">
                  <v:fill on="f" focussize="0,0"/>
                  <v:stroke weight="0.3pt" color="#231F20" joinstyle="round"/>
                  <v:imagedata o:title=""/>
                  <o:lock v:ext="edit" aspectratio="f"/>
                </v:line>
                <v:line id="直线 106" o:spid="_x0000_s1026" o:spt="20" style="position:absolute;left:2053;top:887;height:0;width:232;" filled="f" stroked="t" coordsize="21600,21600" o:gfxdata="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gmRwK5AAAA3AAA&#10;AA8AAAAAAAAAAQAgAAAAIgAAAGRycy9kb3ducmV2LnhtbFBLAQIUABQAAAAIAIdO4kAzLwWeOwAA&#10;ADkAAAAQAAAAAAAAAAEAIAAAAAgBAABkcnMvc2hhcGV4bWwueG1sUEsFBgAAAAAGAAYAWwEAALID&#10;AAAAAA==&#10;">
                  <v:fill on="f" focussize="0,0"/>
                  <v:stroke weight="0.3pt" color="#231F20" joinstyle="round"/>
                  <v:imagedata o:title=""/>
                  <o:lock v:ext="edit" aspectratio="f"/>
                </v:line>
                <v:line id="直线 107" o:spid="_x0000_s1026" o:spt="20" style="position:absolute;left:2467;top:706;height:338;width:0;" filled="f" stroked="t" coordsize="21600,21600" o:gfxdata="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MV4Qr4A&#10;AADcAAAADwAAAAAAAAABACAAAAAiAAAAZHJzL2Rvd25yZXYueG1sUEsBAhQAFAAAAAgAh07iQDMv&#10;BZ47AAAAOQAAABAAAAAAAAAAAQAgAAAADQEAAGRycy9zaGFwZXhtbC54bWxQSwUGAAAAAAYABgBb&#10;AQAAtwMAAAAA&#10;">
                  <v:fill on="f" focussize="0,0"/>
                  <v:stroke weight="0.3pt" color="#231F20" joinstyle="round"/>
                  <v:imagedata o:title=""/>
                  <o:lock v:ext="edit" aspectratio="f"/>
                </v:line>
                <v:line id="直线 108" o:spid="_x0000_s1026" o:spt="20" style="position:absolute;left:1784;top:1349;height:0;width:163;" filled="f" stroked="t" coordsize="21600,21600" o:gfxdata="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Did3ZtwAAANwAAAAP&#10;AAAAAAAAAAEAIAAAACIAAABkcnMvZG93bnJldi54bWxQSwECFAAUAAAACACHTuJAMy8FnjsAAAA5&#10;AAAAEAAAAAAAAAABACAAAAAGAQAAZHJzL3NoYXBleG1sLnhtbFBLBQYAAAAABgAGAFsBAACwAwAA&#10;AAA=&#10;">
                  <v:fill on="f" focussize="0,0"/>
                  <v:stroke weight="0.3pt" color="#231F20" joinstyle="round"/>
                  <v:imagedata o:title=""/>
                  <o:lock v:ext="edit" aspectratio="f"/>
                </v:line>
                <v:line id="直线 109" o:spid="_x0000_s1026" o:spt="20" style="position:absolute;left:1217;top:1349;flip:x;height:0;width:118;" filled="f" stroked="t" coordsize="21600,21600" o:gfxdata="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VVsB74A&#10;AADcAAAADwAAAAAAAAABACAAAAAiAAAAZHJzL2Rvd25yZXYueG1sUEsBAhQAFAAAAAgAh07iQDMv&#10;BZ47AAAAOQAAABAAAAAAAAAAAQAgAAAADQEAAGRycy9zaGFwZXhtbC54bWxQSwUGAAAAAAYABgBb&#10;AQAAtwMAAAAA&#10;">
                  <v:fill on="f" focussize="0,0"/>
                  <v:stroke weight="0.3pt" color="#231F20" joinstyle="round"/>
                  <v:imagedata o:title=""/>
                  <o:lock v:ext="edit" aspectratio="f"/>
                </v:line>
                <v:line id="直线 110" o:spid="_x0000_s1026" o:spt="20" style="position:absolute;left:327;top:1349;height:0;width:163;" filled="f" stroked="t" coordsize="21600,21600" o:gfxdata="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cF+Y1twAAANwAAAAP&#10;AAAAAAAAAAEAIAAAACIAAABkcnMvZG93bnJldi54bWxQSwECFAAUAAAACACHTuJAMy8FnjsAAAA5&#10;AAAAEAAAAAAAAAABACAAAAAGAQAAZHJzL3NoYXBleG1sLnhtbFBLBQYAAAAABgAGAFsBAACwAwAA&#10;AAA=&#10;">
                  <v:fill on="f" focussize="0,0"/>
                  <v:stroke weight="0.3pt" color="#231F20" joinstyle="round"/>
                  <v:imagedata o:title=""/>
                  <o:lock v:ext="edit" aspectratio="f"/>
                </v:line>
                <v:line id="直线 111" o:spid="_x0000_s1026" o:spt="20" style="position:absolute;left:454;top:1349;height:0;width:118;" filled="f" stroked="t" coordsize="21600,21600" o:gfxdata="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T/n5BtwAAANwAAAAP&#10;AAAAAAAAAAEAIAAAACIAAABkcnMvZG93bnJldi54bWxQSwECFAAUAAAACACHTuJAMy8FnjsAAAA5&#10;AAAAEAAAAAAAAAABACAAAAAGAQAAZHJzL3NoYXBleG1sLnhtbFBLBQYAAAAABgAGAFsBAACwAwAA&#10;AAA=&#10;">
                  <v:fill on="f" focussize="0,0"/>
                  <v:stroke weight="0.3pt" color="#231F20" joinstyle="round"/>
                  <v:imagedata o:title=""/>
                  <o:lock v:ext="edit" aspectratio="f"/>
                </v:line>
                <v:line id="直线 112" o:spid="_x0000_s1026" o:spt="20" style="position:absolute;left:63;top:1256;height:185;width:220;" filled="f" stroked="t" coordsize="21600,21600" o:gfxdata="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LLb2rgAAADcAAAA&#10;DwAAAAAAAAABACAAAAAiAAAAZHJzL2Rvd25yZXYueG1sUEsBAhQAFAAAAAgAh07iQDMvBZ47AAAA&#10;OQAAABAAAAAAAAAAAQAgAAAABwEAAGRycy9zaGFwZXhtbC54bWxQSwUGAAAAAAYABgBbAQAAsQMA&#10;AAAA&#10;">
                  <v:fill on="f" focussize="0,0"/>
                  <v:stroke weight="0.3pt" color="#231F20" joinstyle="round"/>
                  <v:imagedata o:title=""/>
                  <o:lock v:ext="edit" aspectratio="f"/>
                </v:line>
                <v:line id="直线 113" o:spid="_x0000_s1026" o:spt="20" style="position:absolute;left:63;top:1256;flip:y;height:185;width:220;" filled="f" stroked="t" coordsize="21600,21600" o:gfxdata="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bmoEvQAA&#10;ANwAAAAPAAAAAAAAAAEAIAAAACIAAABkcnMvZG93bnJldi54bWxQSwECFAAUAAAACACHTuJAMy8F&#10;njsAAAA5AAAAEAAAAAAAAAABACAAAAAMAQAAZHJzL3NoYXBleG1sLnhtbFBLBQYAAAAABgAGAFsB&#10;AAC2AwAAAAA=&#10;">
                  <v:fill on="f" focussize="0,0"/>
                  <v:stroke weight="0.3pt" color="#231F20" joinstyle="round"/>
                  <v:imagedata o:title=""/>
                  <o:lock v:ext="edit" aspectratio="f"/>
                </v:line>
                <v:line id="直线 114" o:spid="_x0000_s1026" o:spt="20" style="position:absolute;left:283;top:1453;height:0;width:57;" filled="f" stroked="t" coordsize="21600,21600" o:gfxdata="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yzgNrgAAADcAAAA&#10;DwAAAAAAAAABACAAAAAiAAAAZHJzL2Rvd25yZXYueG1sUEsBAhQAFAAAAAgAh07iQDMvBZ47AAAA&#10;OQAAABAAAAAAAAAAAQAgAAAABwEAAGRycy9zaGFwZXhtbC54bWxQSwUGAAAAAAYABgBbAQAAsQMA&#10;AAAA&#10;">
                  <v:fill on="f" focussize="0,0"/>
                  <v:stroke weight="0.3pt" color="#231F20" joinstyle="round"/>
                  <v:imagedata o:title=""/>
                  <o:lock v:ext="edit" aspectratio="f"/>
                </v:line>
                <v:line id="直线 115" o:spid="_x0000_s1026" o:spt="20" style="position:absolute;left:283;top:1245;height:0;width:57;" filled="f" stroked="t" coordsize="21600,21600" o:gfxdata="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rN0RL4A&#10;AADcAAAADwAAAAAAAAABACAAAAAiAAAAZHJzL2Rvd25yZXYueG1sUEsBAhQAFAAAAAgAh07iQDMv&#10;BZ47AAAAOQAAABAAAAAAAAAAAQAgAAAADQEAAGRycy9zaGFwZXhtbC54bWxQSwUGAAAAAAYABgBb&#10;AQAAtwMAAAAA&#10;">
                  <v:fill on="f" focussize="0,0"/>
                  <v:stroke weight="0.3pt" color="#231F20" joinstyle="round"/>
                  <v:imagedata o:title=""/>
                  <o:lock v:ext="edit" aspectratio="f"/>
                </v:line>
                <v:line id="直线 116" o:spid="_x0000_s1026" o:spt="20" style="position:absolute;left:1502;top:1245;height:0;width:294;" filled="f" stroked="t" coordsize="21600,21600" o:gfxdata="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f/R37gAAADcAAAA&#10;DwAAAAAAAAABACAAAAAiAAAAZHJzL2Rvd25yZXYueG1sUEsBAhQAFAAAAAgAh07iQDMvBZ47AAAA&#10;OQAAABAAAAAAAAAAAQAgAAAABwEAAGRycy9zaGFwZXhtbC54bWxQSwUGAAAAAAYABgBbAQAAsQMA&#10;AAAA&#10;">
                  <v:fill on="f" focussize="0,0"/>
                  <v:stroke weight="0.3pt" color="#231F20" joinstyle="round"/>
                  <v:imagedata o:title=""/>
                  <o:lock v:ext="edit" aspectratio="f"/>
                </v:line>
                <v:line id="直线 117" o:spid="_x0000_s1026" o:spt="20" style="position:absolute;left:1502;top:1453;height:0;width:294;" filled="f" stroked="t" coordsize="21600,21600" o:gfxdata="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TDCz+/&#10;AAAA3AAAAA8AAAAAAAAAAQAgAAAAIgAAAGRycy9kb3ducmV2LnhtbFBLAQIUABQAAAAIAIdO4kAz&#10;LwWeOwAAADkAAAAQAAAAAAAAAAEAIAAAAA4BAABkcnMvc2hhcGV4bWwueG1sUEsFBgAAAAAGAAYA&#10;WwEAALgDAAAAAA==&#10;">
                  <v:fill on="f" focussize="0,0"/>
                  <v:stroke weight="0.3pt" color="#231F20" joinstyle="round"/>
                  <v:imagedata o:title=""/>
                  <o:lock v:ext="edit" aspectratio="f"/>
                </v:line>
                <v:shape id="任意多边形 118" o:spid="_x0000_s1026" o:spt="100" style="position:absolute;left:837;top:1569;height:114;width:114;" filled="f" stroked="t" coordsize="114,114" o:gfxdata="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7l0lvQAA&#10;ANwAAAAPAAAAAAAAAAEAIAAAACIAAABkcnMvZG93bnJldi54bWxQSwECFAAUAAAACACHTuJAMy8F&#10;njsAAAA5AAAAEAAAAAAAAAABACAAAAAMAQAAZHJzL3NoYXBleG1sLnhtbFBLBQYAAAAABgAGAFsB&#10;AAC2AwAAAAA=&#10;" path="m47,113l69,113,90,104,105,88,113,67,113,44,104,23,88,8,67,0,44,0,23,9,8,25,0,46e">
                  <v:fill on="f" focussize="0,0"/>
                  <v:stroke weight="0.3pt" color="#231F20" joinstyle="round"/>
                  <v:imagedata o:title=""/>
                  <o:lock v:ext="edit" aspectratio="f"/>
                </v:shape>
                <v:shape id="任意多边形 119" o:spid="_x0000_s1026" o:spt="100" style="position:absolute;left:723;top:1480;height:317;width:342;" filled="f" stroked="t" coordsize="342,317" o:gfxdata="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n3dzvQAA&#10;ANwAAAAPAAAAAAAAAAEAIAAAACIAAABkcnMvZG93bnJldi54bWxQSwECFAAUAAAACACHTuJAMy8F&#10;njsAAAA5AAAAEAAAAAAAAAABACAAAAAMAQAAZHJzL3NoYXBleG1sLnhtbFBLBQYAAAAABgAGAFsB&#10;AAC2AwAAAAA=&#10;" path="m76,0l27,48,1,109,0,175,25,240,73,289,134,315,200,316,265,291,314,243,340,182,341,116,316,51,305,37,293,23,280,11,265,0e">
                  <v:fill on="f" focussize="0,0"/>
                  <v:stroke weight="0.5pt" color="#231F20" joinstyle="round"/>
                  <v:imagedata o:title=""/>
                  <o:lock v:ext="edit" aspectratio="f"/>
                </v:shape>
                <v:shape id="任意多边形 120" o:spid="_x0000_s1026" o:spt="100" style="position:absolute;left:593;top:1048;height:301;width:602;" filled="f" stroked="t" coordsize="602,301" o:gfxdata="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2QNnFrgAAADcAAAA&#10;DwAAAAAAAAABACAAAAAiAAAAZHJzL2Rvd25yZXYueG1sUEsBAhQAFAAAAAgAh07iQDMvBZ47AAAA&#10;OQAAABAAAAAAAAAAAQAgAAAABwEAAGRycy9zaGFwZXhtbC54bWxQSwUGAAAAAAYABgBbAQAAsQMA&#10;AAAA&#10;" path="m601,301l593,232,571,169,535,113,489,66,433,31,369,8,301,0,232,8,168,31,113,66,66,113,31,169,8,232,0,301e">
                  <v:fill on="f" focussize="0,0"/>
                  <v:stroke weight="0.5pt" color="#231F20" joinstyle="round"/>
                  <v:imagedata o:title=""/>
                  <o:lock v:ext="edit" aspectratio="f"/>
                </v:shape>
                <v:shape id="任意多边形 121" o:spid="_x0000_s1026" o:spt="100" style="position:absolute;left:593;top:1510;height:295;width:602;" filled="f" stroked="t" coordsize="602,295" o:gfxdata="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MicS7sAAADc&#10;AAAADwAAAAAAAAABACAAAAAiAAAAZHJzL2Rvd25yZXYueG1sUEsBAhQAFAAAAAgAh07iQDMvBZ47&#10;AAAAOQAAABAAAAAAAAAAAQAgAAAACgEAAGRycy9zaGFwZXhtbC54bWxQSwUGAAAAAAYABgBbAQAA&#10;tAMAAAAA&#10;" path="m0,0l9,69,33,131,70,187,117,232,174,267,237,288,307,295,384,283,454,253,513,207,559,147,589,78,601,0e">
                  <v:fill on="f" focussize="0,0"/>
                  <v:stroke weight="0.5pt" color="#231F20" joinstyle="round"/>
                  <v:imagedata o:title=""/>
                  <o:lock v:ext="edit" aspectratio="f"/>
                </v:shape>
                <v:shape id="图片 122" o:spid="_x0000_s1026" o:spt="75" alt="" type="#_x0000_t75" style="position:absolute;left:745;top:1199;height:300;width:300;" filled="f" o:preferrelative="t" stroked="f" coordsize="21600,21600" o:gfxdata="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ABEXW5AAAA3AAA&#10;AA8AAAAAAAAAAQAgAAAAIgAAAGRycy9kb3ducmV2LnhtbFBLAQIUABQAAAAIAIdO4kAzLwWeOwAA&#10;ADkAAAAQAAAAAAAAAAEAIAAAAAgBAABkcnMvc2hhcGV4bWwueG1sUEsFBgAAAAAGAAYAWwEAALID&#10;AAAAAA==&#10;">
                  <v:fill on="f" focussize="0,0"/>
                  <v:stroke on="f"/>
                  <v:imagedata r:id="rId19" o:title=""/>
                  <o:lock v:ext="edit" aspectratio="t"/>
                </v:shape>
                <v:shape id="图片 123" o:spid="_x0000_s1026" o:spt="75" alt="" type="#_x0000_t75" style="position:absolute;left:727;top:1182;height:334;width:334;" filled="f" o:preferrelative="t" stroked="f" coordsize="21600,21600" o:gfxdata="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0CYNvQAA&#10;ANwAAAAPAAAAAAAAAAEAIAAAACIAAABkcnMvZG93bnJldi54bWxQSwECFAAUAAAACACHTuJAMy8F&#10;njsAAAA5AAAAEAAAAAAAAAABACAAAAAMAQAAZHJzL3NoYXBleG1sLnhtbFBLBQYAAAAABgAGAFsB&#10;AAC2AwAAAAA=&#10;">
                  <v:fill on="f" focussize="0,0"/>
                  <v:stroke on="f"/>
                  <v:imagedata r:id="rId20" o:title=""/>
                  <o:lock v:ext="edit" aspectratio="t"/>
                </v:shape>
                <v:line id="直线 124" o:spid="_x0000_s1026" o:spt="20" style="position:absolute;left:548;top:1002;height:0;width:693;" filled="f" stroked="t" coordsize="21600,21600" o:gfxdata="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nny+8AAAA&#10;3AAAAA8AAAAAAAAAAQAgAAAAIgAAAGRycy9kb3ducmV2LnhtbFBLAQIUABQAAAAIAIdO4kAzLwWe&#10;OwAAADkAAAAQAAAAAAAAAAEAIAAAAAsBAABkcnMvc2hhcGV4bWwueG1sUEsFBgAAAAAGAAYAWwEA&#10;ALUDAAAAAA==&#10;">
                  <v:fill on="f" focussize="0,0"/>
                  <v:stroke weight="0.5pt" color="#231F20" joinstyle="round"/>
                  <v:imagedata o:title=""/>
                  <o:lock v:ext="edit" aspectratio="f"/>
                </v:line>
                <v:line id="直线 125" o:spid="_x0000_s1026" o:spt="20" style="position:absolute;left:548;top:1002;flip:y;height:694;width:0;" filled="f" stroked="t" coordsize="21600,21600" o:gfxdata="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OQYai/&#10;AAAA3AAAAA8AAAAAAAAAAQAgAAAAIgAAAGRycy9kb3ducmV2LnhtbFBLAQIUABQAAAAIAIdO4kAz&#10;LwWeOwAAADkAAAAQAAAAAAAAAAEAIAAAAA4BAABkcnMvc2hhcGV4bWwueG1sUEsFBgAAAAAGAAYA&#10;WwEAALgDAAAAAA==&#10;">
                  <v:fill on="f" focussize="0,0"/>
                  <v:stroke weight="0.5pt" color="#231F20" joinstyle="round"/>
                  <v:imagedata o:title=""/>
                  <o:lock v:ext="edit" aspectratio="f"/>
                </v:line>
                <v:line id="直线 126" o:spid="_x0000_s1026" o:spt="20" style="position:absolute;left:432;top:1760;flip:x;height:1208;width:162;" filled="f" stroked="t" coordsize="21600,21600" o:gfxdata="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cxDO8AAAA&#10;3AAAAA8AAAAAAAAAAQAgAAAAIgAAAGRycy9kb3ducmV2LnhtbFBLAQIUABQAAAAIAIdO4kAzLwWe&#10;OwAAADkAAAAQAAAAAAAAAAEAIAAAAAsBAABkcnMvc2hhcGV4bWwueG1sUEsFBgAAAAAGAAYAWwEA&#10;ALUDAAAAAA==&#10;">
                  <v:fill on="f" focussize="0,0"/>
                  <v:stroke weight="0.5pt" color="#231F20" joinstyle="round"/>
                  <v:imagedata o:title=""/>
                  <o:lock v:ext="edit" aspectratio="f"/>
                </v:line>
                <v:shape id="图片 127" o:spid="_x0000_s1026" o:spt="75" alt="" type="#_x0000_t75" style="position:absolute;left:831;top:2477;height:519;width:126;" filled="f" o:preferrelative="t" stroked="f" coordsize="21600,21600" o:gfxdata="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XFY&#10;usEAAADcAAAADwAAAAAAAAABACAAAAAiAAAAZHJzL2Rvd25yZXYueG1sUEsBAhQAFAAAAAgAh07i&#10;QDMvBZ47AAAAOQAAABAAAAAAAAAAAQAgAAAAEAEAAGRycy9zaGFwZXhtbC54bWxQSwUGAAAAAAYA&#10;BgBbAQAAugMAAAAA&#10;">
                  <v:fill on="f" focussize="0,0"/>
                  <v:stroke on="f"/>
                  <v:imagedata r:id="rId21" o:title=""/>
                  <o:lock v:ext="edit" aspectratio="t"/>
                </v:shape>
                <v:line id="直线 128" o:spid="_x0000_s1026" o:spt="20" style="position:absolute;left:63;top:1256;height:0;width:220;" filled="f" stroked="t" coordsize="21600,21600" o:gfxdata="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2zQdugAAANwA&#10;AAAPAAAAAAAAAAEAIAAAACIAAABkcnMvZG93bnJldi54bWxQSwECFAAUAAAACACHTuJAMy8FnjsA&#10;AAA5AAAAEAAAAAAAAAABACAAAAAJAQAAZHJzL3NoYXBleG1sLnhtbFBLBQYAAAAABgAGAFsBAACz&#10;AwAAAAA=&#10;">
                  <v:fill on="f" focussize="0,0"/>
                  <v:stroke weight="0.5pt" color="#231F20" joinstyle="round"/>
                  <v:imagedata o:title=""/>
                  <o:lock v:ext="edit" aspectratio="f"/>
                </v:line>
                <v:line id="直线 129" o:spid="_x0000_s1026" o:spt="20" style="position:absolute;left:63;top:1441;height:0;width:220;" filled="f" stroked="t" coordsize="21600,21600" o:gfxdata="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CapqugAAANwA&#10;AAAPAAAAAAAAAAEAIAAAACIAAABkcnMvZG93bnJldi54bWxQSwECFAAUAAAACACHTuJAMy8FnjsA&#10;AAA5AAAAEAAAAAAAAAABACAAAAAJAQAAZHJzL3NoYXBleG1sLnhtbFBLBQYAAAAABgAGAFsBAACz&#10;AwAAAAA=&#10;">
                  <v:fill on="f" focussize="0,0"/>
                  <v:stroke weight="0.5pt" color="#231F20" joinstyle="round"/>
                  <v:imagedata o:title=""/>
                  <o:lock v:ext="edit" aspectratio="f"/>
                </v:line>
                <v:line id="直线 130" o:spid="_x0000_s1026" o:spt="20" style="position:absolute;left:63;top:1256;flip:y;height:185;width:0;" filled="f" stroked="t" coordsize="21600,21600" o:gfxdata="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jtZQS8AAAA&#10;3AAAAA8AAAAAAAAAAQAgAAAAIgAAAGRycy9kb3ducmV2LnhtbFBLAQIUABQAAAAIAIdO4kAzLwWe&#10;OwAAADkAAAAQAAAAAAAAAAEAIAAAAAsBAABkcnMvc2hhcGV4bWwueG1sUEsFBgAAAAAGAAYAWwEA&#10;ALUDAAAAAA==&#10;">
                  <v:fill on="f" focussize="0,0"/>
                  <v:stroke weight="0.5pt" color="#231F20" joinstyle="round"/>
                  <v:imagedata o:title=""/>
                  <o:lock v:ext="edit" aspectratio="f"/>
                </v:line>
                <v:shape id="图片 131" o:spid="_x0000_s1026" o:spt="75" alt="" type="#_x0000_t75" style="position:absolute;left:797;top:1528;height:196;width:196;" filled="f" o:preferrelative="t" stroked="f" coordsize="21600,21600" o:gfxdata="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oqEtL4A&#10;AADcAAAADwAAAAAAAAABACAAAAAiAAAAZHJzL2Rvd25yZXYueG1sUEsBAhQAFAAAAAgAh07iQDMv&#10;BZ47AAAAOQAAABAAAAAAAAAAAQAgAAAADQEAAGRycy9zaGFwZXhtbC54bWxQSwUGAAAAAAYABgBb&#10;AQAAtwMAAAAA&#10;">
                  <v:fill on="f" focussize="0,0"/>
                  <v:stroke on="f"/>
                  <v:imagedata r:id="rId22" o:title=""/>
                  <o:lock v:ext="edit" aspectratio="t"/>
                </v:shape>
                <v:line id="直线 132" o:spid="_x0000_s1026" o:spt="20" style="position:absolute;left:594;top:1349;height:411;width:0;" filled="f" stroked="t" coordsize="21600,21600" o:gfxdata="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3gMh68AAAA&#10;3AAAAA8AAAAAAAAAAQAgAAAAIgAAAGRycy9kb3ducmV2LnhtbFBLAQIUABQAAAAIAIdO4kAzLwWe&#10;OwAAADkAAAAQAAAAAAAAAAEAIAAAAAsBAABkcnMvc2hhcGV4bWwueG1sUEsFBgAAAAAGAAYAWwEA&#10;ALUDAAAAAA==&#10;">
                  <v:fill on="f" focussize="0,0"/>
                  <v:stroke weight="0.5pt" color="#231F20" joinstyle="round"/>
                  <v:imagedata o:title=""/>
                  <o:lock v:ext="edit" aspectratio="f"/>
                </v:line>
                <v:line id="直线 133" o:spid="_x0000_s1026" o:spt="20" style="position:absolute;left:548;top:1696;flip:x;height:0;width:46;" filled="f" stroked="t" coordsize="21600,21600" o:gfxdata="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axpy8AAAA&#10;3AAAAA8AAAAAAAAAAQAgAAAAIgAAAGRycy9kb3ducmV2LnhtbFBLAQIUABQAAAAIAIdO4kAzLwWe&#10;OwAAADkAAAAQAAAAAAAAAAEAIAAAAAsBAABkcnMvc2hhcGV4bWwueG1sUEsFBgAAAAAGAAYAWwEA&#10;ALUDAAAAAA==&#10;">
                  <v:fill on="f" focussize="0,0"/>
                  <v:stroke weight="0.5pt" color="#231F20" joinstyle="round"/>
                  <v:imagedata o:title=""/>
                  <o:lock v:ext="edit" aspectratio="f"/>
                </v:line>
                <v:line id="直线 134" o:spid="_x0000_s1026" o:spt="20" style="position:absolute;left:317;top:1210;flip:y;height:278;width:0;" filled="f" stroked="t" coordsize="21600,21600" o:gfxdata="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WYwe8AAAA&#10;3AAAAA8AAAAAAAAAAQAgAAAAIgAAAGRycy9kb3ducmV2LnhtbFBLAQIUABQAAAAIAIdO4kAzLwWe&#10;OwAAADkAAAAQAAAAAAAAAAEAIAAAAAsBAABkcnMvc2hhcGV4bWwueG1sUEsFBgAAAAAGAAYAWwEA&#10;ALUDAAAAAA==&#10;">
                  <v:fill on="f" focussize="0,0"/>
                  <v:stroke weight="0.5pt" color="#231F20" joinstyle="round"/>
                  <v:imagedata o:title=""/>
                  <o:lock v:ext="edit" aspectratio="f"/>
                </v:line>
                <v:line id="直线 135" o:spid="_x0000_s1026" o:spt="20" style="position:absolute;left:283;top:1245;flip:y;height:208;width:0;" filled="f" stroked="t" coordsize="21600,21600" o:gfxdata="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J93W/&#10;AAAA3AAAAA8AAAAAAAAAAQAgAAAAIgAAAGRycy9kb3ducmV2LnhtbFBLAQIUABQAAAAIAIdO4kAz&#10;LwWeOwAAADkAAAAQAAAAAAAAAAEAIAAAAA4BAABkcnMvc2hhcGV4bWwueG1sUEsFBgAAAAAGAAYA&#10;WwEAALgDAAAAAA==&#10;">
                  <v:fill on="f" focussize="0,0"/>
                  <v:stroke weight="0.5pt" color="#231F20" joinstyle="round"/>
                  <v:imagedata o:title=""/>
                  <o:lock v:ext="edit" aspectratio="f"/>
                </v:line>
                <v:line id="直线 136" o:spid="_x0000_s1026" o:spt="20" style="position:absolute;left:317;top:1488;height:0;width:23;" filled="f" stroked="t" coordsize="21600,21600" o:gfxdata="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ytOBu8AAAA&#10;3AAAAA8AAAAAAAAAAQAgAAAAIgAAAGRycy9kb3ducmV2LnhtbFBLAQIUABQAAAAIAIdO4kAzLwWe&#10;OwAAADkAAAAQAAAAAAAAAAEAIAAAAAsBAABkcnMvc2hhcGV4bWwueG1sUEsFBgAAAAAGAAYAWwEA&#10;ALUDAAAAAA==&#10;">
                  <v:fill on="f" focussize="0,0"/>
                  <v:stroke weight="0.5pt" color="#231F20" joinstyle="round"/>
                  <v:imagedata o:title=""/>
                  <o:lock v:ext="edit" aspectratio="f"/>
                </v:line>
                <v:line id="直线 137" o:spid="_x0000_s1026" o:spt="20" style="position:absolute;left:283;top:1453;flip:x y;height:35;width:34;" filled="f" stroked="t" coordsize="21600,21600" o:gfxdata="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ad/JvQAA&#10;ANwAAAAPAAAAAAAAAAEAIAAAACIAAABkcnMvZG93bnJldi54bWxQSwECFAAUAAAACACHTuJAMy8F&#10;njsAAAA5AAAAEAAAAAAAAAABACAAAAAMAQAAZHJzL3NoYXBleG1sLnhtbFBLBQYAAAAABgAGAFsB&#10;AAC2AwAAAAA=&#10;">
                  <v:fill on="f" focussize="0,0"/>
                  <v:stroke weight="0.5pt" color="#231F20" joinstyle="round"/>
                  <v:imagedata o:title=""/>
                  <o:lock v:ext="edit" aspectratio="f"/>
                </v:line>
                <v:line id="直线 138" o:spid="_x0000_s1026" o:spt="20" style="position:absolute;left:317;top:1210;height:0;width:23;" filled="f" stroked="t" coordsize="21600,21600" o:gfxdata="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8t/6gtwAAANwAAAAP&#10;AAAAAAAAAAEAIAAAACIAAABkcnMvZG93bnJldi54bWxQSwECFAAUAAAACACHTuJAMy8FnjsAAAA5&#10;AAAAEAAAAAAAAAABACAAAAAGAQAAZHJzL3NoYXBleG1sLnhtbFBLBQYAAAAABgAGAFsBAACwAwAA&#10;AAA=&#10;">
                  <v:fill on="f" focussize="0,0"/>
                  <v:stroke weight="0.5pt" color="#231F20" joinstyle="round"/>
                  <v:imagedata o:title=""/>
                  <o:lock v:ext="edit" aspectratio="f"/>
                </v:line>
                <v:line id="直线 139" o:spid="_x0000_s1026" o:spt="20" style="position:absolute;left:283;top:1210;flip:x;height:35;width:34;" filled="f" stroked="t" coordsize="21600,21600" o:gfxdata="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NCiK8AAAA&#10;3AAAAA8AAAAAAAAAAQAgAAAAIgAAAGRycy9kb3ducmV2LnhtbFBLAQIUABQAAAAIAIdO4kAzLwWe&#10;OwAAADkAAAAQAAAAAAAAAAEAIAAAAAsBAABkcnMvc2hhcGV4bWwueG1sUEsFBgAAAAAGAAYAWwEA&#10;ALUDAAAAAA==&#10;">
                  <v:fill on="f" focussize="0,0"/>
                  <v:stroke weight="0.5pt" color="#231F20" joinstyle="round"/>
                  <v:imagedata o:title=""/>
                  <o:lock v:ext="edit" aspectratio="f"/>
                </v:line>
                <v:shape id="图片 140" o:spid="_x0000_s1026" o:spt="75" alt="" type="#_x0000_t75" style="position:absolute;left:843;top:1568;height:116;width:103;" filled="f" o:preferrelative="t" stroked="f" coordsize="21600,21600" o:gfxdata="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6XI4+/&#10;AAAA3AAAAA8AAAAAAAAAAQAgAAAAIgAAAGRycy9kb3ducmV2LnhtbFBLAQIUABQAAAAIAIdO4kAz&#10;LwWeOwAAADkAAAAQAAAAAAAAAAEAIAAAAA4BAABkcnMvc2hhcGV4bWwueG1sUEsFBgAAAAAGAAYA&#10;WwEAALgDAAAAAA==&#10;">
                  <v:fill on="f" focussize="0,0"/>
                  <v:stroke on="f"/>
                  <v:imagedata r:id="rId23" o:title=""/>
                  <o:lock v:ext="edit" aspectratio="t"/>
                </v:shape>
                <v:line id="直线 141" o:spid="_x0000_s1026" o:spt="20" style="position:absolute;left:2658;top:505;height:844;width:0;" filled="f" stroked="t" coordsize="21600,21600" o:gfxdata="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MBdOLgAAADcAAAA&#10;DwAAAAAAAAABACAAAAAiAAAAZHJzL2Rvd25yZXYueG1sUEsBAhQAFAAAAAgAh07iQDMvBZ47AAAA&#10;OQAAABAAAAAAAAAAAQAgAAAABwEAAGRycy9zaGFwZXhtbC54bWxQSwUGAAAAAAYABgBbAQAAsQMA&#10;AAAA&#10;">
                  <v:fill on="f" focussize="0,0"/>
                  <v:stroke weight="0.5pt" color="#231F20" joinstyle="round"/>
                  <v:imagedata o:title=""/>
                  <o:lock v:ext="edit" aspectratio="f"/>
                </v:line>
                <v:line id="直线 142" o:spid="_x0000_s1026" o:spt="20" style="position:absolute;left:2276;top:505;height:844;width:0;" filled="f" stroked="t" coordsize="21600,21600" o:gfxdata="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4z4o7sAAADc&#10;AAAADwAAAAAAAAABACAAAAAiAAAAZHJzL2Rvd25yZXYueG1sUEsBAhQAFAAAAAgAh07iQDMvBZ47&#10;AAAAOQAAABAAAAAAAAAAAQAgAAAACgEAAGRycy9zaGFwZXhtbC54bWxQSwUGAAAAAAYABgBbAQAA&#10;tAMAAAAA&#10;">
                  <v:fill on="f" focussize="0,0"/>
                  <v:stroke weight="0.5pt" color="#231F20" joinstyle="round"/>
                  <v:imagedata o:title=""/>
                  <o:lock v:ext="edit" aspectratio="f"/>
                </v:line>
                <v:line id="直线 143" o:spid="_x0000_s1026" o:spt="20" style="position:absolute;left:4814;top:505;height:1688;width:0;" filled="f" stroked="t" coordsize="21600,21600" o:gfxdata="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15m1LsAAADc&#10;AAAADwAAAAAAAAABACAAAAAiAAAAZHJzL2Rvd25yZXYueG1sUEsBAhQAFAAAAAgAh07iQDMvBZ47&#10;AAAAOQAAABAAAAAAAAAAAQAgAAAACgEAAGRycy9zaGFwZXhtbC54bWxQSwUGAAAAAAYABgBbAQAA&#10;tAMAAAAA&#10;">
                  <v:fill on="f" focussize="0,0"/>
                  <v:stroke weight="0.5pt" color="#231F20" joinstyle="round"/>
                  <v:imagedata o:title=""/>
                  <o:lock v:ext="edit" aspectratio="f"/>
                </v:line>
                <v:line id="直线 144" o:spid="_x0000_s1026" o:spt="20" style="position:absolute;left:2687;top:505;height:844;width:0;" filled="f" stroked="t" coordsize="21600,21600" o:gfxdata="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Sw0+8AAAA&#10;3AAAAA8AAAAAAAAAAQAgAAAAIgAAAGRycy9kb3ducmV2LnhtbFBLAQIUABQAAAAIAIdO4kAzLwWe&#10;OwAAADkAAAAQAAAAAAAAAAEAIAAAAAsBAABkcnMvc2hhcGV4bWwueG1sUEsFBgAAAAAGAAYAWwEA&#10;ALUDAAAAAA==&#10;">
                  <v:fill on="f" focussize="0,0"/>
                  <v:stroke weight="0.5pt" color="#231F20" joinstyle="round"/>
                  <v:imagedata o:title=""/>
                  <o:lock v:ext="edit" aspectratio="f"/>
                </v:line>
                <v:line id="直线 145" o:spid="_x0000_s1026" o:spt="20" style="position:absolute;left:2201;top:771;height:578;width:0;" filled="f" stroked="t" coordsize="21600,21600" o:gfxdata="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Y1XPb4A&#10;AADcAAAADwAAAAAAAAABACAAAAAiAAAAZHJzL2Rvd25yZXYueG1sUEsBAhQAFAAAAAgAh07iQDMv&#10;BZ47AAAAOQAAABAAAAAAAAAAAQAgAAAADQEAAGRycy9zaGFwZXhtbC54bWxQSwUGAAAAAAYABgBb&#10;AQAAtwMAAAAA&#10;">
                  <v:fill on="f" focussize="0,0"/>
                  <v:stroke weight="0.5pt" color="#231F20" joinstyle="round"/>
                  <v:imagedata o:title=""/>
                  <o:lock v:ext="edit" aspectratio="f"/>
                </v:line>
                <v:line id="直线 146" o:spid="_x0000_s1026" o:spt="20" style="position:absolute;left:2097;top:771;height:578;width:0;" filled="f" stroked="t" coordsize="21600,21600" o:gfxdata="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HyprsAAADc&#10;AAAADwAAAAAAAAABACAAAAAiAAAAZHJzL2Rvd25yZXYueG1sUEsBAhQAFAAAAAgAh07iQDMvBZ47&#10;AAAAOQAAABAAAAAAAAAAAQAgAAAACgEAAGRycy9zaGFwZXhtbC54bWxQSwUGAAAAAAYABgBbAQAA&#10;tAMAAAAA&#10;">
                  <v:fill on="f" focussize="0,0"/>
                  <v:stroke weight="0.5pt" color="#231F20" joinstyle="round"/>
                  <v:imagedata o:title=""/>
                  <o:lock v:ext="edit" aspectratio="f"/>
                </v:line>
                <v:line id="直线 147" o:spid="_x0000_s1026" o:spt="20" style="position:absolute;left:2259;top:736;height:613;width:0;" filled="f" stroked="t" coordsize="21600,21600" o:gfxdata="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Is3mvQAA&#10;ANwAAAAPAAAAAAAAAAEAIAAAACIAAABkcnMvZG93bnJldi54bWxQSwECFAAUAAAACACHTuJAMy8F&#10;njsAAAA5AAAAEAAAAAAAAAABACAAAAAMAQAAZHJzL3NoYXBleG1sLnhtbFBLBQYAAAAABgAGAFsB&#10;AAC2AwAAAAA=&#10;">
                  <v:fill on="f" focussize="0,0"/>
                  <v:stroke weight="0.5pt" color="#231F20" joinstyle="round"/>
                  <v:imagedata o:title=""/>
                  <o:lock v:ext="edit" aspectratio="f"/>
                </v:line>
                <v:line id="直线 148" o:spid="_x0000_s1026" o:spt="20" style="position:absolute;left:2224;top:771;height:578;width:0;" filled="f" stroked="t" coordsize="21600,21600" o:gfxdata="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5bmh9ugAAANwA&#10;AAAPAAAAAAAAAAEAIAAAACIAAABkcnMvZG93bnJldi54bWxQSwECFAAUAAAACACHTuJAMy8FnjsA&#10;AAA5AAAAEAAAAAAAAAABACAAAAAJAQAAZHJzL3NoYXBleG1sLnhtbFBLBQYAAAAABgAGAFsBAACz&#10;AwAAAAA=&#10;">
                  <v:fill on="f" focussize="0,0"/>
                  <v:stroke weight="0.5pt" color="#231F20" joinstyle="round"/>
                  <v:imagedata o:title=""/>
                  <o:lock v:ext="edit" aspectratio="f"/>
                </v:line>
                <v:line id="直线 149" o:spid="_x0000_s1026" o:spt="20" style="position:absolute;left:5635;top:1014;height:335;width:0;" filled="f" stroked="t" coordsize="21600,21600" o:gfxdata="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vPYKugAAANwA&#10;AAAPAAAAAAAAAAEAIAAAACIAAABkcnMvZG93bnJldi54bWxQSwECFAAUAAAACACHTuJAMy8FnjsA&#10;AAA5AAAAEAAAAAAAAAABACAAAAAJAQAAZHJzL3NoYXBleG1sLnhtbFBLBQYAAAAABgAGAFsBAACz&#10;AwAAAAA=&#10;">
                  <v:fill on="f" focussize="0,0"/>
                  <v:stroke weight="0.5pt" color="#231F20" joinstyle="round"/>
                  <v:imagedata o:title=""/>
                  <o:lock v:ext="edit" aspectratio="f"/>
                </v:line>
                <v:line id="直线 150" o:spid="_x0000_s1026" o:spt="20" style="position:absolute;left:4826;top:517;height:1025;width:0;" filled="f" stroked="t" coordsize="21600,21600" o:gfxdata="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8FORugAAANwA&#10;AAAPAAAAAAAAAAEAIAAAACIAAABkcnMvZG93bnJldi54bWxQSwECFAAUAAAACACHTuJAMy8FnjsA&#10;AAA5AAAAEAAAAAAAAAABACAAAAAJAQAAZHJzL3NoYXBleG1sLnhtbFBLBQYAAAAABgAGAFsBAACz&#10;AwAAAAA=&#10;">
                  <v:fill on="f" focussize="0,0"/>
                  <v:stroke weight="0.5pt" color="#231F20" joinstyle="round"/>
                  <v:imagedata o:title=""/>
                  <o:lock v:ext="edit" aspectratio="f"/>
                </v:line>
                <v:line id="直线 151" o:spid="_x0000_s1026" o:spt="20" style="position:absolute;left:2224;top:784;height:565;width:0;" filled="f" stroked="t" coordsize="21600,21600" o:gfxdata="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Zy+W8AAAA&#10;3AAAAA8AAAAAAAAAAQAgAAAAIgAAAGRycy9kb3ducmV2LnhtbFBLAQIUABQAAAAIAIdO4kAzLwWe&#10;OwAAADkAAAAQAAAAAAAAAAEAIAAAAAsBAABkcnMvc2hhcGV4bWwueG1sUEsFBgAAAAAGAAYAWwEA&#10;ALUDAAAAAA==&#10;">
                  <v:fill on="f" focussize="0,0"/>
                  <v:stroke weight="0.5pt" color="#231F20" joinstyle="round"/>
                  <v:imagedata o:title=""/>
                  <o:lock v:ext="edit" aspectratio="f"/>
                </v:line>
                <v:line id="直线 152" o:spid="_x0000_s1026" o:spt="20" style="position:absolute;left:2675;top:517;height:832;width:0;" filled="f" stroked="t" coordsize="21600,21600" o:gfxdata="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Vbn68AAAA&#10;3AAAAA8AAAAAAAAAAQAgAAAAIgAAAGRycy9kb3ducmV2LnhtbFBLAQIUABQAAAAIAIdO4kAzLwWe&#10;OwAAADkAAAAQAAAAAAAAAAEAIAAAAAsBAABkcnMvc2hhcGV4bWwueG1sUEsFBgAAAAAGAAYAWwEA&#10;ALUDAAAAAA==&#10;">
                  <v:fill on="f" focussize="0,0"/>
                  <v:stroke weight="0.5pt" color="#231F20" joinstyle="round"/>
                  <v:imagedata o:title=""/>
                  <o:lock v:ext="edit" aspectratio="f"/>
                </v:line>
                <v:line id="直线 153" o:spid="_x0000_s1026" o:spt="20" style="position:absolute;left:1241;top:1002;height:694;width:0;" filled="f" stroked="t" coordsize="21600,21600" o:gfxdata="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H8Am8AAAA&#10;3AAAAA8AAAAAAAAAAQAgAAAAIgAAAGRycy9kb3ducmV2LnhtbFBLAQIUABQAAAAIAIdO4kAzLwWe&#10;OwAAADkAAAAQAAAAAAAAAAEAIAAAAAsBAABkcnMvc2hhcGV4bWwueG1sUEsFBgAAAAAGAAYAWwEA&#10;ALUDAAAAAA==&#10;">
                  <v:fill on="f" focussize="0,0"/>
                  <v:stroke weight="0.5pt" color="#231F20" joinstyle="round"/>
                  <v:imagedata o:title=""/>
                  <o:lock v:ext="edit" aspectratio="f"/>
                </v:line>
                <v:line id="直线 154" o:spid="_x0000_s1026" o:spt="20" style="position:absolute;left:4826;top:1696;flip:x;height:0;width:162;" filled="f" stroked="t" coordsize="21600,21600" o:gfxdata="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GM/Z7sAAADc&#10;AAAADwAAAAAAAAABACAAAAAiAAAAZHJzL2Rvd25yZXYueG1sUEsBAhQAFAAAAAgAh07iQDMvBZ47&#10;AAAAOQAAABAAAAAAAAAAAQAgAAAACgEAAGRycy9zaGFwZXhtbC54bWxQSwUGAAAAAAYABgBbAQAA&#10;tAMAAAAA&#10;">
                  <v:fill on="f" focussize="0,0"/>
                  <v:stroke weight="0.5pt" color="#231F20" joinstyle="round"/>
                  <v:imagedata o:title=""/>
                  <o:lock v:ext="edit" aspectratio="f"/>
                </v:line>
                <v:line id="直线 155" o:spid="_x0000_s1026" o:spt="20" style="position:absolute;left:4594;top:4240;height:0;width:1099;" filled="f" stroked="t" coordsize="21600,21600" o:gfxdata="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VMHgvQAA&#10;ANwAAAAPAAAAAAAAAAEAIAAAACIAAABkcnMvZG93bnJldi54bWxQSwECFAAUAAAACACHTuJAMy8F&#10;njsAAAA5AAAAEAAAAAAAAAABACAAAAAMAQAAZHJzL3NoYXBleG1sLnhtbFBLBQYAAAAABgAGAFsB&#10;AAC2AwAAAAA=&#10;">
                  <v:fill on="f" focussize="0,0"/>
                  <v:stroke weight="0.5pt" color="#231F20" joinstyle="round"/>
                  <v:imagedata o:title=""/>
                  <o:lock v:ext="edit" aspectratio="f"/>
                </v:line>
                <v:line id="直线 156" o:spid="_x0000_s1026" o:spt="20" style="position:absolute;left:4594;top:4293;height:0;width:1136;" filled="f" stroked="t" coordsize="21600,21600" o:gfxdata="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YZHu8AAAA&#10;3AAAAA8AAAAAAAAAAQAgAAAAIgAAAGRycy9kb3ducmV2LnhtbFBLAQIUABQAAAAIAIdO4kAzLwWe&#10;OwAAADkAAAAQAAAAAAAAAAEAIAAAAAsBAABkcnMvc2hhcGV4bWwueG1sUEsFBgAAAAAGAAYAWwEA&#10;ALUDAAAAAA==&#10;">
                  <v:fill on="f" focussize="0,0"/>
                  <v:stroke weight="0.5pt" color="#231F20" joinstyle="round"/>
                  <v:imagedata o:title=""/>
                  <o:lock v:ext="edit" aspectratio="f"/>
                </v:line>
                <v:line id="直线 157" o:spid="_x0000_s1026" o:spt="20" style="position:absolute;left:4641;top:4933;flip:x;height:0;width:1052;" filled="f" stroked="t" coordsize="21600,21600" o:gfxdata="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l/XNL4A&#10;AADcAAAADwAAAAAAAAABACAAAAAiAAAAZHJzL2Rvd25yZXYueG1sUEsBAhQAFAAAAAgAh07iQDMv&#10;BZ47AAAAOQAAABAAAAAAAAAAAQAgAAAADQEAAGRycy9zaGFwZXhtbC54bWxQSwUGAAAAAAYABgBb&#10;AQAAtwMAAAAA&#10;">
                  <v:fill on="f" focussize="0,0"/>
                  <v:stroke weight="0.5pt" color="#231F20" joinstyle="round"/>
                  <v:imagedata o:title=""/>
                  <o:lock v:ext="edit" aspectratio="f"/>
                </v:line>
                <v:shape id="任意多边形 158" o:spid="_x0000_s1026" o:spt="100" style="position:absolute;left:4771;top:4008;height:8;width:60;" filled="f" stroked="t" coordsize="60,8" o:gfxdata="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OxgvQAA&#10;ANwAAAAPAAAAAAAAAAEAIAAAACIAAABkcnMvZG93bnJldi54bWxQSwECFAAUAAAACACHTuJAMy8F&#10;njsAAAA5AAAAEAAAAAAAAAABACAAAAAMAQAAZHJzL3NoYXBleG1sLnhtbFBLBQYAAAAABgAGAFsB&#10;AAC2AwAAAAA=&#10;" path="m59,8l45,5,30,2,15,1,0,0e">
                  <v:fill on="f" focussize="0,0"/>
                  <v:stroke weight="0.5pt" color="#231F20" joinstyle="round"/>
                  <v:imagedata o:title=""/>
                  <o:lock v:ext="edit" aspectratio="f"/>
                </v:shape>
                <v:shape id="任意多边形 159" o:spid="_x0000_s1026" o:spt="100" style="position:absolute;left:4825;top:3314;height:529;width:925;" filled="f" stroked="t" coordsize="925,529" o:gfxdata="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SHPy8AAAA&#10;3AAAAA8AAAAAAAAAAQAgAAAAIgAAAGRycy9kb3ducmV2LnhtbFBLAQIUABQAAAAIAIdO4kAzLwWe&#10;OwAAADkAAAAQAAAAAAAAAAEAIAAAAAsBAABkcnMvc2hhcGV4bWwueG1sUEsFBgAAAAAGAAYAWwEA&#10;ALUDAAAAAA==&#10;" path="m925,462l919,387,901,316,873,250,835,189,789,135,735,89,675,51,608,23,537,6,462,0,387,6,316,23,250,51,189,89,135,135,89,189,51,250,23,316,6,387,0,462,0,479,1,495,2,512,4,528e">
                  <v:fill on="f" focussize="0,0"/>
                  <v:stroke weight="0.5pt" color="#231F20" joinstyle="round"/>
                  <v:imagedata o:title=""/>
                  <o:lock v:ext="edit" aspectratio="f"/>
                </v:shape>
                <v:line id="直线 160" o:spid="_x0000_s1026" o:spt="20" style="position:absolute;left:4710;top:2390;height:1619;width:0;" filled="f" stroked="t" coordsize="21600,21600" o:gfxdata="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yUjtrsAAADc&#10;AAAADwAAAAAAAAABACAAAAAiAAAAZHJzL2Rvd25yZXYueG1sUEsBAhQAFAAAAAgAh07iQDMvBZ47&#10;AAAAOQAAABAAAAAAAAAAAQAgAAAACgEAAGRycy9zaGFwZXhtbC54bWxQSwUGAAAAAAYABgBbAQAA&#10;tAMAAAAA&#10;">
                  <v:fill on="f" focussize="0,0"/>
                  <v:stroke weight="0.5pt" color="#231F20" joinstyle="round"/>
                  <v:imagedata o:title=""/>
                  <o:lock v:ext="edit" aspectratio="f"/>
                </v:line>
                <v:line id="直线 161" o:spid="_x0000_s1026" o:spt="20" style="position:absolute;left:4363;top:2390;height:1618;width:0;" filled="f" stroked="t" coordsize="21600,21600" o:gfxdata="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My7wrsAAADc&#10;AAAADwAAAAAAAAABACAAAAAiAAAAZHJzL2Rvd25yZXYueG1sUEsBAhQAFAAAAAgAh07iQDMvBZ47&#10;AAAAOQAAABAAAAAAAAAAAQAgAAAACgEAAGRycy9zaGFwZXhtbC54bWxQSwUGAAAAAAYABgBbAQAA&#10;tAMAAAAA&#10;">
                  <v:fill on="f" focussize="0,0"/>
                  <v:stroke weight="0.5pt" color="#231F20" joinstyle="round"/>
                  <v:imagedata o:title=""/>
                  <o:lock v:ext="edit" aspectratio="f"/>
                </v:line>
                <v:line id="直线 162" o:spid="_x0000_s1026" o:spt="20" style="position:absolute;left:1473;top:2390;height:1619;width:0;" filled="f" stroked="t" coordsize="21600,21600" o:gfxdata="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4AeWbsAAADc&#10;AAAADwAAAAAAAAABACAAAAAiAAAAZHJzL2Rvd25yZXYueG1sUEsBAhQAFAAAAAgAh07iQDMvBZ47&#10;AAAAOQAAABAAAAAAAAAAAQAgAAAACgEAAGRycy9zaGFwZXhtbC54bWxQSwUGAAAAAAYABgBbAQAA&#10;tAMAAAAA&#10;">
                  <v:fill on="f" focussize="0,0"/>
                  <v:stroke weight="0.5pt" color="#231F20" joinstyle="round"/>
                  <v:imagedata o:title=""/>
                  <o:lock v:ext="edit" aspectratio="f"/>
                </v:line>
                <v:line id="直线 163" o:spid="_x0000_s1026" o:spt="20" style="position:absolute;left:1820;top:2390;height:1618;width:0;" filled="f" stroked="t" coordsize="21600,21600" o:gfxdata="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1KALrsAAADc&#10;AAAADwAAAAAAAAABACAAAAAiAAAAZHJzL2Rvd25yZXYueG1sUEsBAhQAFAAAAAgAh07iQDMvBZ47&#10;AAAAOQAAABAAAAAAAAAAAQAgAAAACgEAAGRycy9zaGFwZXhtbC54bWxQSwUGAAAAAAYABgBbAQAA&#10;tAMAAAAA&#10;">
                  <v:fill on="f" focussize="0,0"/>
                  <v:stroke weight="0.5pt" color="#231F20" joinstyle="round"/>
                  <v:imagedata o:title=""/>
                  <o:lock v:ext="edit" aspectratio="f"/>
                </v:line>
                <v:line id="直线 164" o:spid="_x0000_s1026" o:spt="20" style="position:absolute;left:1195;top:1760;height:1980;width:161;" filled="f" stroked="t" coordsize="21600,21600" o:gfxdata="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B4ltbsAAADc&#10;AAAADwAAAAAAAAABACAAAAAiAAAAZHJzL2Rvd25yZXYueG1sUEsBAhQAFAAAAAgAh07iQDMvBZ47&#10;AAAAOQAAABAAAAAAAAAAAQAgAAAACgEAAGRycy9zaGFwZXhtbC54bWxQSwUGAAAAAAYABgBbAQAA&#10;tAMAAAAA&#10;">
                  <v:fill on="f" focussize="0,0"/>
                  <v:stroke weight="0.5pt" color="#231F20" joinstyle="round"/>
                  <v:imagedata o:title=""/>
                  <o:lock v:ext="edit" aspectratio="f"/>
                </v:line>
                <v:line id="直线 165" o:spid="_x0000_s1026" o:spt="20" style="position:absolute;left:1412;top:4008;height:0;width:1679;" filled="f" stroked="t" coordsize="21600,21600" o:gfxdata="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gbHHvQAA&#10;ANwAAAAPAAAAAAAAAAEAIAAAACIAAABkcnMvZG93bnJldi54bWxQSwECFAAUAAAACACHTuJAMy8F&#10;njsAAAA5AAAAEAAAAAAAAAABACAAAAAMAQAAZHJzL3NoYXBleG1sLnhtbFBLBQYAAAAABgAGAFsB&#10;AAC2AwAAAAA=&#10;">
                  <v:fill on="f" focussize="0,0"/>
                  <v:stroke weight="0.5pt" color="#231F20" joinstyle="round"/>
                  <v:imagedata o:title=""/>
                  <o:lock v:ext="edit" aspectratio="f"/>
                </v:line>
                <v:line id="直线 166" o:spid="_x0000_s1026" o:spt="20" style="position:absolute;left:1762;top:4119;height:948;width:0;" filled="f" stroked="t" coordsize="21600,21600" o:gfxdata="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s0UXLsAAADc&#10;AAAADwAAAAAAAAABACAAAAAiAAAAZHJzL2Rvd25yZXYueG1sUEsBAhQAFAAAAAgAh07iQDMvBZ47&#10;AAAAOQAAABAAAAAAAAAAAQAgAAAACgEAAGRycy9zaGFwZXhtbC54bWxQSwUGAAAAAAYABgBbAQAA&#10;tAMAAAAA&#10;">
                  <v:fill on="f" focussize="0,0"/>
                  <v:stroke weight="0.5pt" color="#231F20" joinstyle="round"/>
                  <v:imagedata o:title=""/>
                  <o:lock v:ext="edit" aspectratio="f"/>
                </v:line>
                <v:shape id="任意多边形 167" o:spid="_x0000_s1026" o:spt="100" style="position:absolute;left:1623;top:5043;height:24;width:24;" filled="f" stroked="t" coordsize="24,24" o:gfxdata="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Eb/O/&#10;AAAA3AAAAA8AAAAAAAAAAQAgAAAAIgAAAGRycy9kb3ducmV2LnhtbFBLAQIUABQAAAAIAIdO4kAz&#10;LwWeOwAAADkAAAAQAAAAAAAAAAEAIAAAAA4BAABkcnMvc2hhcGV4bWwueG1sUEsFBgAAAAAGAAYA&#10;WwEAALgDAAAAAA==&#10;" path="m0,0l0,13,10,24,23,24e">
                  <v:fill on="f" focussize="0,0"/>
                  <v:stroke weight="0.5pt" color="#231F20" joinstyle="round"/>
                  <v:imagedata o:title=""/>
                  <o:lock v:ext="edit" aspectratio="f"/>
                </v:shape>
                <v:line id="直线 168" o:spid="_x0000_s1026" o:spt="20" style="position:absolute;left:1646;top:5067;flip:x;height:0;width:116;" filled="f" stroked="t" coordsize="21600,21600" o:gfxdata="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zK5HK8AAAA&#10;3AAAAA8AAAAAAAAAAQAgAAAAIgAAAGRycy9kb3ducmV2LnhtbFBLAQIUABQAAAAIAIdO4kAzLwWe&#10;OwAAADkAAAAQAAAAAAAAAAEAIAAAAAsBAABkcnMvc2hhcGV4bWwueG1sUEsFBgAAAAAGAAYAWwEA&#10;ALUDAAAAAA==&#10;">
                  <v:fill on="f" focussize="0,0"/>
                  <v:stroke weight="0.5pt" color="#231F20" joinstyle="round"/>
                  <v:imagedata o:title=""/>
                  <o:lock v:ext="edit" aspectratio="f"/>
                </v:line>
                <v:line id="直线 169" o:spid="_x0000_s1026" o:spt="20" style="position:absolute;left:1820;top:3708;height:0;width:925;" filled="f" stroked="t" coordsize="21600,21600" o:gfxdata="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mwEPC8AAAA&#10;3AAAAA8AAAAAAAAAAQAgAAAAIgAAAGRycy9kb3ducmV2LnhtbFBLAQIUABQAAAAIAIdO4kAzLwWe&#10;OwAAADkAAAAQAAAAAAAAAAEAIAAAAAsBAABkcnMvc2hhcGV4bWwueG1sUEsFBgAAAAAGAAYAWwEA&#10;ALUDAAAAAA==&#10;">
                  <v:fill on="f" focussize="0,0"/>
                  <v:stroke weight="0.5pt" color="#231F20" joinstyle="round"/>
                  <v:imagedata o:title=""/>
                  <o:lock v:ext="edit" aspectratio="f"/>
                </v:line>
                <v:line id="直线 170" o:spid="_x0000_s1026" o:spt="20" style="position:absolute;left:1820;top:3846;height:0;width:925;" filled="f" stroked="t" coordsize="21600,21600" o:gfxdata="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b8tWu8AAAA&#10;3AAAAA8AAAAAAAAAAQAgAAAAIgAAAGRycy9kb3ducmV2LnhtbFBLAQIUABQAAAAIAIdO4kAzLwWe&#10;OwAAADkAAAAQAAAAAAAAAAEAIAAAAAsBAABkcnMvc2hhcGV4bWwueG1sUEsFBgAAAAAGAAYAWwEA&#10;ALUDAAAAAA==&#10;">
                  <v:fill on="f" focussize="0,0"/>
                  <v:stroke weight="0.5pt" color="#231F20" joinstyle="round"/>
                  <v:imagedata o:title=""/>
                  <o:lock v:ext="edit" aspectratio="f"/>
                </v:line>
                <v:line id="直线 171" o:spid="_x0000_s1026" o:spt="20" style="position:absolute;left:1762;top:5041;height:0;width:231;" filled="f" stroked="t" coordsize="21600,21600" o:gfxdata="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FS0fugAAANwA&#10;AAAPAAAAAAAAAAEAIAAAACIAAABkcnMvZG93bnJldi54bWxQSwECFAAUAAAACACHTuJAMy8FnjsA&#10;AAA5AAAAEAAAAAAAAAABACAAAAAJAQAAZHJzL3NoYXBleG1sLnhtbFBLBQYAAAAABgAGAFsBAACz&#10;AwAAAAA=&#10;">
                  <v:fill on="f" focussize="0,0"/>
                  <v:stroke weight="0.5pt" color="#231F20" joinstyle="round"/>
                  <v:imagedata o:title=""/>
                  <o:lock v:ext="edit" aspectratio="f"/>
                </v:line>
                <v:line id="直线 172" o:spid="_x0000_s1026" o:spt="20" style="position:absolute;left:1762;top:4132;height:0;width:231;" filled="f" stroked="t" coordsize="21600,21600" o:gfxdata="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ZZiIS8AAAA&#10;3AAAAA8AAAAAAAAAAQAgAAAAIgAAAGRycy9kb3ducmV2LnhtbFBLAQIUABQAAAAIAIdO4kAzLwWe&#10;OwAAADkAAAAQAAAAAAAAAAEAIAAAAAsBAABkcnMvc2hhcGV4bWwueG1sUEsFBgAAAAAGAAYAWwEA&#10;ALUDAAAAAA==&#10;">
                  <v:fill on="f" focussize="0,0"/>
                  <v:stroke weight="0.5pt" color="#231F20" joinstyle="round"/>
                  <v:imagedata o:title=""/>
                  <o:lock v:ext="edit" aspectratio="f"/>
                </v:line>
                <v:line id="直线 173" o:spid="_x0000_s1026" o:spt="20" style="position:absolute;left:1889;top:4132;height:909;width:0;" filled="f" stroked="t" coordsize="21600,21600" o:gfxdata="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osW87sAAADc&#10;AAAADwAAAAAAAAABACAAAAAiAAAAZHJzL2Rvd25yZXYueG1sUEsBAhQAFAAAAAgAh07iQDMvBZ47&#10;AAAAOQAAABAAAAAAAAAAAQAgAAAACgEAAGRycy9zaGFwZXhtbC54bWxQSwUGAAAAAAYABgBbAQAA&#10;tAMAAAAA&#10;">
                  <v:fill on="f" focussize="0,0"/>
                  <v:stroke weight="0.5pt" color="#231F20" joinstyle="round"/>
                  <v:imagedata o:title=""/>
                  <o:lock v:ext="edit" aspectratio="f"/>
                </v:line>
                <v:line id="直线 174" o:spid="_x0000_s1026" o:spt="20" style="position:absolute;left:1623;top:4142;height:901;width:0;" filled="f" stroked="t" coordsize="21600,21600" o:gfxdata="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nHs2i8AAAA&#10;3AAAAA8AAAAAAAAAAQAgAAAAIgAAAGRycy9kb3ducmV2LnhtbFBLAQIUABQAAAAIAIdO4kAzLwWe&#10;OwAAADkAAAAQAAAAAAAAAAEAIAAAAAsBAABkcnMvc2hhcGV4bWwueG1sUEsFBgAAAAAGAAYAWwEA&#10;ALUDAAAAAA==&#10;">
                  <v:fill on="f" focussize="0,0"/>
                  <v:stroke weight="0.5pt" color="#231F20" joinstyle="round"/>
                  <v:imagedata o:title=""/>
                  <o:lock v:ext="edit" aspectratio="f"/>
                </v:line>
                <v:shape id="图片 175" o:spid="_x0000_s1026" o:spt="75" alt="" type="#_x0000_t75" style="position:absolute;left:1502;top:4431;height:542;width:126;" filled="f" o:preferrelative="t" stroked="f" coordsize="21600,21600" o:gfxdata="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Rrlu8AAAA&#10;3AAAAA8AAAAAAAAAAQAgAAAAIgAAAGRycy9kb3ducmV2LnhtbFBLAQIUABQAAAAIAIdO4kAzLwWe&#10;OwAAADkAAAAQAAAAAAAAAAEAIAAAAAsBAABkcnMvc2hhcGV4bWwueG1sUEsFBgAAAAAGAAYAWwEA&#10;ALUDAAAAAA==&#10;">
                  <v:fill on="f" focussize="0,0"/>
                  <v:stroke on="f"/>
                  <v:imagedata r:id="rId24" o:title=""/>
                  <o:lock v:ext="edit" aspectratio="t"/>
                </v:shape>
                <v:shape id="任意多边形 176" o:spid="_x0000_s1026" o:spt="100" style="position:absolute;left:1126;top:4008;height:92;width:91;" filled="f" stroked="t" coordsize="91,92" o:gfxdata="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NBQ4vQAA&#10;ANwAAAAPAAAAAAAAAAEAIAAAACIAAABkcnMvZG93bnJldi54bWxQSwECFAAUAAAACACHTuJAMy8F&#10;njsAAAA5AAAAEAAAAAAAAAABACAAAAAMAQAAZHJzL3NoYXBleG1sLnhtbFBLBQYAAAAABgAGAFsB&#10;AAC2AwAAAAA=&#10;" path="m91,34l83,17,70,6,53,0,34,1,18,9,6,22,0,39,1,57,9,74,23,85,39,91,58,90e">
                  <v:fill on="f" focussize="0,0"/>
                  <v:stroke weight="0.5pt" color="#231F20" joinstyle="round"/>
                  <v:imagedata o:title=""/>
                  <o:lock v:ext="edit" aspectratio="f"/>
                </v:shape>
                <v:shape id="任意多边形 177" o:spid="_x0000_s1026" o:spt="100" style="position:absolute;left:1079;top:3962;height:185;width:185;" filled="f" stroked="t" coordsize="185,185" o:gfxdata="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yYOe/&#10;AAAA3AAAAA8AAAAAAAAAAQAgAAAAIgAAAGRycy9kb3ducmV2LnhtbFBLAQIUABQAAAAIAIdO4kAz&#10;LwWeOwAAADkAAAAQAAAAAAAAAAEAIAAAAA4BAABkcnMvc2hhcGV4bWwueG1sUEsFBgAAAAAGAAYA&#10;WwEAALgDAAAAAA==&#10;" path="m185,93l177,57,157,27,128,7,92,0,56,7,27,27,7,57,0,93,7,129,27,158,56,178,92,185,128,178,157,158,177,129,185,93xe">
                  <v:fill on="f" focussize="0,0"/>
                  <v:stroke weight="0.5pt" color="#231F20" joinstyle="round"/>
                  <v:imagedata o:title=""/>
                  <o:lock v:ext="edit" aspectratio="f"/>
                </v:shape>
                <v:line id="直线 178" o:spid="_x0000_s1026" o:spt="20" style="position:absolute;left:1218;top:4028;height:53;width:0;" filled="f" stroked="t" coordsize="21600,21600" o:gfxdata="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TXp8vQAA&#10;ANwAAAAPAAAAAAAAAAEAIAAAACIAAABkcnMvZG93bnJldi54bWxQSwECFAAUAAAACACHTuJAMy8F&#10;njsAAAA5AAAAEAAAAAAAAAABACAAAAAMAQAAZHJzL3NoYXBleG1sLnhtbFBLBQYAAAAABgAGAFsB&#10;AAC2AwAAAAA=&#10;">
                  <v:fill on="f" focussize="0,0"/>
                  <v:stroke weight="0.5pt" color="#231F20" joinstyle="round"/>
                  <v:imagedata o:title=""/>
                  <o:lock v:ext="edit" aspectratio="f"/>
                </v:line>
                <v:line id="直线 179" o:spid="_x0000_s1026" o:spt="20" style="position:absolute;left:1126;top:4028;flip:y;height:53;width:0;" filled="f" stroked="t" coordsize="21600,21600" o:gfxdata="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zeO/r4A&#10;AADcAAAADwAAAAAAAAABACAAAAAiAAAAZHJzL2Rvd25yZXYueG1sUEsBAhQAFAAAAAgAh07iQDMv&#10;BZ47AAAAOQAAABAAAAAAAAAAAQAgAAAADQEAAGRycy9zaGFwZXhtbC54bWxQSwUGAAAAAAYABgBb&#10;AQAAtwMAAAAA&#10;">
                  <v:fill on="f" focussize="0,0"/>
                  <v:stroke weight="0.5pt" color="#231F20" joinstyle="round"/>
                  <v:imagedata o:title=""/>
                  <o:lock v:ext="edit" aspectratio="f"/>
                </v:line>
                <v:line id="直线 180" o:spid="_x0000_s1026" o:spt="20" style="position:absolute;left:1352;top:3777;flip:y;height:336;width:0;" filled="f" stroked="t" coordsize="21600,21600" o:gfxdata="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HsrZb4A&#10;AADcAAAADwAAAAAAAAABACAAAAAiAAAAZHJzL2Rvd25yZXYueG1sUEsBAhQAFAAAAAgAh07iQDMv&#10;BZ47AAAAOQAAABAAAAAAAAAAAQAgAAAADQEAAGRycy9zaGFwZXhtbC54bWxQSwUGAAAAAAYABgBb&#10;AQAAtwMAAAAA&#10;">
                  <v:fill on="f" focussize="0,0"/>
                  <v:stroke weight="0.5pt" color="#231F20" joinstyle="round"/>
                  <v:imagedata o:title=""/>
                  <o:lock v:ext="edit" aspectratio="f"/>
                </v:line>
                <v:line id="直线 181" o:spid="_x0000_s1026" o:spt="20" style="position:absolute;left:1172;top:4081;flip:x;height:26;width:46;" filled="f" stroked="t" coordsize="21600,21600" o:gfxdata="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5KzEb4A&#10;AADcAAAADwAAAAAAAAABACAAAAAiAAAAZHJzL2Rvd25yZXYueG1sUEsBAhQAFAAAAAgAh07iQDMv&#10;BZ47AAAAOQAAABAAAAAAAAAAAQAgAAAADQEAAGRycy9zaGFwZXhtbC54bWxQSwUGAAAAAAYABgBb&#10;AQAAtwMAAAAA&#10;">
                  <v:fill on="f" focussize="0,0"/>
                  <v:stroke weight="0.5pt" color="#231F20" joinstyle="round"/>
                  <v:imagedata o:title=""/>
                  <o:lock v:ext="edit" aspectratio="f"/>
                </v:line>
                <v:line id="直线 182" o:spid="_x0000_s1026" o:spt="20" style="position:absolute;left:1126;top:4081;flip:x y;height:26;width:46;" filled="f" stroked="t" coordsize="21600,21600" o:gfxdata="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5PiNvQAA&#10;ANwAAAAPAAAAAAAAAAEAIAAAACIAAABkcnMvZG93bnJldi54bWxQSwECFAAUAAAACACHTuJAMy8F&#10;njsAAAA5AAAAEAAAAAAAAAABACAAAAAMAQAAZHJzL3NoYXBleG1sLnhtbFBLBQYAAAAABgAGAFsB&#10;AAC2AwAAAAA=&#10;">
                  <v:fill on="f" focussize="0,0"/>
                  <v:stroke weight="0.5pt" color="#231F20" joinstyle="round"/>
                  <v:imagedata o:title=""/>
                  <o:lock v:ext="edit" aspectratio="f"/>
                </v:line>
                <v:shape id="任意多边形 183" o:spid="_x0000_s1026" o:spt="100" style="position:absolute;left:1352;top:4113;height:22;width:2;" filled="f" stroked="t" coordsize="1,22" o:gfxdata="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xwwML4A&#10;AADcAAAADwAAAAAAAAABACAAAAAiAAAAZHJzL2Rvd25yZXYueG1sUEsBAhQAFAAAAAgAh07iQDMv&#10;BZ47AAAAOQAAABAAAAAAAAAAAQAgAAAADQEAAGRycy9zaGFwZXhtbC54bWxQSwUGAAAAAAYABgBb&#10;AQAAtwMAAAAA&#10;" path="m0,0l0,7,1,14,1,22e">
                  <v:fill on="f" focussize="0,0"/>
                  <v:stroke weight="0.5pt" color="#231F20" joinstyle="round"/>
                  <v:imagedata o:title=""/>
                  <o:lock v:ext="edit" aspectratio="f"/>
                </v:shape>
                <v:line id="直线 184" o:spid="_x0000_s1026" o:spt="20" style="position:absolute;left:1356;top:4130;height:115;width:0;" filled="f" stroked="t" coordsize="21600,21600" o:gfxdata="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NFjK/&#10;AAAA3AAAAA8AAAAAAAAAAQAgAAAAIgAAAGRycy9kb3ducmV2LnhtbFBLAQIUABQAAAAIAIdO4kAz&#10;LwWeOwAAADkAAAAQAAAAAAAAAAEAIAAAAA4BAABkcnMvc2hhcGV4bWwueG1sUEsFBgAAAAAGAAYA&#10;WwEAALgDAAAAAA==&#10;">
                  <v:fill on="f" focussize="0,0"/>
                  <v:stroke weight="0.825984251968504pt" color="#231F20" joinstyle="round"/>
                  <v:imagedata o:title=""/>
                  <o:lock v:ext="edit" aspectratio="f"/>
                </v:line>
                <v:line id="直线 185" o:spid="_x0000_s1026" o:spt="20" style="position:absolute;left:1172;top:4002;height:26;width:46;" filled="f" stroked="t" coordsize="21600,21600" o:gfxdata="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d9PhugAAANwA&#10;AAAPAAAAAAAAAAEAIAAAACIAAABkcnMvZG93bnJldi54bWxQSwECFAAUAAAACACHTuJAMy8FnjsA&#10;AAA5AAAAEAAAAAAAAAABACAAAAAJAQAAZHJzL3NoYXBleG1sLnhtbFBLBQYAAAAABgAGAFsBAACz&#10;AwAAAAA=&#10;">
                  <v:fill on="f" focussize="0,0"/>
                  <v:stroke weight="0.5pt" color="#231F20" joinstyle="round"/>
                  <v:imagedata o:title=""/>
                  <o:lock v:ext="edit" aspectratio="f"/>
                </v:line>
                <v:line id="直线 186" o:spid="_x0000_s1026" o:spt="20" style="position:absolute;left:1126;top:4002;flip:y;height:26;width:46;" filled="f" stroked="t" coordsize="21600,21600" o:gfxdata="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THI+/&#10;AAAA3AAAAA8AAAAAAAAAAQAgAAAAIgAAAGRycy9kb3ducmV2LnhtbFBLAQIUABQAAAAIAIdO4kAz&#10;LwWeOwAAADkAAAAQAAAAAAAAAAEAIAAAAA4BAABkcnMvc2hhcGV4bWwueG1sUEsFBgAAAAAGAAYA&#10;WwEAALgDAAAAAA==&#10;">
                  <v:fill on="f" focussize="0,0"/>
                  <v:stroke weight="0.5pt" color="#231F20" joinstyle="round"/>
                  <v:imagedata o:title=""/>
                  <o:lock v:ext="edit" aspectratio="f"/>
                </v:line>
                <v:shape id="任意多边形 187" o:spid="_x0000_s1026" o:spt="100" style="position:absolute;left:1352;top:4008;height:8;width:60;" filled="f" stroked="t" coordsize="60,8" o:gfxdata="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PrvQC8AAAA&#10;3AAAAA8AAAAAAAAAAQAgAAAAIgAAAGRycy9kb3ducmV2LnhtbFBLAQIUABQAAAAIAIdO4kAzLwWe&#10;OwAAADkAAAAQAAAAAAAAAAEAIAAAAAsBAABkcnMvc2hhcGV4bWwueG1sUEsFBgAAAAAGAAYAWwEA&#10;ALUDAAAAAA==&#10;" path="m60,0l45,1,30,2,15,5,0,8e">
                  <v:fill on="f" focussize="0,0"/>
                  <v:stroke weight="0.5pt" color="#231F20" joinstyle="round"/>
                  <v:imagedata o:title=""/>
                  <o:lock v:ext="edit" aspectratio="f"/>
                </v:shape>
                <v:line id="直线 188" o:spid="_x0000_s1026" o:spt="20" style="position:absolute;left:1646;top:4119;flip:x;height:0;width:116;" filled="f" stroked="t" coordsize="21600,21600" o:gfxdata="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PIZUvQAA&#10;ANwAAAAPAAAAAAAAAAEAIAAAACIAAABkcnMvZG93bnJldi54bWxQSwECFAAUAAAACACHTuJAMy8F&#10;njsAAAA5AAAAEAAAAAAAAAABACAAAAAMAQAAZHJzL3NoYXBleG1sLnhtbFBLBQYAAAAABgAGAFsB&#10;AAC2AwAAAAA=&#10;">
                  <v:fill on="f" focussize="0,0"/>
                  <v:stroke weight="0.5pt" color="#231F20" joinstyle="round"/>
                  <v:imagedata o:title=""/>
                  <o:lock v:ext="edit" aspectratio="f"/>
                </v:line>
                <v:shape id="任意多边形 189" o:spid="_x0000_s1026" o:spt="100" style="position:absolute;left:1623;top:4118;height:24;width:24;" filled="f" stroked="t" coordsize="24,24" o:gfxdata="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sNjm/&#10;AAAA3AAAAA8AAAAAAAAAAQAgAAAAIgAAAGRycy9kb3ducmV2LnhtbFBLAQIUABQAAAAIAIdO4kAz&#10;LwWeOwAAADkAAAAQAAAAAAAAAAEAIAAAAA4BAABkcnMvc2hhcGV4bWwueG1sUEsFBgAAAAAGAAYA&#10;WwEAALgDAAAAAA==&#10;" path="m23,0l10,0,0,10,0,23e">
                  <v:fill on="f" focussize="0,0"/>
                  <v:stroke weight="0.5pt" color="#231F20" joinstyle="round"/>
                  <v:imagedata o:title=""/>
                  <o:lock v:ext="edit" aspectratio="f"/>
                </v:shape>
                <v:line id="直线 190" o:spid="_x0000_s1026" o:spt="20" style="position:absolute;left:1993;top:4132;height:909;width:0;" filled="f" stroked="t" coordsize="21600,21600" o:gfxdata="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CtdNugAAANwA&#10;AAAPAAAAAAAAAAEAIAAAACIAAABkcnMvZG93bnJldi54bWxQSwECFAAUAAAACACHTuJAMy8FnjsA&#10;AAA5AAAAEAAAAAAAAAABACAAAAAJAQAAZHJzL3NoYXBleG1sLnhtbFBLBQYAAAAABgAGAFsBAACz&#10;AwAAAAA=&#10;">
                  <v:fill on="f" focussize="0,0"/>
                  <v:stroke weight="0.5pt" color="#231F20" joinstyle="round"/>
                  <v:imagedata o:title=""/>
                  <o:lock v:ext="edit" aspectratio="f"/>
                </v:line>
                <v:line id="直线 191" o:spid="_x0000_s1026" o:spt="20" style="position:absolute;left:2745;top:3708;height:138;width:0;" filled="f" stroked="t" coordsize="21600,21600" o:gfxdata="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4085ugAAANwA&#10;AAAPAAAAAAAAAAEAIAAAACIAAABkcnMvZG93bnJldi54bWxQSwECFAAUAAAACACHTuJAMy8FnjsA&#10;AAA5AAAAEAAAAAAAAAABACAAAAAJAQAAZHJzL3NoYXBleG1sLnhtbFBLBQYAAAAABgAGAFsBAACz&#10;AwAAAAA=&#10;">
                  <v:fill on="f" focussize="0,0"/>
                  <v:stroke weight="0.5pt" color="#231F20" joinstyle="round"/>
                  <v:imagedata o:title=""/>
                  <o:lock v:ext="edit" aspectratio="f"/>
                </v:line>
                <v:line id="直线 192" o:spid="_x0000_s1026" o:spt="20" style="position:absolute;left:4421;top:4119;height:948;width:0;" filled="f" stroked="t" coordsize="21600,21600" o:gfxdata="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K/qor4A&#10;AADcAAAADwAAAAAAAAABACAAAAAiAAAAZHJzL2Rvd25yZXYueG1sUEsBAhQAFAAAAAgAh07iQDMv&#10;BZ47AAAAOQAAABAAAAAAAAAAAQAgAAAADQEAAGRycy9zaGFwZXhtbC54bWxQSwUGAAAAAAYABgBb&#10;AQAAtwMAAAAA&#10;">
                  <v:fill on="f" focussize="0,0"/>
                  <v:stroke weight="0.5pt" color="#231F20" joinstyle="round"/>
                  <v:imagedata o:title=""/>
                  <o:lock v:ext="edit" aspectratio="f"/>
                </v:line>
                <v:shape id="任意多边形 193" o:spid="_x0000_s1026" o:spt="100" style="position:absolute;left:4536;top:5043;height:24;width:24;" filled="f" stroked="t" coordsize="24,24" o:gfxdata="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PXMDq8AAAA&#10;3AAAAA8AAAAAAAAAAQAgAAAAIgAAAGRycy9kb3ducmV2LnhtbFBLAQIUABQAAAAIAIdO4kAzLwWe&#10;OwAAADkAAAAQAAAAAAAAAAEAIAAAAAsBAABkcnMvc2hhcGV4bWwueG1sUEsFBgAAAAAGAAYAWwEA&#10;ALUDAAAAAA==&#10;" path="m0,24l12,24,23,13,23,0e">
                  <v:fill on="f" focussize="0,0"/>
                  <v:stroke weight="0.5pt" color="#231F20" joinstyle="round"/>
                  <v:imagedata o:title=""/>
                  <o:lock v:ext="edit" aspectratio="f"/>
                </v:shape>
                <v:line id="直线 194" o:spid="_x0000_s1026" o:spt="20" style="position:absolute;left:4421;top:5067;height:0;width:116;" filled="f" stroked="t" coordsize="21600,21600" o:gfxdata="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zHRTr4A&#10;AADcAAAADwAAAAAAAAABACAAAAAiAAAAZHJzL2Rvd25yZXYueG1sUEsBAhQAFAAAAAgAh07iQDMv&#10;BZ47AAAAOQAAABAAAAAAAAAAAQAgAAAADQEAAGRycy9zaGFwZXhtbC54bWxQSwUGAAAAAAYABgBb&#10;AQAAtwMAAAAA&#10;">
                  <v:fill on="f" focussize="0,0"/>
                  <v:stroke weight="0.5pt" color="#231F20" joinstyle="round"/>
                  <v:imagedata o:title=""/>
                  <o:lock v:ext="edit" aspectratio="f"/>
                </v:line>
                <v:line id="直线 195" o:spid="_x0000_s1026" o:spt="20" style="position:absolute;left:3438;top:3708;flip:x;height:0;width:925;" filled="f" stroked="t" coordsize="21600,21600" o:gfxdata="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Bi/JugAAANwA&#10;AAAPAAAAAAAAAAEAIAAAACIAAABkcnMvZG93bnJldi54bWxQSwECFAAUAAAACACHTuJAMy8FnjsA&#10;AAA5AAAAEAAAAAAAAAABACAAAAAJAQAAZHJzL3NoYXBleG1sLnhtbFBLBQYAAAAABgAGAFsBAACz&#10;AwAAAAA=&#10;">
                  <v:fill on="f" focussize="0,0"/>
                  <v:stroke weight="0.5pt" color="#231F20" joinstyle="round"/>
                  <v:imagedata o:title=""/>
                  <o:lock v:ext="edit" aspectratio="f"/>
                </v:line>
                <v:line id="直线 196" o:spid="_x0000_s1026" o:spt="20" style="position:absolute;left:3438;top:3846;flip:x;height:0;width:925;" filled="f" stroked="t" coordsize="21600,21600" o:gfxdata="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EqKUr4A&#10;AADcAAAADwAAAAAAAAABACAAAAAiAAAAZHJzL2Rvd25yZXYueG1sUEsBAhQAFAAAAAgAh07iQDMv&#10;BZ47AAAAOQAAABAAAAAAAAAAAQAgAAAADQEAAGRycy9zaGFwZXhtbC54bWxQSwUGAAAAAAYABgBb&#10;AQAAtwMAAAAA&#10;">
                  <v:fill on="f" focussize="0,0"/>
                  <v:stroke weight="0.5pt" color="#231F20" joinstyle="round"/>
                  <v:imagedata o:title=""/>
                  <o:lock v:ext="edit" aspectratio="f"/>
                </v:line>
                <v:line id="直线 197" o:spid="_x0000_s1026" o:spt="20" style="position:absolute;left:3091;top:4008;flip:x;height:0;width:1680;" filled="f" stroked="t" coordsize="21600,21600" o:gfxdata="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HOlyugAAANwA&#10;AAAPAAAAAAAAAAEAIAAAACIAAABkcnMvZG93bnJldi54bWxQSwECFAAUAAAACACHTuJAMy8FnjsA&#10;AAA5AAAAEAAAAAAAAAABACAAAAAJAQAAZHJzL3NoYXBleG1sLnhtbFBLBQYAAAAABgAGAFsBAACz&#10;AwAAAAA=&#10;">
                  <v:fill on="f" focussize="0,0"/>
                  <v:stroke weight="0.5pt" color="#231F20" joinstyle="round"/>
                  <v:imagedata o:title=""/>
                  <o:lock v:ext="edit" aspectratio="f"/>
                </v:line>
                <v:line id="直线 198" o:spid="_x0000_s1026" o:spt="20" style="position:absolute;left:3438;top:3708;height:138;width:0;" filled="f" stroked="t" coordsize="21600,21600" o:gfxdata="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CYcvQAA&#10;ANwAAAAPAAAAAAAAAAEAIAAAACIAAABkcnMvZG93bnJldi54bWxQSwECFAAUAAAACACHTuJAMy8F&#10;njsAAAA5AAAAEAAAAAAAAAABACAAAAAMAQAAZHJzL3NoYXBleG1sLnhtbFBLBQYAAAAABgAGAFsB&#10;AAC2AwAAAAA=&#10;">
                  <v:fill on="f" focussize="0,0"/>
                  <v:stroke weight="0.5pt" color="#231F20" joinstyle="round"/>
                  <v:imagedata o:title=""/>
                  <o:lock v:ext="edit" aspectratio="f"/>
                </v:line>
                <v:line id="直线 199" o:spid="_x0000_s1026" o:spt="20" style="position:absolute;left:4560;top:4142;height:901;width:0;" filled="f" stroked="t" coordsize="21600,21600" o:gfxdata="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EquGu8AAAA&#10;3AAAAA8AAAAAAAAAAQAgAAAAIgAAAGRycy9kb3ducmV2LnhtbFBLAQIUABQAAAAIAIdO4kAzLwWe&#10;OwAAADkAAAAQAAAAAAAAAAEAIAAAAAsBAABkcnMvc2hhcGV4bWwueG1sUEsFBgAAAAAGAAYAWwEA&#10;ALUDAAAAAA==&#10;">
                  <v:fill on="f" focussize="0,0"/>
                  <v:stroke weight="0.5pt" color="#231F20" joinstyle="round"/>
                  <v:imagedata o:title=""/>
                  <o:lock v:ext="edit" aspectratio="f"/>
                </v:line>
                <v:line id="直线 200" o:spid="_x0000_s1026" o:spt="20" style="position:absolute;left:4294;top:4132;height:909;width:0;" filled="f" stroked="t" coordsize="21600,21600" o:gfxdata="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mYd8L4A&#10;AADcAAAADwAAAAAAAAABACAAAAAiAAAAZHJzL2Rvd25yZXYueG1sUEsBAhQAFAAAAAgAh07iQDMv&#10;BZ47AAAAOQAAABAAAAAAAAAAAQAgAAAADQEAAGRycy9zaGFwZXhtbC54bWxQSwUGAAAAAAYABgBb&#10;AQAAtwMAAAAA&#10;">
                  <v:fill on="f" focussize="0,0"/>
                  <v:stroke weight="0.5pt" color="#231F20" joinstyle="round"/>
                  <v:imagedata o:title=""/>
                  <o:lock v:ext="edit" aspectratio="f"/>
                </v:line>
                <v:line id="直线 201" o:spid="_x0000_s1026" o:spt="20" style="position:absolute;left:4190;top:4132;height:909;width:0;" filled="f" stroked="t" coordsize="21600,21600" o:gfxdata="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Y+FhLsAAADc&#10;AAAADwAAAAAAAAABACAAAAAiAAAAZHJzL2Rvd25yZXYueG1sUEsBAhQAFAAAAAgAh07iQDMvBZ47&#10;AAAAOQAAABAAAAAAAAAAAQAgAAAACgEAAGRycy9zaGFwZXhtbC54bWxQSwUGAAAAAAYABgBbAQAA&#10;tAMAAAAA&#10;">
                  <v:fill on="f" focussize="0,0"/>
                  <v:stroke weight="0.5pt" color="#231F20" joinstyle="round"/>
                  <v:imagedata o:title=""/>
                  <o:lock v:ext="edit" aspectratio="f"/>
                </v:line>
                <v:line id="直线 202" o:spid="_x0000_s1026" o:spt="20" style="position:absolute;left:4190;top:5041;flip:x;height:0;width:231;" filled="f" stroked="t" coordsize="21600,21600" o:gfxdata="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2tK6r4A&#10;AADcAAAADwAAAAAAAAABACAAAAAiAAAAZHJzL2Rvd25yZXYueG1sUEsBAhQAFAAAAAgAh07iQDMv&#10;BZ47AAAAOQAAABAAAAAAAAAAAQAgAAAADQEAAGRycy9zaGFwZXhtbC54bWxQSwUGAAAAAAYABgBb&#10;AQAAtwMAAAAA&#10;">
                  <v:fill on="f" focussize="0,0"/>
                  <v:stroke weight="0.5pt" color="#231F20" joinstyle="round"/>
                  <v:imagedata o:title=""/>
                  <o:lock v:ext="edit" aspectratio="f"/>
                </v:line>
                <v:shape id="图片 203" o:spid="_x0000_s1026" o:spt="75" alt="" type="#_x0000_t75" style="position:absolute;left:4554;top:4431;height:542;width:126;" filled="f" o:preferrelative="t" stroked="f" coordsize="21600,21600" o:gfxdata="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YSzS/&#10;AAAA3AAAAA8AAAAAAAAAAQAgAAAAIgAAAGRycy9kb3ducmV2LnhtbFBLAQIUABQAAAAIAIdO4kAz&#10;LwWeOwAAADkAAAAQAAAAAAAAAAEAIAAAAA4BAABkcnMvc2hhcGV4bWwueG1sUEsFBgAAAAAGAAYA&#10;WwEAALgDAAAAAA==&#10;">
                  <v:fill on="f" focussize="0,0"/>
                  <v:stroke on="f"/>
                  <v:imagedata r:id="rId25" o:title=""/>
                  <o:lock v:ext="edit" aspectratio="t"/>
                </v:shape>
                <v:line id="直线 204" o:spid="_x0000_s1026" o:spt="20" style="position:absolute;left:4190;top:4132;flip:x;height:0;width:231;" filled="f" stroked="t" coordsize="21600,21600" o:gfxdata="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PVxBr4A&#10;AADcAAAADwAAAAAAAAABACAAAAAiAAAAZHJzL2Rvd25yZXYueG1sUEsBAhQAFAAAAAgAh07iQDMv&#10;BZ47AAAAOQAAABAAAAAAAAAAAQAgAAAADQEAAGRycy9zaGFwZXhtbC54bWxQSwUGAAAAAAYABgBb&#10;AQAAtwMAAAAA&#10;">
                  <v:fill on="f" focussize="0,0"/>
                  <v:stroke weight="0.5pt" color="#231F20" joinstyle="round"/>
                  <v:imagedata o:title=""/>
                  <o:lock v:ext="edit" aspectratio="f"/>
                </v:line>
                <v:shape id="任意多边形 205" o:spid="_x0000_s1026" o:spt="100" style="position:absolute;left:4559;top:4204;height:35;width:35;" filled="f" stroked="t" coordsize="35,35" o:gfxdata="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oG28AAAA&#10;3AAAAA8AAAAAAAAAAQAgAAAAIgAAAGRycy9kb3ducmV2LnhtbFBLAQIUABQAAAAIAIdO4kAzLwWe&#10;OwAAADkAAAAQAAAAAAAAAAEAIAAAAAsBAABkcnMvc2hhcGV4bWwueG1sUEsFBgAAAAAGAAYAWwEA&#10;ALUDAAAAAA==&#10;" path="m0,0l3,13,10,24,21,32,34,35e">
                  <v:fill on="f" focussize="0,0"/>
                  <v:stroke weight="0.5pt" color="#231F20" joinstyle="round"/>
                  <v:imagedata o:title=""/>
                  <o:lock v:ext="edit" aspectratio="f"/>
                </v:shape>
                <v:shape id="任意多边形 206" o:spid="_x0000_s1026" o:spt="100" style="position:absolute;left:4559;top:4257;height:35;width:35;" filled="f" stroked="t" coordsize="35,35" o:gfxdata="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IQF9r4A&#10;AADcAAAADwAAAAAAAAABACAAAAAiAAAAZHJzL2Rvd25yZXYueG1sUEsBAhQAFAAAAAgAh07iQDMv&#10;BZ47AAAAOQAAABAAAAAAAAAAAQAgAAAADQEAAGRycy9zaGFwZXhtbC54bWxQSwUGAAAAAAYABgBb&#10;AQAAtwMAAAAA&#10;" path="m0,0l3,13,10,24,21,32,34,35e">
                  <v:fill on="f" focussize="0,0"/>
                  <v:stroke weight="0.5pt" color="#231F20" joinstyle="round"/>
                  <v:imagedata o:title=""/>
                  <o:lock v:ext="edit" aspectratio="f"/>
                </v:shape>
                <v:shape id="任意多边形 207" o:spid="_x0000_s1026" o:spt="100" style="position:absolute;left:4536;top:4118;height:24;width:24;" filled="f" stroked="t" coordsize="24,24" o:gfxdata="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x1G1ugAAANwA&#10;AAAPAAAAAAAAAAEAIAAAACIAAABkcnMvZG93bnJldi54bWxQSwECFAAUAAAACACHTuJAMy8FnjsA&#10;AAA5AAAAEAAAAAAAAAABACAAAAAJAQAAZHJzL3NoYXBleG1sLnhtbFBLBQYAAAAABgAGAFsBAACz&#10;AwAAAAA=&#10;" path="m23,23l23,10,12,0,0,0e">
                  <v:fill on="f" focussize="0,0"/>
                  <v:stroke weight="0.5pt" color="#231F20" joinstyle="round"/>
                  <v:imagedata o:title=""/>
                  <o:lock v:ext="edit" aspectratio="f"/>
                </v:shape>
                <v:line id="直线 208" o:spid="_x0000_s1026" o:spt="20" style="position:absolute;left:4421;top:4119;height:0;width:116;" filled="f" stroked="t" coordsize="21600,21600" o:gfxdata="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0IbDBugAAANwA&#10;AAAPAAAAAAAAAAEAIAAAACIAAABkcnMvZG93bnJldi54bWxQSwECFAAUAAAACACHTuJAMy8FnjsA&#10;AAA5AAAAEAAAAAAAAAABACAAAAAJAQAAZHJzL3NoYXBleG1sLnhtbFBLBQYAAAAABgAGAFsBAACz&#10;AwAAAAA=&#10;">
                  <v:fill on="f" focussize="0,0"/>
                  <v:stroke weight="0.5pt" color="#231F20" joinstyle="round"/>
                  <v:imagedata o:title=""/>
                  <o:lock v:ext="edit" aspectratio="f"/>
                </v:line>
                <v:line id="直线 209" o:spid="_x0000_s1026" o:spt="20" style="position:absolute;left:2687;top:2193;flip:x;height:0;width:2127;" filled="f" stroked="t" coordsize="21600,21600" o:gfxdata="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VtEQ74A&#10;AADcAAAADwAAAAAAAAABACAAAAAiAAAAZHJzL2Rvd25yZXYueG1sUEsBAhQAFAAAAAgAh07iQDMv&#10;BZ47AAAAOQAAABAAAAAAAAAAAQAgAAAADQEAAGRycy9zaGFwZXhtbC54bWxQSwUGAAAAAAYABgBb&#10;AQAAtwMAAAAA&#10;">
                  <v:fill on="f" focussize="0,0"/>
                  <v:stroke weight="0.5pt" color="#231F20" joinstyle="round"/>
                  <v:imagedata o:title=""/>
                  <o:lock v:ext="edit" aspectratio="f"/>
                </v:line>
                <v:line id="直线 210" o:spid="_x0000_s1026" o:spt="20" style="position:absolute;left:1299;top:2390;height:0;width:1792;" filled="f" stroked="t" coordsize="21600,21600" o:gfxdata="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7+LLb4A&#10;AADcAAAADwAAAAAAAAABACAAAAAiAAAAZHJzL2Rvd25yZXYueG1sUEsBAhQAFAAAAAgAh07iQDMv&#10;BZ47AAAAOQAAABAAAAAAAAAAAQAgAAAADQEAAGRycy9zaGFwZXhtbC54bWxQSwUGAAAAAAYABgBb&#10;AQAAtwMAAAAA&#10;">
                  <v:fill on="f" focussize="0,0"/>
                  <v:stroke weight="0.5pt" color="#231F20" joinstyle="round"/>
                  <v:imagedata o:title=""/>
                  <o:lock v:ext="edit" aspectratio="f"/>
                </v:line>
                <v:line id="直线 211" o:spid="_x0000_s1026" o:spt="20" style="position:absolute;left:1820;top:2551;height:0;width:925;" filled="f" stroked="t" coordsize="21600,21600" o:gfxdata="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VhNZugAAANwA&#10;AAAPAAAAAAAAAAEAIAAAACIAAABkcnMvZG93bnJldi54bWxQSwECFAAUAAAACACHTuJAMy8FnjsA&#10;AAA5AAAAEAAAAAAAAAABACAAAAAJAQAAZHJzL3NoYXBleG1sLnhtbFBLBQYAAAAABgAGAFsBAACz&#10;AwAAAAA=&#10;">
                  <v:fill on="f" focussize="0,0"/>
                  <v:stroke weight="0.5pt" color="#231F20" joinstyle="round"/>
                  <v:imagedata o:title=""/>
                  <o:lock v:ext="edit" aspectratio="f"/>
                </v:line>
                <v:line id="直线 212" o:spid="_x0000_s1026" o:spt="20" style="position:absolute;left:1820;top:2690;height:0;width:925;" filled="f" stroked="t" coordsize="21600,21600" o:gfxdata="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xq2wr4A&#10;AADcAAAADwAAAAAAAAABACAAAAAiAAAAZHJzL2Rvd25yZXYueG1sUEsBAhQAFAAAAAgAh07iQDMv&#10;BZ47AAAAOQAAABAAAAAAAAAAAQAgAAAADQEAAGRycy9zaGFwZXhtbC54bWxQSwUGAAAAAAYABgBb&#10;AQAAtwMAAAAA&#10;">
                  <v:fill on="f" focussize="0,0"/>
                  <v:stroke weight="0.5pt" color="#231F20" joinstyle="round"/>
                  <v:imagedata o:title=""/>
                  <o:lock v:ext="edit" aspectratio="f"/>
                </v:line>
                <v:shape id="任意多边形 213" o:spid="_x0000_s1026" o:spt="100" style="position:absolute;left:1274;top:2637;height:104;width:25;" filled="f" stroked="t" coordsize="25,104" o:gfxdata="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Ig&#10;AcEAAADcAAAADwAAAAAAAAABACAAAAAiAAAAZHJzL2Rvd25yZXYueG1sUEsBAhQAFAAAAAgAh07i&#10;QDMvBZ47AAAAOQAAABAAAAAAAAAAAQAgAAAAEAEAAGRycy9zaGFwZXhtbC54bWxQSwUGAAAAAAYA&#10;BgBbAQAAugMAAAAA&#10;" path="m0,104l10,79,18,53,23,27,24,0e">
                  <v:fill on="f" focussize="0,0"/>
                  <v:stroke weight="0.5pt" color="#231F20" joinstyle="round"/>
                  <v:imagedata o:title=""/>
                  <o:lock v:ext="edit" aspectratio="f"/>
                </v:shape>
                <v:line id="直线 214" o:spid="_x0000_s1026" o:spt="20" style="position:absolute;left:1299;top:2390;flip:y;height:248;width:0;" filled="f" stroked="t" coordsize="21600,21600" o:gfxdata="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Szn274A&#10;AADcAAAADwAAAAAAAAABACAAAAAiAAAAZHJzL2Rvd25yZXYueG1sUEsBAhQAFAAAAAgAh07iQDMv&#10;BZ47AAAAOQAAABAAAAAAAAAAAQAgAAAADQEAAGRycy9zaGFwZXhtbC54bWxQSwUGAAAAAAYABgBb&#10;AQAAtwMAAAAA&#10;">
                  <v:fill on="f" focussize="0,0"/>
                  <v:stroke weight="0.5pt" color="#231F20" joinstyle="round"/>
                  <v:imagedata o:title=""/>
                  <o:lock v:ext="edit" aspectratio="f"/>
                </v:line>
                <v:line id="直线 215" o:spid="_x0000_s1026" o:spt="20" style="position:absolute;left:2745;top:2551;height:139;width:0;" filled="f" stroked="t" coordsize="21600,21600" o:gfxdata="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lGxlctwAAANwAAAAP&#10;AAAAAAAAAAEAIAAAACIAAABkcnMvZG93bnJldi54bWxQSwECFAAUAAAACACHTuJAMy8FnjsAAAA5&#10;AAAAEAAAAAAAAAABACAAAAAGAQAAZHJzL3NoYXBleG1sLnhtbFBLBQYAAAAABgAGAFsBAACwAwAA&#10;AAA=&#10;">
                  <v:fill on="f" focussize="0,0"/>
                  <v:stroke weight="0.5pt" color="#231F20" joinstyle="round"/>
                  <v:imagedata o:title=""/>
                  <o:lock v:ext="edit" aspectratio="f"/>
                </v:line>
                <v:line id="直线 216" o:spid="_x0000_s1026" o:spt="20" style="position:absolute;left:1964;top:1707;flip:x;height:0;width:98;" filled="f" stroked="t" coordsize="21600,21600" o:gfxdata="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WMr4A&#10;AADcAAAADwAAAAAAAAABACAAAAAiAAAAZHJzL2Rvd25yZXYueG1sUEsBAhQAFAAAAAgAh07iQDMv&#10;BZ47AAAAOQAAABAAAAAAAAAAAQAgAAAADQEAAGRycy9zaGFwZXhtbC54bWxQSwUGAAAAAAYABgBb&#10;AQAAtwMAAAAA&#10;">
                  <v:fill on="f" focussize="0,0"/>
                  <v:stroke weight="0.5pt" color="#231F20" joinstyle="round"/>
                  <v:imagedata o:title=""/>
                  <o:lock v:ext="edit" aspectratio="f"/>
                </v:line>
                <v:line id="直线 217" o:spid="_x0000_s1026" o:spt="20" style="position:absolute;left:1964;top:1349;height:358;width:0;" filled="f" stroked="t" coordsize="21600,21600" o:gfxdata="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Da2YntwAAANwAAAAP&#10;AAAAAAAAAAEAIAAAACIAAABkcnMvZG93bnJldi54bWxQSwECFAAUAAAACACHTuJAMy8FnjsAAAA5&#10;AAAAEAAAAAAAAAABACAAAAAGAQAAZHJzL3NoYXBleG1sLnhtbFBLBQYAAAAABgAGAFsBAACwAwAA&#10;AAA=&#10;">
                  <v:fill on="f" focussize="0,0"/>
                  <v:stroke weight="0.5pt" color="#231F20" joinstyle="round"/>
                  <v:imagedata o:title=""/>
                  <o:lock v:ext="edit" aspectratio="f"/>
                </v:line>
                <v:line id="直线 218" o:spid="_x0000_s1026" o:spt="20" style="position:absolute;left:1947;top:1690;height:17;width:17;" filled="f" stroked="t" coordsize="21600,21600" o:gfxdata="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J8O8ugAAANwA&#10;AAAPAAAAAAAAAAEAIAAAACIAAABkcnMvZG93bnJldi54bWxQSwECFAAUAAAACACHTuJAMy8FnjsA&#10;AAA5AAAAEAAAAAAAAAABACAAAAAJAQAAZHJzL3NoYXBleG1sLnhtbFBLBQYAAAAABgAGAFsBAACz&#10;AwAAAAA=&#10;">
                  <v:fill on="f" focussize="0,0"/>
                  <v:stroke weight="0.5pt" color="#231F20" joinstyle="round"/>
                  <v:imagedata o:title=""/>
                  <o:lock v:ext="edit" aspectratio="f"/>
                </v:line>
                <v:line id="直线 219" o:spid="_x0000_s1026" o:spt="20" style="position:absolute;left:1195;top:1349;height:411;width:0;" filled="f" stroked="t" coordsize="21600,21600" o:gfxdata="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PVdy7sAAADc&#10;AAAADwAAAAAAAAABACAAAAAiAAAAZHJzL2Rvd25yZXYueG1sUEsBAhQAFAAAAAgAh07iQDMvBZ47&#10;AAAAOQAAABAAAAAAAAAAAQAgAAAACgEAAGRycy9zaGFwZXhtbC54bWxQSwUGAAAAAAYABgBbAQAA&#10;tAMAAAAA&#10;">
                  <v:fill on="f" focussize="0,0"/>
                  <v:stroke weight="0.5pt" color="#231F20" joinstyle="round"/>
                  <v:imagedata o:title=""/>
                  <o:lock v:ext="edit" aspectratio="f"/>
                </v:line>
                <v:line id="直线 220" o:spid="_x0000_s1026" o:spt="20" style="position:absolute;left:1195;top:1696;flip:x;height:0;width:46;" filled="f" stroked="t" coordsize="21600,21600" o:gfxdata="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RkqW/&#10;AAAA3AAAAA8AAAAAAAAAAQAgAAAAIgAAAGRycy9kb3ducmV2LnhtbFBLAQIUABQAAAAIAIdO4kAz&#10;LwWeOwAAADkAAAAQAAAAAAAAAAEAIAAAAA4BAABkcnMvc2hhcGV4bWwueG1sUEsFBgAAAAAGAAYA&#10;WwEAALgDAAAAAA==&#10;">
                  <v:fill on="f" focussize="0,0"/>
                  <v:stroke weight="0.5pt" color="#231F20" joinstyle="round"/>
                  <v:imagedata o:title=""/>
                  <o:lock v:ext="edit" aspectratio="f"/>
                </v:line>
                <v:line id="直线 221" o:spid="_x0000_s1026" o:spt="20" style="position:absolute;left:1241;top:1349;flip:y;height:229;width:0;" filled="f" stroked="t" coordsize="21600,21600" o:gfxdata="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n4CtG/&#10;AAAA3AAAAA8AAAAAAAAAAQAgAAAAIgAAAGRycy9kb3ducmV2LnhtbFBLAQIUABQAAAAIAIdO4kAz&#10;LwWeOwAAADkAAAAQAAAAAAAAAAEAIAAAAA4BAABkcnMvc2hhcGV4bWwueG1sUEsFBgAAAAAGAAYA&#10;WwEAALgDAAAAAA==&#10;">
                  <v:fill on="f" focussize="0,0"/>
                  <v:stroke weight="0.5pt" color="#231F20" joinstyle="round"/>
                  <v:imagedata o:title=""/>
                  <o:lock v:ext="edit" aspectratio="f"/>
                </v:line>
                <v:line id="直线 222" o:spid="_x0000_s1026" o:spt="20" style="position:absolute;left:1311;top:1578;flip:x;height:0;width:191;" filled="f" stroked="t" coordsize="21600,21600" o:gfxdata="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rSvSr4A&#10;AADcAAAADwAAAAAAAAABACAAAAAiAAAAZHJzL2Rvd25yZXYueG1sUEsBAhQAFAAAAAgAh07iQDMv&#10;BZ47AAAAOQAAABAAAAAAAAAAAQAgAAAADQEAAGRycy9zaGFwZXhtbC54bWxQSwUGAAAAAAYABgBb&#10;AQAAtwMAAAAA&#10;">
                  <v:fill on="f" focussize="0,0"/>
                  <v:stroke weight="0.5pt" color="#231F20" joinstyle="round"/>
                  <v:imagedata o:title=""/>
                  <o:lock v:ext="edit" aspectratio="f"/>
                </v:line>
                <v:line id="直线 223" o:spid="_x0000_s1026" o:spt="20" style="position:absolute;left:1311;top:1488;flip:x;height:0;width:191;" filled="f" stroked="t" coordsize="21600,21600" o:gfxdata="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mYxPb4A&#10;AADcAAAADwAAAAAAAAABACAAAAAiAAAAZHJzL2Rvd25yZXYueG1sUEsBAhQAFAAAAAgAh07iQDMv&#10;BZ47AAAAOQAAABAAAAAAAAAAAQAgAAAADQEAAGRycy9zaGFwZXhtbC54bWxQSwUGAAAAAAYABgBb&#10;AQAAtwMAAAAA&#10;">
                  <v:fill on="f" focussize="0,0"/>
                  <v:stroke weight="0.5pt" color="#231F20" joinstyle="round"/>
                  <v:imagedata o:title=""/>
                  <o:lock v:ext="edit" aspectratio="f"/>
                </v:line>
                <v:line id="直线 224" o:spid="_x0000_s1026" o:spt="20" style="position:absolute;left:1502;top:1349;height:229;width:0;" filled="f" stroked="t" coordsize="21600,21600" o:gfxdata="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yC/lO8AAAA&#10;3AAAAA8AAAAAAAAAAQAgAAAAIgAAAGRycy9kb3ducmV2LnhtbFBLAQIUABQAAAAIAIdO4kAzLwWe&#10;OwAAADkAAAAQAAAAAAAAAAEAIAAAAAsBAABkcnMvc2hhcGV4bWwueG1sUEsFBgAAAAAGAAYAWwEA&#10;ALUDAAAAAA==&#10;">
                  <v:fill on="f" focussize="0,0"/>
                  <v:stroke weight="0.5pt" color="#231F20" joinstyle="round"/>
                  <v:imagedata o:title=""/>
                  <o:lock v:ext="edit" aspectratio="f"/>
                </v:line>
                <v:line id="直线 225" o:spid="_x0000_s1026" o:spt="20" style="position:absolute;left:1241;top:1120;height:229;width:0;" filled="f" stroked="t" coordsize="21600,21600" o:gfxdata="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9HWohtwAAANwAAAAP&#10;AAAAAAAAAAEAIAAAACIAAABkcnMvZG93bnJldi54bWxQSwECFAAUAAAACACHTuJAMy8FnjsAAAA5&#10;AAAAEAAAAAAAAAABACAAAAAGAQAAZHJzL3NoYXBleG1sLnhtbFBLBQYAAAAABgAGAFsBAACwAwAA&#10;AAA=&#10;">
                  <v:fill on="f" focussize="0,0"/>
                  <v:stroke weight="0.5pt" color="#231F20" joinstyle="round"/>
                  <v:imagedata o:title=""/>
                  <o:lock v:ext="edit" aspectratio="f"/>
                </v:line>
                <v:line id="直线 226" o:spid="_x0000_s1026" o:spt="20" style="position:absolute;left:1311;top:1120;flip:x;height:0;width:191;" filled="f" stroked="t" coordsize="21600,21600" o:gfxdata="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mlT74A&#10;AADcAAAADwAAAAAAAAABACAAAAAiAAAAZHJzL2Rvd25yZXYueG1sUEsBAhQAFAAAAAgAh07iQDMv&#10;BZ47AAAAOQAAABAAAAAAAAAAAQAgAAAADQEAAGRycy9zaGFwZXhtbC54bWxQSwUGAAAAAAYABgBb&#10;AQAAtwMAAAAA&#10;">
                  <v:fill on="f" focussize="0,0"/>
                  <v:stroke weight="0.5pt" color="#231F20" joinstyle="round"/>
                  <v:imagedata o:title=""/>
                  <o:lock v:ext="edit" aspectratio="f"/>
                </v:line>
                <v:line id="直线 227" o:spid="_x0000_s1026" o:spt="20" style="position:absolute;left:1311;top:1210;flip:x;height:0;width:191;" filled="f" stroked="t" coordsize="21600,21600" o:gfxdata="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GpoPugAAANwA&#10;AAAPAAAAAAAAAAEAIAAAACIAAABkcnMvZG93bnJldi54bWxQSwECFAAUAAAACACHTuJAMy8FnjsA&#10;AAA5AAAAEAAAAAAAAAABACAAAAAJAQAAZHJzL3NoYXBleG1sLnhtbFBLBQYAAAAABgAGAFsBAACz&#10;AwAAAAA=&#10;">
                  <v:fill on="f" focussize="0,0"/>
                  <v:stroke weight="0.5pt" color="#231F20" joinstyle="round"/>
                  <v:imagedata o:title=""/>
                  <o:lock v:ext="edit" aspectratio="f"/>
                </v:line>
                <v:line id="直线 228" o:spid="_x0000_s1026" o:spt="20" style="position:absolute;left:1502;top:1120;flip:y;height:229;width:0;" filled="f" stroked="t" coordsize="21600,21600" o:gfxdata="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FY/lL4A&#10;AADcAAAADwAAAAAAAAABACAAAAAiAAAAZHJzL2Rvd25yZXYueG1sUEsBAhQAFAAAAAgAh07iQDMv&#10;BZ47AAAAOQAAABAAAAAAAAAAAQAgAAAADQEAAGRycy9zaGFwZXhtbC54bWxQSwUGAAAAAAYABgBb&#10;AQAAtwMAAAAA&#10;">
                  <v:fill on="f" focussize="0,0"/>
                  <v:stroke weight="0.5pt" color="#231F20" joinstyle="round"/>
                  <v:imagedata o:title=""/>
                  <o:lock v:ext="edit" aspectratio="f"/>
                </v:line>
                <v:line id="直线 229" o:spid="_x0000_s1026" o:spt="20" style="position:absolute;left:1935;top:1349;height:276;width:0;" filled="f" stroked="t" coordsize="21600,21600" o:gfxdata="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SzLFr4A&#10;AADcAAAADwAAAAAAAAABACAAAAAiAAAAZHJzL2Rvd25yZXYueG1sUEsBAhQAFAAAAAgAh07iQDMv&#10;BZ47AAAAOQAAABAAAAAAAAAAAQAgAAAADQEAAGRycy9zaGFwZXhtbC54bWxQSwUGAAAAAAYABgBb&#10;AQAAtwMAAAAA&#10;">
                  <v:fill on="f" focussize="0,0"/>
                  <v:stroke weight="0.5pt" color="#231F20" joinstyle="round"/>
                  <v:imagedata o:title=""/>
                  <o:lock v:ext="edit" aspectratio="f"/>
                </v:line>
                <v:line id="直线 230" o:spid="_x0000_s1026" o:spt="20" style="position:absolute;left:1935;top:1625;flip:x y;height:5;width:12;" filled="f" stroked="t" coordsize="21600,21600" o:gfxdata="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8up/vQAA&#10;ANwAAAAPAAAAAAAAAAEAIAAAACIAAABkcnMvZG93bnJldi54bWxQSwECFAAUAAAACACHTuJAMy8F&#10;njsAAAA5AAAAEAAAAAAAAAABACAAAAAMAQAAZHJzL3NoYXBleG1sLnhtbFBLBQYAAAAABgAGAFsB&#10;AAC2AwAAAAA=&#10;">
                  <v:fill on="f" focussize="0,0"/>
                  <v:stroke weight="0.5pt" color="#231F20" joinstyle="round"/>
                  <v:imagedata o:title=""/>
                  <o:lock v:ext="edit" aspectratio="f"/>
                </v:line>
                <v:line id="直线 231" o:spid="_x0000_s1026" o:spt="20" style="position:absolute;left:1947;top:1349;flip:y;height:341;width:0;" filled="f" stroked="t" coordsize="21600,21600" o:gfxdata="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GcDL4A&#10;AADcAAAADwAAAAAAAAABACAAAAAiAAAAZHJzL2Rvd25yZXYueG1sUEsBAhQAFAAAAAgAh07iQDMv&#10;BZ47AAAAOQAAABAAAAAAAAAAAQAgAAAADQEAAGRycy9zaGFwZXhtbC54bWxQSwUGAAAAAAYABgBb&#10;AQAAtwMAAAAA&#10;">
                  <v:fill on="f" focussize="0,0"/>
                  <v:stroke weight="0.5pt" color="#231F20" joinstyle="round"/>
                  <v:imagedata o:title=""/>
                  <o:lock v:ext="edit" aspectratio="f"/>
                </v:line>
                <v:line id="直线 232" o:spid="_x0000_s1026" o:spt="20" style="position:absolute;left:2658;top:1349;height:844;width:0;" filled="f" stroked="t" coordsize="21600,21600" o:gfxdata="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bFU2K/&#10;AAAA3AAAAA8AAAAAAAAAAQAgAAAAIgAAAGRycy9kb3ducmV2LnhtbFBLAQIUABQAAAAIAIdO4kAz&#10;LwWeOwAAADkAAAAQAAAAAAAAAAEAIAAAAA4BAABkcnMvc2hhcGV4bWwueG1sUEsFBgAAAAAGAAYA&#10;WwEAALgDAAAAAA==&#10;">
                  <v:fill on="f" focussize="0,0"/>
                  <v:stroke weight="0.5pt" color="#231F20" joinstyle="round"/>
                  <v:imagedata o:title=""/>
                  <o:lock v:ext="edit" aspectratio="f"/>
                </v:line>
                <v:line id="直线 233" o:spid="_x0000_s1026" o:spt="20" style="position:absolute;left:2675;top:1349;height:832;width:0;" filled="f" stroked="t" coordsize="21600,21600" o:gfxdata="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hfNFbsAAADc&#10;AAAADwAAAAAAAAABACAAAAAiAAAAZHJzL2Rvd25yZXYueG1sUEsBAhQAFAAAAAgAh07iQDMvBZ47&#10;AAAAOQAAABAAAAAAAAAAAQAgAAAACgEAAGRycy9zaGFwZXhtbC54bWxQSwUGAAAAAAYABgBbAQAA&#10;tAMAAAAA&#10;">
                  <v:fill on="f" focussize="0,0"/>
                  <v:stroke weight="0.5pt" color="#231F20" joinstyle="round"/>
                  <v:imagedata o:title=""/>
                  <o:lock v:ext="edit" aspectratio="f"/>
                </v:line>
                <v:line id="直线 234" o:spid="_x0000_s1026" o:spt="20" style="position:absolute;left:2687;top:1349;height:844;width:0;" filled="f" stroked="t" coordsize="21600,21600" o:gfxdata="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Vtojr4A&#10;AADcAAAADwAAAAAAAAABACAAAAAiAAAAZHJzL2Rvd25yZXYueG1sUEsBAhQAFAAAAAgAh07iQDMv&#10;BZ47AAAAOQAAABAAAAAAAAAAAQAgAAAADQEAAGRycy9zaGFwZXhtbC54bWxQSwUGAAAAAAYABgBb&#10;AQAAtwMAAAAA&#10;">
                  <v:fill on="f" focussize="0,0"/>
                  <v:stroke weight="0.5pt" color="#231F20" joinstyle="round"/>
                  <v:imagedata o:title=""/>
                  <o:lock v:ext="edit" aspectratio="f"/>
                </v:line>
                <v:line id="直线 235" o:spid="_x0000_s1026" o:spt="20" style="position:absolute;left:2276;top:1349;flip:y;height:844;width:0;" filled="f" stroked="t" coordsize="21600,21600" o:gfxdata="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9bJYJugAAANwA&#10;AAAPAAAAAAAAAAEAIAAAACIAAABkcnMvZG93bnJldi54bWxQSwECFAAUAAAACACHTuJAMy8FnjsA&#10;AAA5AAAAEAAAAAAAAAABACAAAAAJAQAAZHJzL3NoYXBleG1sLnhtbFBLBQYAAAAABgAGAFsBAACz&#10;AwAAAAA=&#10;">
                  <v:fill on="f" focussize="0,0"/>
                  <v:stroke weight="0.5pt" color="#231F20" joinstyle="round"/>
                  <v:imagedata o:title=""/>
                  <o:lock v:ext="edit" aspectratio="f"/>
                </v:line>
                <v:line id="直线 236" o:spid="_x0000_s1026" o:spt="20" style="position:absolute;left:2259;top:1349;height:613;width:0;" filled="f" stroked="t" coordsize="21600,21600" o:gfxdata="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4hZZ74A&#10;AADcAAAADwAAAAAAAAABACAAAAAiAAAAZHJzL2Rvd25yZXYueG1sUEsBAhQAFAAAAAgAh07iQDMv&#10;BZ47AAAAOQAAABAAAAAAAAAAAQAgAAAADQEAAGRycy9zaGFwZXhtbC54bWxQSwUGAAAAAAYABgBb&#10;AQAAtwMAAAAA&#10;">
                  <v:fill on="f" focussize="0,0"/>
                  <v:stroke weight="0.5pt" color="#231F20" joinstyle="round"/>
                  <v:imagedata o:title=""/>
                  <o:lock v:ext="edit" aspectratio="f"/>
                </v:line>
                <v:line id="直线 237" o:spid="_x0000_s1026" o:spt="20" style="position:absolute;left:2224;top:1349;height:578;width:0;" filled="f" stroked="t" coordsize="21600,21600" o:gfxdata="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I3jpHtwAAANwAAAAP&#10;AAAAAAAAAAEAIAAAACIAAABkcnMvZG93bnJldi54bWxQSwECFAAUAAAACACHTuJAMy8FnjsAAAA5&#10;AAAAEAAAAAAAAAABACAAAAAGAQAAZHJzL3NoYXBleG1sLnhtbFBLBQYAAAAABgAGAFsBAACwAwAA&#10;AAA=&#10;">
                  <v:fill on="f" focussize="0,0"/>
                  <v:stroke weight="0.5pt" color="#231F20" joinstyle="round"/>
                  <v:imagedata o:title=""/>
                  <o:lock v:ext="edit" aspectratio="f"/>
                </v:line>
                <v:line id="直线 238" o:spid="_x0000_s1026" o:spt="20" style="position:absolute;left:2201;top:1349;height:578;width:0;" filled="f" stroked="t" coordsize="21600,21600" o:gfxdata="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kp/cugAAANwA&#10;AAAPAAAAAAAAAAEAIAAAACIAAABkcnMvZG93bnJldi54bWxQSwECFAAUAAAACACHTuJAMy8FnjsA&#10;AAA5AAAAEAAAAAAAAAABACAAAAAJAQAAZHJzL3NoYXBleG1sLnhtbFBLBQYAAAAABgAGAFsBAACz&#10;AwAAAAA=&#10;">
                  <v:fill on="f" focussize="0,0"/>
                  <v:stroke weight="0.5pt" color="#231F20" joinstyle="round"/>
                  <v:imagedata o:title=""/>
                  <o:lock v:ext="edit" aspectratio="f"/>
                </v:line>
                <v:line id="直线 239" o:spid="_x0000_s1026" o:spt="20" style="position:absolute;left:2097;top:1349;height:578;width:0;" filled="f" stroked="t" coordsize="21600,21600" o:gfxdata="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0ABq7sAAADc&#10;AAAADwAAAAAAAAABACAAAAAiAAAAZHJzL2Rvd25yZXYueG1sUEsBAhQAFAAAAAgAh07iQDMvBZ47&#10;AAAAOQAAABAAAAAAAAAAAQAgAAAACgEAAGRycy9zaGFwZXhtbC54bWxQSwUGAAAAAAYABgBbAQAA&#10;tAMAAAAA&#10;">
                  <v:fill on="f" focussize="0,0"/>
                  <v:stroke weight="0.5pt" color="#231F20" joinstyle="round"/>
                  <v:imagedata o:title=""/>
                  <o:lock v:ext="edit" aspectratio="f"/>
                </v:line>
                <v:line id="直线 240" o:spid="_x0000_s1026" o:spt="20" style="position:absolute;left:2224;top:1349;flip:y;height:565;width:0;" filled="f" stroked="t" coordsize="21600,21600" o:gfxdata="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aTOxb4A&#10;AADcAAAADwAAAAAAAAABACAAAAAiAAAAZHJzL2Rvd25yZXYueG1sUEsBAhQAFAAAAAgAh07iQDMv&#10;BZ47AAAAOQAAABAAAAAAAAAAAQAgAAAADQEAAGRycy9zaGFwZXhtbC54bWxQSwUGAAAAAAYABgBb&#10;AQAAtwMAAAAA&#10;">
                  <v:fill on="f" focussize="0,0"/>
                  <v:stroke weight="0.5pt" color="#231F20" joinstyle="round"/>
                  <v:imagedata o:title=""/>
                  <o:lock v:ext="edit" aspectratio="f"/>
                </v:line>
                <v:shape id="图片 241" o:spid="_x0000_s1026" o:spt="75" alt="" type="#_x0000_t75" style="position:absolute;left:1987;top:1702;height:496;width:704;" filled="f" o:preferrelative="t" stroked="f" coordsize="21600,21600" o:gfxdata="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OU9AL4A&#10;AADcAAAADwAAAAAAAAABACAAAAAiAAAAZHJzL2Rvd25yZXYueG1sUEsBAhQAFAAAAAgAh07iQDMv&#10;BZ47AAAAOQAAABAAAAAAAAAAAQAgAAAADQEAAGRycy9zaGFwZXhtbC54bWxQSwUGAAAAAAYABgBb&#10;AQAAtwMAAAAA&#10;">
                  <v:fill on="f" focussize="0,0"/>
                  <v:stroke on="f"/>
                  <v:imagedata r:id="rId26" o:title=""/>
                  <o:lock v:ext="edit" aspectratio="t"/>
                </v:shape>
                <v:line id="直线 242" o:spid="_x0000_s1026" o:spt="20" style="position:absolute;left:3438;top:2690;flip:x;height:0;width:925;" filled="f" stroked="t" coordsize="21600,21600" o:gfxdata="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QHzKr4A&#10;AADcAAAADwAAAAAAAAABACAAAAAiAAAAZHJzL2Rvd25yZXYueG1sUEsBAhQAFAAAAAgAh07iQDMv&#10;BZ47AAAAOQAAABAAAAAAAAAAAQAgAAAADQEAAGRycy9zaGFwZXhtbC54bWxQSwUGAAAAAAYABgBb&#10;AQAAtwMAAAAA&#10;">
                  <v:fill on="f" focussize="0,0"/>
                  <v:stroke weight="0.5pt" color="#231F20" joinstyle="round"/>
                  <v:imagedata o:title=""/>
                  <o:lock v:ext="edit" aspectratio="f"/>
                </v:line>
                <v:line id="直线 243" o:spid="_x0000_s1026" o:spt="20" style="position:absolute;left:3438;top:2551;flip:x;height:0;width:925;" filled="f" stroked="t" coordsize="21600,21600" o:gfxdata="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dNtXb4A&#10;AADcAAAADwAAAAAAAAABACAAAAAiAAAAZHJzL2Rvd25yZXYueG1sUEsBAhQAFAAAAAgAh07iQDMv&#10;BZ47AAAAOQAAABAAAAAAAAAAAQAgAAAADQEAAGRycy9zaGFwZXhtbC54bWxQSwUGAAAAAAYABgBb&#10;AQAAtwMAAAAA&#10;">
                  <v:fill on="f" focussize="0,0"/>
                  <v:stroke weight="0.5pt" color="#231F20" joinstyle="round"/>
                  <v:imagedata o:title=""/>
                  <o:lock v:ext="edit" aspectratio="f"/>
                </v:line>
                <v:line id="直线 244" o:spid="_x0000_s1026" o:spt="20" style="position:absolute;left:3091;top:2390;flip:x;height:0;width:1793;" filled="f" stroked="t" coordsize="21600,21600" o:gfxdata="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p/Ixr4A&#10;AADcAAAADwAAAAAAAAABACAAAAAiAAAAZHJzL2Rvd25yZXYueG1sUEsBAhQAFAAAAAgAh07iQDMv&#10;BZ47AAAAOQAAABAAAAAAAAAAAQAgAAAADQEAAGRycy9zaGFwZXhtbC54bWxQSwUGAAAAAAYABgBb&#10;AQAAtwMAAAAA&#10;">
                  <v:fill on="f" focussize="0,0"/>
                  <v:stroke weight="0.5pt" color="#231F20" joinstyle="round"/>
                  <v:imagedata o:title=""/>
                  <o:lock v:ext="edit" aspectratio="f"/>
                </v:line>
                <v:line id="直线 245" o:spid="_x0000_s1026" o:spt="20" style="position:absolute;left:3438;top:2551;height:139;width:0;" filled="f" stroked="t" coordsize="21600,21600" o:gfxdata="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2qDZBtwAAANwAAAAP&#10;AAAAAAAAAAEAIAAAACIAAABkcnMvZG93bnJldi54bWxQSwECFAAUAAAACACHTuJAMy8FnjsAAAA5&#10;AAAAEAAAAAAAAAABACAAAAAGAQAAZHJzL3NoYXBleG1sLnhtbFBLBQYAAAAABgAGAFsBAACwAwAA&#10;AAA=&#10;">
                  <v:fill on="f" focussize="0,0"/>
                  <v:stroke weight="0.5pt" color="#231F20" joinstyle="round"/>
                  <v:imagedata o:title=""/>
                  <o:lock v:ext="edit" aspectratio="f"/>
                </v:line>
                <v:line id="直线 246" o:spid="_x0000_s1026" o:spt="20" style="position:absolute;left:4826;top:1542;height:639;width:0;" filled="f" stroked="t" coordsize="21600,21600" o:gfxdata="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kk9q/&#10;AAAA3AAAAA8AAAAAAAAAAQAgAAAAIgAAAGRycy9kb3ducmV2LnhtbFBLAQIUABQAAAAIAIdO4kAz&#10;LwWeOwAAADkAAAAQAAAAAAAAAAEAIAAAAA4BAABkcnMvc2hhcGV4bWwueG1sUEsFBgAAAAAGAAYA&#10;WwEAALgDAAAAAA==&#10;">
                  <v:fill on="f" focussize="0,0"/>
                  <v:stroke weight="0.5pt" color="#231F20" joinstyle="round"/>
                  <v:imagedata o:title=""/>
                  <o:lock v:ext="edit" aspectratio="f"/>
                </v:line>
                <v:line id="直线 247" o:spid="_x0000_s1026" o:spt="20" style="position:absolute;left:4814;top:2181;flip:x;height:12;width:12;" filled="f" stroked="t" coordsize="21600,21600" o:gfxdata="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r8ZvugAAANwA&#10;AAAPAAAAAAAAAAEAIAAAACIAAABkcnMvZG93bnJldi54bWxQSwECFAAUAAAACACHTuJAMy8FnjsA&#10;AAA5AAAAEAAAAAAAAAABACAAAAAJAQAAZHJzL3NoYXBleG1sLnhtbFBLBQYAAAAABgAGAFsBAACz&#10;AwAAAAA=&#10;">
                  <v:fill on="f" focussize="0,0"/>
                  <v:stroke weight="0.5pt" color="#231F20" joinstyle="round"/>
                  <v:imagedata o:title=""/>
                  <o:lock v:ext="edit" aspectratio="f"/>
                </v:line>
                <v:shape id="任意多边形 248" o:spid="_x0000_s1026" o:spt="100" style="position:absolute;left:4999;top:3488;height:579;width:579;" filled="f" stroked="t" coordsize="579,579" o:gfxdata="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FckM7sAAADc&#10;AAAADwAAAAAAAAABACAAAAAiAAAAZHJzL2Rvd25yZXYueG1sUEsBAhQAFAAAAAgAh07iQDMvBZ47&#10;AAAAOQAAABAAAAAAAAAAAQAgAAAACgEAAGRycy9zaGFwZXhtbC54bWxQSwUGAAAAAAYABgBbAQAA&#10;tAMAAAAA&#10;" path="m578,289l568,212,539,143,494,85,435,39,366,10,289,0,212,10,143,39,85,85,40,143,11,212,0,289,11,366,40,435,85,493,143,539,212,568,289,578,366,568,435,539,494,493,539,435,568,366,578,289xe">
                  <v:fill on="f" focussize="0,0"/>
                  <v:stroke weight="0.5pt" color="#231F20" joinstyle="round"/>
                  <v:imagedata o:title=""/>
                  <o:lock v:ext="edit" aspectratio="f"/>
                </v:shape>
                <v:shape id="任意多边形 249" o:spid="_x0000_s1026" o:spt="100" style="position:absolute;left:5028;top:3516;height:521;width:521;" filled="f" stroked="t" coordsize="521,521" o:gfxdata="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Lv5qG8AAAA&#10;3AAAAA8AAAAAAAAAAQAgAAAAIgAAAGRycy9kb3ducmV2LnhtbFBLAQIUABQAAAAIAIdO4kAzLwWe&#10;OwAAADkAAAAQAAAAAAAAAAEAIAAAAAsBAABkcnMvc2hhcGV4bWwueG1sUEsFBgAAAAAGAAYAWwEA&#10;ALUDAAAAAA==&#10;" path="m520,260l511,191,485,129,444,76,392,35,329,9,260,0,191,9,129,35,76,76,36,129,9,191,0,260,9,329,36,391,76,444,129,485,191,511,260,520,329,511,392,485,444,444,485,391,511,329,520,260xe">
                  <v:fill on="f" focussize="0,0"/>
                  <v:stroke weight="0.5pt" color="#231F20" joinstyle="round"/>
                  <v:imagedata o:title=""/>
                  <o:lock v:ext="edit" aspectratio="f"/>
                </v:shape>
                <v:line id="直线 250" o:spid="_x0000_s1026" o:spt="20" style="position:absolute;left:5751;top:2968;height:1091;width:0;" filled="f" stroked="t" coordsize="21600,21600" o:gfxdata="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dUy7b4A&#10;AADcAAAADwAAAAAAAAABACAAAAAiAAAAZHJzL2Rvd25yZXYueG1sUEsBAhQAFAAAAAgAh07iQDMv&#10;BZ47AAAAOQAAABAAAAAAAAAAAQAgAAAADQEAAGRycy9zaGFwZXhtbC54bWxQSwUGAAAAAAYABgBb&#10;AQAAtwMAAAAA&#10;">
                  <v:fill on="f" focussize="0,0"/>
                  <v:stroke weight="0.5pt" color="#231F20" joinstyle="round"/>
                  <v:imagedata o:title=""/>
                  <o:lock v:ext="edit" aspectratio="f"/>
                </v:line>
                <v:line id="直线 251" o:spid="_x0000_s1026" o:spt="20" style="position:absolute;left:4827;top:1760;flip:x;height:1980;width:161;" filled="f" stroked="t" coordsize="21600,21600" o:gfxdata="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5TAbL4A&#10;AADcAAAADwAAAAAAAAABACAAAAAiAAAAZHJzL2Rvd25yZXYueG1sUEsBAhQAFAAAAAgAh07iQDMv&#10;BZ47AAAAOQAAABAAAAAAAAAAAQAgAAAADQEAAGRycy9zaGFwZXhtbC54bWxQSwUGAAAAAAYABgBb&#10;AQAAtwMAAAAA&#10;">
                  <v:fill on="f" focussize="0,0"/>
                  <v:stroke weight="0.5pt" color="#231F20" joinstyle="round"/>
                  <v:imagedata o:title=""/>
                  <o:lock v:ext="edit" aspectratio="f"/>
                </v:line>
                <v:shape id="图片 252" o:spid="_x0000_s1026" o:spt="75" alt="" type="#_x0000_t75" style="position:absolute;left:5687;top:4234;height:184;width:184;" filled="f" o:preferrelative="t" stroked="f" coordsize="21600,21600" o:gfxdata="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IX6Mm/&#10;AAAA3AAAAA8AAAAAAAAAAQAgAAAAIgAAAGRycy9kb3ducmV2LnhtbFBLAQIUABQAAAAIAIdO4kAz&#10;LwWeOwAAADkAAAAQAAAAAAAAAAEAIAAAAA4BAABkcnMvc2hhcGV4bWwueG1sUEsFBgAAAAAGAAYA&#10;WwEAALgDAAAAAA==&#10;">
                  <v:fill on="f" focussize="0,0"/>
                  <v:stroke on="f"/>
                  <v:imagedata r:id="rId27" o:title=""/>
                  <o:lock v:ext="edit" aspectratio="t"/>
                </v:shape>
                <v:shape id="任意多边形 253" o:spid="_x0000_s1026" o:spt="100" style="position:absolute;left:5692;top:4759;height:174;width:174;" filled="f" stroked="t" coordsize="174,174" o:gfxdata="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DYaivQAA&#10;ANwAAAAPAAAAAAAAAAEAIAAAACIAAABkcnMvZG93bnJldi54bWxQSwECFAAUAAAACACHTuJAMy8F&#10;njsAAAA5AAAAEAAAAAAAAAABACAAAAAMAQAAZHJzL3NoYXBleG1sLnhtbFBLBQYAAAAABgAGAFsB&#10;AAC2AwAAAAA=&#10;" path="m0,173l67,160,123,122,160,67,173,0e">
                  <v:fill on="f" focussize="0,0"/>
                  <v:stroke weight="0.5pt" color="#231F20" joinstyle="round"/>
                  <v:imagedata o:title=""/>
                  <o:lock v:ext="edit" aspectratio="f"/>
                </v:shape>
                <v:shape id="图片 254" o:spid="_x0000_s1026" o:spt="75" alt="" type="#_x0000_t75" style="position:absolute;left:4994;top:4408;height:357;width:357;" filled="f" o:preferrelative="t" stroked="f" coordsize="21600,21600" o:gfxdata="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AhdZ74A&#10;AADcAAAADwAAAAAAAAABACAAAAAiAAAAZHJzL2Rvd25yZXYueG1sUEsBAhQAFAAAAAgAh07iQDMv&#10;BZ47AAAAOQAAABAAAAAAAAAAAQAgAAAADQEAAGRycy9zaGFwZXhtbC54bWxQSwUGAAAAAAYABgBb&#10;AQAAtwMAAAAA&#10;">
                  <v:fill on="f" focussize="0,0"/>
                  <v:stroke on="f"/>
                  <v:imagedata r:id="rId28" o:title=""/>
                  <o:lock v:ext="edit" aspectratio="t"/>
                </v:shape>
                <v:shape id="任意多边形 255" o:spid="_x0000_s1026" o:spt="100" style="position:absolute;left:5043;top:4933;height:24;width:242;" filled="f" stroked="t" coordsize="242,24" o:gfxdata="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us+pugAAANwA&#10;AAAPAAAAAAAAAAEAIAAAACIAAABkcnMvZG93bnJldi54bWxQSwECFAAUAAAACACHTuJAMy8FnjsA&#10;AAA5AAAAEAAAAAAAAAABACAAAAAJAQAAZHJzL3NoYXBleG1sLnhtbFBLBQYAAAAABgAGAFsBAACz&#10;AwAAAAA=&#10;" path="m0,0l59,17,120,23,181,20,241,6e">
                  <v:fill on="f" focussize="0,0"/>
                  <v:stroke weight="0.5pt" color="#231F20" joinstyle="round"/>
                  <v:imagedata o:title=""/>
                  <o:lock v:ext="edit" aspectratio="f"/>
                </v:shape>
                <v:shape id="图片 256" o:spid="_x0000_s1026" o:spt="75" alt="" type="#_x0000_t75" style="position:absolute;left:4832;top:3876;height:357;width:357;" filled="f" o:preferrelative="t" stroked="f" coordsize="21600,21600" o:gfxdata="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PxB7e/&#10;AAAA3AAAAA8AAAAAAAAAAQAgAAAAIgAAAGRycy9kb3ducmV2LnhtbFBLAQIUABQAAAAIAIdO4kAz&#10;LwWeOwAAADkAAAAQAAAAAAAAAAEAIAAAAA4BAABkcnMvc2hhcGV4bWwueG1sUEsFBgAAAAAGAAYA&#10;WwEAALgDAAAAAA==&#10;">
                  <v:fill on="f" focussize="0,0"/>
                  <v:stroke on="f"/>
                  <v:imagedata r:id="rId29" o:title=""/>
                  <o:lock v:ext="edit" aspectratio="t"/>
                </v:shape>
                <v:line id="直线 257" o:spid="_x0000_s1026" o:spt="20" style="position:absolute;left:4830;top:3777;flip:y;height:463;width:0;" filled="f" stroked="t" coordsize="21600,21600" o:gfxdata="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9erZIugAAANwA&#10;AAAPAAAAAAAAAAEAIAAAACIAAABkcnMvZG93bnJldi54bWxQSwECFAAUAAAACACHTuJAMy8FnjsA&#10;AAA5AAAAEAAAAAAAAAABACAAAAAJAQAAZHJzL3NoYXBleG1sLnhtbFBLBQYAAAAABgAGAFsBAACz&#10;AwAAAAA=&#10;">
                  <v:fill on="f" focussize="0,0"/>
                  <v:stroke weight="0.5pt" color="#231F20" joinstyle="round"/>
                  <v:imagedata o:title=""/>
                  <o:lock v:ext="edit" aspectratio="f"/>
                </v:line>
                <v:line id="直线 258" o:spid="_x0000_s1026" o:spt="20" style="position:absolute;left:4964;top:4081;height:26;width:47;" filled="f" stroked="t" coordsize="21600,21600" o:gfxdata="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nnkmvQAA&#10;ANwAAAAPAAAAAAAAAAEAIAAAACIAAABkcnMvZG93bnJldi54bWxQSwECFAAUAAAACACHTuJAMy8F&#10;njsAAAA5AAAAEAAAAAAAAAABACAAAAAMAQAAZHJzL3NoYXBleG1sLnhtbFBLBQYAAAAABgAGAFsB&#10;AAC2AwAAAAA=&#10;">
                  <v:fill on="f" focussize="0,0"/>
                  <v:stroke weight="0.5pt" color="#231F20" joinstyle="round"/>
                  <v:imagedata o:title=""/>
                  <o:lock v:ext="edit" aspectratio="f"/>
                </v:line>
                <v:line id="直线 259" o:spid="_x0000_s1026" o:spt="20" style="position:absolute;left:5011;top:4081;flip:y;height:26;width:46;" filled="f" stroked="t" coordsize="21600,21600" o:gfxdata="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5I2kvQAA&#10;ANwAAAAPAAAAAAAAAAEAIAAAACIAAABkcnMvZG93bnJldi54bWxQSwECFAAUAAAACACHTuJAMy8F&#10;njsAAAA5AAAAEAAAAAAAAAABACAAAAAMAQAAZHJzL3NoYXBleG1sLnhtbFBLBQYAAAAABgAGAFsB&#10;AAC2AwAAAAA=&#10;">
                  <v:fill on="f" focussize="0,0"/>
                  <v:stroke weight="0.5pt" color="#231F20" joinstyle="round"/>
                  <v:imagedata o:title=""/>
                  <o:lock v:ext="edit" aspectratio="f"/>
                </v:line>
                <v:line id="直线 260" o:spid="_x0000_s1026" o:spt="20" style="position:absolute;left:4964;top:4002;flip:x;height:26;width:47;" filled="f" stroked="t" coordsize="21600,21600" o:gfxdata="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agoP74A&#10;AADcAAAADwAAAAAAAAABACAAAAAiAAAAZHJzL2Rvd25yZXYueG1sUEsBAhQAFAAAAAgAh07iQDMv&#10;BZ47AAAAOQAAABAAAAAAAAAAAQAgAAAADQEAAGRycy9zaGFwZXhtbC54bWxQSwUGAAAAAAYABgBb&#10;AQAAtwMAAAAA&#10;">
                  <v:fill on="f" focussize="0,0"/>
                  <v:stroke weight="0.5pt" color="#231F20" joinstyle="round"/>
                  <v:imagedata o:title=""/>
                  <o:lock v:ext="edit" aspectratio="f"/>
                </v:line>
                <v:line id="直线 261" o:spid="_x0000_s1026" o:spt="20" style="position:absolute;left:5011;top:4002;flip:x y;height:26;width:46;" filled="f" stroked="t" coordsize="21600,21600" o:gfxdata="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e15MvQAA&#10;ANwAAAAPAAAAAAAAAAEAIAAAACIAAABkcnMvZG93bnJldi54bWxQSwECFAAUAAAACACHTuJAMy8F&#10;njsAAAA5AAAAEAAAAAAAAAABACAAAAAMAQAAZHJzL3NoYXBleG1sLnhtbFBLBQYAAAAABgAGAFsB&#10;AAC2AwAAAAA=&#10;">
                  <v:fill on="f" focussize="0,0"/>
                  <v:stroke weight="0.5pt" color="#231F20" joinstyle="round"/>
                  <v:imagedata o:title=""/>
                  <o:lock v:ext="edit" aspectratio="f"/>
                </v:line>
                <v:shape id="图片 262" o:spid="_x0000_s1026" o:spt="75" alt="" type="#_x0000_t75" style="position:absolute;left:5387;top:3876;height:357;width:369;" filled="f" o:preferrelative="t" stroked="f" coordsize="21600,21600" o:gfxdata="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6sfq8AAAA&#10;3AAAAA8AAAAAAAAAAQAgAAAAIgAAAGRycy9kb3ducmV2LnhtbFBLAQIUABQAAAAIAIdO4kAzLwWe&#10;OwAAADkAAAAQAAAAAAAAAAEAIAAAAAsBAABkcnMvc2hhcGV4bWwueG1sUEsFBgAAAAAGAAYAWwEA&#10;ALUDAAAAAA==&#10;">
                  <v:fill on="f" focussize="0,0"/>
                  <v:stroke on="f"/>
                  <v:imagedata r:id="rId30" o:title=""/>
                  <o:lock v:ext="edit" aspectratio="t"/>
                </v:shape>
                <v:line id="直线 263" o:spid="_x0000_s1026" o:spt="20" style="position:absolute;left:5866;top:4413;height:347;width:0;" filled="f" stroked="t" coordsize="21600,21600" o:gfxdata="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d+FSvQAA&#10;ANwAAAAPAAAAAAAAAAEAIAAAACIAAABkcnMvZG93bnJldi54bWxQSwECFAAUAAAACACHTuJAMy8F&#10;njsAAAA5AAAAEAAAAAAAAAABACAAAAAMAQAAZHJzL3NoYXBleG1sLnhtbFBLBQYAAAAABgAGAFsB&#10;AAC2AwAAAAA=&#10;">
                  <v:fill on="f" focussize="0,0"/>
                  <v:stroke weight="0.5pt" color="#231F20" joinstyle="round"/>
                  <v:imagedata o:title=""/>
                  <o:lock v:ext="edit" aspectratio="f"/>
                </v:line>
                <v:line id="直线 264" o:spid="_x0000_s1026" o:spt="20" style="position:absolute;left:5589;top:1760;height:1208;width:162;" filled="f" stroked="t" coordsize="21600,21600" o:gfxdata="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ztEyb4A&#10;AADcAAAADwAAAAAAAAABACAAAAAiAAAAZHJzL2Rvd25yZXYueG1sUEsBAhQAFAAAAAgAh07iQDMv&#10;BZ47AAAAOQAAABAAAAAAAAAAAQAgAAAADQEAAGRycy9zaGFwZXhtbC54bWxQSwUGAAAAAAYABgBb&#10;AQAAtwMAAAAA&#10;">
                  <v:fill on="f" focussize="0,0"/>
                  <v:stroke weight="0.5pt" color="#231F20" joinstyle="round"/>
                  <v:imagedata o:title=""/>
                  <o:lock v:ext="edit" aspectratio="f"/>
                </v:line>
                <v:shape id="任意多边形 265" o:spid="_x0000_s1026" o:spt="100" style="position:absolute;left:5230;top:2933;height:58;width:116;" filled="f" stroked="t" coordsize="116,58" o:gfxdata="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yL9yLsAAADc&#10;AAAADwAAAAAAAAABACAAAAAiAAAAZHJzL2Rvd25yZXYueG1sUEsBAhQAFAAAAAgAh07iQDMvBZ47&#10;AAAAOQAAABAAAAAAAAAAAQAgAAAACgEAAGRycy9zaGFwZXhtbC54bWxQSwUGAAAAAAYABgBbAQAA&#10;tAMAAAAA&#10;" path="m0,0l5,23,17,41,36,53,58,58,81,53,99,41,112,23,116,0e">
                  <v:fill on="f" focussize="0,0"/>
                  <v:stroke weight="0.5pt" color="#231F20" joinstyle="round"/>
                  <v:imagedata o:title=""/>
                  <o:lock v:ext="edit" aspectratio="f"/>
                </v:shape>
                <v:shape id="任意多边形 266" o:spid="_x0000_s1026" o:spt="100" style="position:absolute;left:5230;top:2482;height:58;width:116;" filled="f" stroked="t" coordsize="116,58" o:gfxdata="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G5YU74A&#10;AADcAAAADwAAAAAAAAABACAAAAAiAAAAZHJzL2Rvd25yZXYueG1sUEsBAhQAFAAAAAgAh07iQDMv&#10;BZ47AAAAOQAAABAAAAAAAAAAAQAgAAAADQEAAGRycy9zaGFwZXhtbC54bWxQSwUGAAAAAAYABgBb&#10;AQAAtwMAAAAA&#10;" path="m116,58l112,35,99,17,81,5,58,0,36,5,17,17,5,35,0,58e">
                  <v:fill on="f" focussize="0,0"/>
                  <v:stroke weight="0.5pt" color="#231F20" joinstyle="round"/>
                  <v:imagedata o:title=""/>
                  <o:lock v:ext="edit" aspectratio="f"/>
                </v:shape>
                <v:line id="直线 267" o:spid="_x0000_s1026" o:spt="20" style="position:absolute;left:5230;top:2540;height:393;width:0;" filled="f" stroked="t" coordsize="21600,21600" o:gfxdata="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9C0pgtwAAANwAAAAP&#10;AAAAAAAAAAEAIAAAACIAAABkcnMvZG93bnJldi54bWxQSwECFAAUAAAACACHTuJAMy8FnjsAAAA5&#10;AAAAEAAAAAAAAAABACAAAAAGAQAAZHJzL3NoYXBleG1sLnhtbFBLBQYAAAAABgAGAFsBAACwAwAA&#10;AAA=&#10;">
                  <v:fill on="f" focussize="0,0"/>
                  <v:stroke weight="0.5pt" color="#231F20" joinstyle="round"/>
                  <v:imagedata o:title=""/>
                  <o:lock v:ext="edit" aspectratio="f"/>
                </v:line>
                <v:shape id="任意多边形 268" o:spid="_x0000_s1026" o:spt="100" style="position:absolute;left:4883;top:2637;height:104;width:25;" filled="f" stroked="t" coordsize="25,104" o:gfxdata="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fedP&#10;wAAAANwAAAAPAAAAAAAAAAEAIAAAACIAAABkcnMvZG93bnJldi54bWxQSwECFAAUAAAACACHTuJA&#10;My8FnjsAAAA5AAAAEAAAAAAAAAABACAAAAAPAQAAZHJzL3NoYXBleG1sLnhtbFBLBQYAAAAABgAG&#10;AFsBAAC5AwAAAAA=&#10;" path="m0,0l1,27,6,53,13,79,24,104e">
                  <v:fill on="f" focussize="0,0"/>
                  <v:stroke weight="0.5pt" color="#231F20" joinstyle="round"/>
                  <v:imagedata o:title=""/>
                  <o:lock v:ext="edit" aspectratio="f"/>
                </v:shape>
                <v:line id="直线 269" o:spid="_x0000_s1026" o:spt="20" style="position:absolute;left:4884;top:2390;height:248;width:0;" filled="f" stroked="t" coordsize="21600,21600" o:gfxdata="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pVxjL4A&#10;AADcAAAADwAAAAAAAAABACAAAAAiAAAAZHJzL2Rvd25yZXYueG1sUEsBAhQAFAAAAAgAh07iQDMv&#10;BZ47AAAAOQAAABAAAAAAAAAAAQAgAAAADQEAAGRycy9zaGFwZXhtbC54bWxQSwUGAAAAAAYABgBb&#10;AQAAtwMAAAAA&#10;">
                  <v:fill on="f" focussize="0,0"/>
                  <v:stroke weight="0.5pt" color="#231F20" joinstyle="round"/>
                  <v:imagedata o:title=""/>
                  <o:lock v:ext="edit" aspectratio="f"/>
                </v:line>
                <v:line id="直线 270" o:spid="_x0000_s1026" o:spt="20" style="position:absolute;left:5346;top:2540;flip:y;height:393;width:0;" filled="f" stroked="t" coordsize="21600,21600" o:gfxdata="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HG+4r4A&#10;AADcAAAADwAAAAAAAAABACAAAAAiAAAAZHJzL2Rvd25yZXYueG1sUEsBAhQAFAAAAAgAh07iQDMv&#10;BZ47AAAAOQAAABAAAAAAAAAAAQAgAAAADQEAAGRycy9zaGFwZXhtbC54bWxQSwUGAAAAAAYABgBb&#10;AQAAtwMAAAAA&#10;">
                  <v:fill on="f" focussize="0,0"/>
                  <v:stroke weight="0.5pt" color="#231F20" joinstyle="round"/>
                  <v:imagedata o:title=""/>
                  <o:lock v:ext="edit" aspectratio="f"/>
                </v:line>
                <v:shape id="图片 271" o:spid="_x0000_s1026" o:spt="75" alt="" type="#_x0000_t75" style="position:absolute;left:5112;top:1475;height:327;width:352;" filled="f" o:preferrelative="t" stroked="f" coordsize="21600,21600" o:gfxdata="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QQ9QL4A&#10;AADcAAAADwAAAAAAAAABACAAAAAiAAAAZHJzL2Rvd25yZXYueG1sUEsBAhQAFAAAAAgAh07iQDMv&#10;BZ47AAAAOQAAABAAAAAAAAAAAQAgAAAADQEAAGRycy9zaGFwZXhtbC54bWxQSwUGAAAAAAYABgBb&#10;AQAAtwMAAAAA&#10;">
                  <v:fill on="f" focussize="0,0"/>
                  <v:stroke on="f"/>
                  <v:imagedata r:id="rId31" o:title=""/>
                  <o:lock v:ext="edit" aspectratio="t"/>
                </v:shape>
                <v:shape id="任意多边形 272" o:spid="_x0000_s1026" o:spt="100" style="position:absolute;left:5623;top:1684;height:12;width:12;" filled="f" stroked="t" coordsize="12,12" o:gfxdata="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cbQuL4A&#10;AADcAAAADwAAAAAAAAABACAAAAAiAAAAZHJzL2Rvd25yZXYueG1sUEsBAhQAFAAAAAgAh07iQDMv&#10;BZ47AAAAOQAAABAAAAAAAAAAAQAgAAAADQEAAGRycy9zaGFwZXhtbC54bWxQSwUGAAAAAAYABgBb&#10;AQAAtwMAAAAA&#10;" path="m0,12l6,12,11,7,11,0e">
                  <v:fill on="f" focussize="0,0"/>
                  <v:stroke weight="0.5pt" color="#231F20" joinstyle="round"/>
                  <v:imagedata o:title=""/>
                  <o:lock v:ext="edit" aspectratio="f"/>
                </v:shape>
                <v:line id="直线 273" o:spid="_x0000_s1026" o:spt="20" style="position:absolute;left:4988;top:1349;height:411;width:0;" filled="f" stroked="t" coordsize="21600,21600" o:gfxdata="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2ud4+/&#10;AAAA3AAAAA8AAAAAAAAAAQAgAAAAIgAAAGRycy9kb3ducmV2LnhtbFBLAQIUABQAAAAIAIdO4kAz&#10;LwWeOwAAADkAAAAQAAAAAAAAAAEAIAAAAA4BAABkcnMvc2hhcGV4bWwueG1sUEsFBgAAAAAGAAYA&#10;WwEAALgDAAAAAA==&#10;">
                  <v:fill on="f" focussize="0,0"/>
                  <v:stroke weight="0.5pt" color="#231F20" joinstyle="round"/>
                  <v:imagedata o:title=""/>
                  <o:lock v:ext="edit" aspectratio="f"/>
                </v:line>
                <v:shape id="任意多边形 274" o:spid="_x0000_s1026" o:spt="100" style="position:absolute;left:4987;top:1510;height:295;width:602;" filled="f" stroked="t" coordsize="602,295" o:gfxdata="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V9PB74A&#10;AADcAAAADwAAAAAAAAABACAAAAAiAAAAZHJzL2Rvd25yZXYueG1sUEsBAhQAFAAAAAgAh07iQDMv&#10;BZ47AAAAOQAAABAAAAAAAAAAAQAgAAAADQEAAGRycy9zaGFwZXhtbC54bWxQSwUGAAAAAAYABgBb&#10;AQAAtwMAAAAA&#10;" path="m0,0l9,69,33,131,69,187,117,232,173,267,237,288,306,295,384,283,454,253,513,207,559,147,589,78,601,0e">
                  <v:fill on="f" focussize="0,0"/>
                  <v:stroke weight="0.5pt" color="#231F20" joinstyle="round"/>
                  <v:imagedata o:title=""/>
                  <o:lock v:ext="edit" aspectratio="f"/>
                </v:shape>
                <v:line id="直线 275" o:spid="_x0000_s1026" o:spt="20" style="position:absolute;left:5589;top:1349;height:411;width:0;" filled="f" stroked="t" coordsize="21600,21600" o:gfxdata="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DfUZmtwAAANwAAAAP&#10;AAAAAAAAAAEAIAAAACIAAABkcnMvZG93bnJldi54bWxQSwECFAAUAAAACACHTuJAMy8FnjsAAAA5&#10;AAAAEAAAAAAAAAABACAAAAAGAQAAZHJzL3NoYXBleG1sLnhtbFBLBQYAAAAABgAGAFsBAACwAwAA&#10;AAA=&#10;">
                  <v:fill on="f" focussize="0,0"/>
                  <v:stroke weight="0.5pt" color="#231F20" joinstyle="round"/>
                  <v:imagedata o:title=""/>
                  <o:lock v:ext="edit" aspectratio="f"/>
                </v:line>
                <v:line id="直线 276" o:spid="_x0000_s1026" o:spt="20" style="position:absolute;left:5589;top:1696;flip:x;height:0;width:35;" filled="f" stroked="t" coordsize="21600,21600" o:gfxdata="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ZmJCL4A&#10;AADcAAAADwAAAAAAAAABACAAAAAiAAAAZHJzL2Rvd25yZXYueG1sUEsBAhQAFAAAAAgAh07iQDMv&#10;BZ47AAAAOQAAABAAAAAAAAAAAQAgAAAADQEAAGRycy9zaGFwZXhtbC54bWxQSwUGAAAAAAYABgBb&#10;AQAAtwMAAAAA&#10;">
                  <v:fill on="f" focussize="0,0"/>
                  <v:stroke weight="0.5pt" color="#231F20" joinstyle="round"/>
                  <v:imagedata o:title=""/>
                  <o:lock v:ext="edit" aspectratio="f"/>
                </v:line>
                <v:shape id="图片 277" o:spid="_x0000_s1026" o:spt="75" alt="" type="#_x0000_t75" style="position:absolute;left:5238;top:1568;height:116;width:102;" filled="f" o:preferrelative="t" stroked="f" coordsize="21600,21600" o:gfxdata="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Uo1ma5AAAA3AAA&#10;AA8AAAAAAAAAAQAgAAAAIgAAAGRycy9kb3ducmV2LnhtbFBLAQIUABQAAAAIAIdO4kAzLwWeOwAA&#10;ADkAAAAQAAAAAAAAAAEAIAAAAAgBAABkcnMvc2hhcGV4bWwueG1sUEsFBgAAAAAGAAYAWwEAALID&#10;AAAAAA==&#10;">
                  <v:fill on="f" focussize="0,0"/>
                  <v:stroke on="f"/>
                  <v:imagedata r:id="rId32" o:title=""/>
                  <o:lock v:ext="edit" aspectratio="t"/>
                </v:shape>
                <v:shape id="图片 278" o:spid="_x0000_s1026" o:spt="75" alt="" type="#_x0000_t75" style="position:absolute;left:5121;top:1182;height:334;width:334;" filled="f" o:preferrelative="t" stroked="f" coordsize="21600,21600" o:gfxdata="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EWI+/&#10;AAAA3AAAAA8AAAAAAAAAAQAgAAAAIgAAAGRycy9kb3ducmV2LnhtbFBLAQIUABQAAAAIAIdO4kAz&#10;LwWeOwAAADkAAAAQAAAAAAAAAAEAIAAAAA4BAABkcnMvc2hhcGV4bWwueG1sUEsFBgAAAAAGAAYA&#10;WwEAALgDAAAAAA==&#10;">
                  <v:fill on="f" focussize="0,0"/>
                  <v:stroke on="f"/>
                  <v:imagedata r:id="rId33" o:title=""/>
                  <o:lock v:ext="edit" aspectratio="t"/>
                </v:shape>
                <v:shape id="任意多边形 279" o:spid="_x0000_s1026" o:spt="100" style="position:absolute;left:4987;top:1048;height:301;width:602;" filled="f" stroked="t" coordsize="602,301" o:gfxdata="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4RWsugAAANwA&#10;AAAPAAAAAAAAAAEAIAAAACIAAABkcnMvZG93bnJldi54bWxQSwECFAAUAAAACACHTuJAMy8FnjsA&#10;AAA5AAAAEAAAAAAAAAABACAAAAAJAQAAZHJzL3NoYXBleG1sLnhtbFBLBQYAAAAABgAGAFsBAACz&#10;AwAAAAA=&#10;" path="m601,301l593,232,570,169,535,113,488,66,432,31,369,8,300,0,231,8,168,31,112,66,66,113,30,169,8,232,0,301e">
                  <v:fill on="f" focussize="0,0"/>
                  <v:stroke weight="0.5pt" color="#231F20" joinstyle="round"/>
                  <v:imagedata o:title=""/>
                  <o:lock v:ext="edit" aspectratio="f"/>
                </v:shape>
                <v:line id="直线 280" o:spid="_x0000_s1026" o:spt="20" style="position:absolute;left:5242;top:1653;height:26;width:46;" filled="f" stroked="t" coordsize="21600,21600" o:gfxdata="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zJODb4A&#10;AADcAAAADwAAAAAAAAABACAAAAAiAAAAZHJzL2Rvd25yZXYueG1sUEsBAhQAFAAAAAgAh07iQDMv&#10;BZ47AAAAOQAAABAAAAAAAAAAAQAgAAAADQEAAGRycy9zaGFwZXhtbC54bWxQSwUGAAAAAAYABgBb&#10;AQAAtwMAAAAA&#10;">
                  <v:fill on="f" focussize="0,0"/>
                  <v:stroke weight="0.5pt" color="#231F20" joinstyle="round"/>
                  <v:imagedata o:title=""/>
                  <o:lock v:ext="edit" aspectratio="f"/>
                </v:line>
                <v:line id="直线 281" o:spid="_x0000_s1026" o:spt="20" style="position:absolute;left:5242;top:1600;height:53;width:0;" filled="f" stroked="t" coordsize="21600,21600" o:gfxdata="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zb1nm8AAAA&#10;3AAAAA8AAAAAAAAAAQAgAAAAIgAAAGRycy9kb3ducmV2LnhtbFBLAQIUABQAAAAIAIdO4kAzLwWe&#10;OwAAADkAAAAQAAAAAAAAAAEAIAAAAAsBAABkcnMvc2hhcGV4bWwueG1sUEsFBgAAAAAGAAYAWwEA&#10;ALUDAAAAAA==&#10;">
                  <v:fill on="f" focussize="0,0"/>
                  <v:stroke weight="0.5pt" color="#231F20" joinstyle="round"/>
                  <v:imagedata o:title=""/>
                  <o:lock v:ext="edit" aspectratio="f"/>
                </v:line>
                <v:line id="直线 282" o:spid="_x0000_s1026" o:spt="20" style="position:absolute;left:5242;top:1574;flip:x;height:26;width:46;" filled="f" stroked="t" coordsize="21600,21600" o:gfxdata="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GRe/&#10;AAAA3AAAAA8AAAAAAAAAAQAgAAAAIgAAAGRycy9kb3ducmV2LnhtbFBLAQIUABQAAAAIAIdO4kAz&#10;LwWeOwAAADkAAAAQAAAAAAAAAAEAIAAAAA4BAABkcnMvc2hhcGV4bWwueG1sUEsFBgAAAAAGAAYA&#10;WwEAALgDAAAAAA==&#10;">
                  <v:fill on="f" focussize="0,0"/>
                  <v:stroke weight="0.5pt" color="#231F20" joinstyle="round"/>
                  <v:imagedata o:title=""/>
                  <o:lock v:ext="edit" aspectratio="f"/>
                </v:line>
                <v:line id="直线 283" o:spid="_x0000_s1026" o:spt="20" style="position:absolute;left:5635;top:1349;flip:y;height:229;width:0;" filled="f" stroked="t" coordsize="21600,21600" o:gfxdata="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u2HYL4A&#10;AADcAAAADwAAAAAAAAABACAAAAAiAAAAZHJzL2Rvd25yZXYueG1sUEsBAhQAFAAAAAgAh07iQDMv&#10;BZ47AAAAOQAAABAAAAAAAAAAAQAgAAAADQEAAGRycy9zaGFwZXhtbC54bWxQSwUGAAAAAAYABgBb&#10;AQAAtwMAAAAA&#10;">
                  <v:fill on="f" focussize="0,0"/>
                  <v:stroke weight="0.5pt" color="#231F20" joinstyle="round"/>
                  <v:imagedata o:title=""/>
                  <o:lock v:ext="edit" aspectratio="f"/>
                </v:line>
                <v:line id="直线 284" o:spid="_x0000_s1026" o:spt="20" style="position:absolute;left:5635;top:1349;flip:y;height:335;width:0;" filled="f" stroked="t" coordsize="21600,21600" o:gfxdata="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aEi+74A&#10;AADcAAAADwAAAAAAAAABACAAAAAiAAAAZHJzL2Rvd25yZXYueG1sUEsBAhQAFAAAAAgAh07iQDMv&#10;BZ47AAAAOQAAABAAAAAAAAAAAQAgAAAADQEAAGRycy9zaGFwZXhtbC54bWxQSwUGAAAAAAYABgBb&#10;AQAAtwMAAAAA&#10;">
                  <v:fill on="f" focussize="0,0"/>
                  <v:stroke weight="0.5pt" color="#231F20" joinstyle="round"/>
                  <v:imagedata o:title=""/>
                  <o:lock v:ext="edit" aspectratio="f"/>
                </v:line>
                <v:line id="直线 285" o:spid="_x0000_s1026" o:spt="20" style="position:absolute;left:5335;top:1600;flip:y;height:53;width:0;" filled="f" stroked="t" coordsize="21600,21600" o:gfxdata="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D62ibsAAADc&#10;AAAADwAAAAAAAAABACAAAAAiAAAAZHJzL2Rvd25yZXYueG1sUEsBAhQAFAAAAAgAh07iQDMvBZ47&#10;AAAAOQAAABAAAAAAAAAAAQAgAAAACgEAAGRycy9zaGFwZXhtbC54bWxQSwUGAAAAAAYABgBbAQAA&#10;tAMAAAAA&#10;">
                  <v:fill on="f" focussize="0,0"/>
                  <v:stroke weight="0.5pt" color="#231F20" joinstyle="round"/>
                  <v:imagedata o:title=""/>
                  <o:lock v:ext="edit" aspectratio="f"/>
                </v:line>
                <v:line id="直线 286" o:spid="_x0000_s1026" o:spt="20" style="position:absolute;left:5635;top:1120;height:229;width:0;" filled="f" stroked="t" coordsize="21600,21600" o:gfxdata="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2nnnvQAA&#10;ANwAAAAPAAAAAAAAAAEAIAAAACIAAABkcnMvZG93bnJldi54bWxQSwECFAAUAAAACACHTuJAMy8F&#10;njsAAAA5AAAAEAAAAAAAAAABACAAAAAMAQAAZHJzL3NoYXBleG1sLnhtbFBLBQYAAAAABgAGAFsB&#10;AAC2AwAAAAA=&#10;">
                  <v:fill on="f" focussize="0,0"/>
                  <v:stroke weight="0.5pt" color="#231F20" joinstyle="round"/>
                  <v:imagedata o:title=""/>
                  <o:lock v:ext="edit" aspectratio="f"/>
                </v:line>
                <v:line id="直线 287" o:spid="_x0000_s1026" o:spt="20" style="position:absolute;left:4826;top:1002;flip:x;height:0;width:798;" filled="f" stroked="t" coordsize="21600,21600" o:gfxdata="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ORLFK8AAAA&#10;3AAAAA8AAAAAAAAAAQAgAAAAIgAAAGRycy9kb3ducmV2LnhtbFBLAQIUABQAAAAIAIdO4kAzLwWe&#10;OwAAADkAAAAQAAAAAAAAAAEAIAAAAAsBAABkcnMvc2hhcGV4bWwueG1sUEsFBgAAAAAGAAYAWwEA&#10;ALUDAAAAAA==&#10;">
                  <v:fill on="f" focussize="0,0"/>
                  <v:stroke weight="0.5pt" color="#231F20" joinstyle="round"/>
                  <v:imagedata o:title=""/>
                  <o:lock v:ext="edit" aspectratio="f"/>
                </v:line>
                <v:line id="直线 288" o:spid="_x0000_s1026" o:spt="20" style="position:absolute;left:3181;top:420;height:82;width:0;" filled="f" stroked="t" coordsize="21600,21600" o:gfxdata="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O9YugAAANwA&#10;AAAPAAAAAAAAAAEAIAAAACIAAABkcnMvZG93bnJldi54bWxQSwECFAAUAAAACACHTuJAMy8FnjsA&#10;AAA5AAAAEAAAAAAAAAABACAAAAAJAQAAZHJzL3NoYXBleG1sLnhtbFBLBQYAAAAABgAGAFsBAACz&#10;AwAAAAA=&#10;">
                  <v:fill on="f" focussize="0,0"/>
                  <v:stroke weight="0.3pt" color="#231F20" joinstyle="round"/>
                  <v:imagedata o:title=""/>
                  <o:lock v:ext="edit" aspectratio="f"/>
                </v:line>
                <v:line id="直线 289" o:spid="_x0000_s1026" o:spt="20" style="position:absolute;left:3649;top:420;height:82;width:0;" filled="f" stroked="t" coordsize="21600,21600" o:gfxdata="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KnEvvQAA&#10;ANwAAAAPAAAAAAAAAAEAIAAAACIAAABkcnMvZG93bnJldi54bWxQSwECFAAUAAAACACHTuJAMy8F&#10;njsAAAA5AAAAEAAAAAAAAAABACAAAAAMAQAAZHJzL3NoYXBleG1sLnhtbFBLBQYAAAAABgAGAFsB&#10;AAC2AwAAAAA=&#10;">
                  <v:fill on="f" focussize="0,0"/>
                  <v:stroke weight="0.3pt" color="#231F20" joinstyle="round"/>
                  <v:imagedata o:title=""/>
                  <o:lock v:ext="edit" aspectratio="f"/>
                </v:line>
                <v:line id="直线 290" o:spid="_x0000_s1026" o:spt="20" style="position:absolute;left:4208;top:420;height:82;width:0;" filled="f" stroked="t" coordsize="21600,21600" o:gfxdata="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pm1LS8AAAA&#10;3AAAAA8AAAAAAAAAAQAgAAAAIgAAAGRycy9kb3ducmV2LnhtbFBLAQIUABQAAAAIAIdO4kAzLwWe&#10;OwAAADkAAAAQAAAAAAAAAAEAIAAAAAsBAABkcnMvc2hhcGV4bWwueG1sUEsFBgAAAAAGAAYAWwEA&#10;ALUDAAAAAA==&#10;">
                  <v:fill on="f" focussize="0,0"/>
                  <v:stroke weight="0.3pt" color="#231F20" joinstyle="round"/>
                  <v:imagedata o:title=""/>
                  <o:lock v:ext="edit" aspectratio="f"/>
                </v:line>
                <v:line id="直线 291" o:spid="_x0000_s1026" o:spt="20" style="position:absolute;left:4680;top:420;height:82;width:0;" filled="f" stroked="t" coordsize="21600,21600" o:gfxdata="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Y9MwL4A&#10;AADcAAAADwAAAAAAAAABACAAAAAiAAAAZHJzL2Rvd25yZXYueG1sUEsBAhQAFAAAAAgAh07iQDMv&#10;BZ47AAAAOQAAABAAAAAAAAAAAQAgAAAADQEAAGRycy9zaGFwZXhtbC54bWxQSwUGAAAAAAYABgBb&#10;AQAAtwMAAAAA&#10;">
                  <v:fill on="f" focussize="0,0"/>
                  <v:stroke weight="0.3pt" color="#231F20" joinstyle="round"/>
                  <v:imagedata o:title=""/>
                  <o:lock v:ext="edit" aspectratio="f"/>
                </v:line>
                <v:line id="直线 292" o:spid="_x0000_s1026" o:spt="20" style="position:absolute;left:2687;top:505;flip:x;height:0;width:2127;" filled="f" stroked="t" coordsize="21600,21600" o:gfxdata="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Pyr4A&#10;AADcAAAADwAAAAAAAAABACAAAAAiAAAAZHJzL2Rvd25yZXYueG1sUEsBAhQAFAAAAAgAh07iQDMv&#10;BZ47AAAAOQAAABAAAAAAAAAAAQAgAAAADQEAAGRycy9zaGFwZXhtbC54bWxQSwUGAAAAAAYABgBb&#10;AQAAtwMAAAAA&#10;">
                  <v:fill on="f" focussize="0,0"/>
                  <v:stroke weight="0.5pt" color="#231F20" joinstyle="round"/>
                  <v:imagedata o:title=""/>
                  <o:lock v:ext="edit" aspectratio="f"/>
                </v:line>
                <v:shape id="图片 293" o:spid="_x0000_s1026" o:spt="75" alt="" type="#_x0000_t75" style="position:absolute;left:2080;top:499;height:468;width:201;" filled="f" o:preferrelative="t" stroked="f" coordsize="21600,21600" o:gfxdata="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j6u&#10;wAAAANwAAAAPAAAAAAAAAAEAIAAAACIAAABkcnMvZG93bnJldi54bWxQSwECFAAUAAAACACHTuJA&#10;My8FnjsAAAA5AAAAEAAAAAAAAAABACAAAAAPAQAAZHJzL3NoYXBleG1sLnhtbFBLBQYAAAAABgAG&#10;AFsBAAC5AwAAAAA=&#10;">
                  <v:fill on="f" focussize="0,0"/>
                  <v:stroke on="f"/>
                  <v:imagedata r:id="rId34" o:title=""/>
                  <o:lock v:ext="edit" aspectratio="t"/>
                </v:shape>
                <v:line id="直线 294" o:spid="_x0000_s1026" o:spt="20" style="position:absolute;left:2658;top:505;height:17;width:17;" filled="f" stroked="t" coordsize="21600,21600" o:gfxdata="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nQ3tO8AAAA&#10;3AAAAA8AAAAAAAAAAQAgAAAAIgAAAGRycy9kb3ducmV2LnhtbFBLAQIUABQAAAAIAIdO4kAzLwWe&#10;OwAAADkAAAAQAAAAAAAAAAEAIAAAAAsBAABkcnMvc2hhcGV4bWwueG1sUEsFBgAAAAAGAAYAWwEA&#10;ALUDAAAAAA==&#10;">
                  <v:fill on="f" focussize="0,0"/>
                  <v:stroke weight="0.5pt" color="#231F20" joinstyle="round"/>
                  <v:imagedata o:title=""/>
                  <o:lock v:ext="edit" aspectratio="f"/>
                </v:line>
                <v:line id="直线 295" o:spid="_x0000_s1026" o:spt="20" style="position:absolute;left:2675;top:522;height:93;width:0;" filled="f" stroked="t" coordsize="21600,21600" o:gfxdata="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YT0qhtwAAANwAAAAP&#10;AAAAAAAAAAEAIAAAACIAAABkcnMvZG93bnJldi54bWxQSwECFAAUAAAACACHTuJAMy8FnjsAAAA5&#10;AAAAEAAAAAAAAAABACAAAAAGAQAAZHJzL3NoYXBleG1sLnhtbFBLBQYAAAAABgAGAFsBAACwAwAA&#10;AAA=&#10;">
                  <v:fill on="f" focussize="0,0"/>
                  <v:stroke weight="0.5pt" color="#231F20" joinstyle="round"/>
                  <v:imagedata o:title=""/>
                  <o:lock v:ext="edit" aspectratio="f"/>
                </v:line>
                <v:line id="直线 296" o:spid="_x0000_s1026" o:spt="20" style="position:absolute;left:2675;top:505;flip:y;height:12;width:12;" filled="f" stroked="t" coordsize="21600,21600" o:gfxdata="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rhc+/&#10;AAAA3AAAAA8AAAAAAAAAAQAgAAAAIgAAAGRycy9kb3ducmV2LnhtbFBLAQIUABQAAAAIAIdO4kAz&#10;LwWeOwAAADkAAAAQAAAAAAAAAAEAIAAAAA4BAABkcnMvc2hhcGV4bWwueG1sUEsFBgAAAAAGAAYA&#10;WwEAALgDAAAAAA==&#10;">
                  <v:fill on="f" focussize="0,0"/>
                  <v:stroke weight="0.5pt" color="#231F20" joinstyle="round"/>
                  <v:imagedata o:title=""/>
                  <o:lock v:ext="edit" aspectratio="f"/>
                </v:line>
                <v:line id="直线 297" o:spid="_x0000_s1026" o:spt="20" style="position:absolute;left:4814;top:505;flip:x y;height:12;width:12;" filled="f" stroked="t" coordsize="21600,21600" o:gfxdata="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xwjougAAANwA&#10;AAAPAAAAAAAAAAEAIAAAACIAAABkcnMvZG93bnJldi54bWxQSwECFAAUAAAACACHTuJAMy8FnjsA&#10;AAA5AAAAEAAAAAAAAAABACAAAAAJAQAAZHJzL3NoYXBleG1sLnhtbFBLBQYAAAAABgAGAFsBAACz&#10;AwAAAAA=&#10;">
                  <v:fill on="f" focussize="0,0"/>
                  <v:stroke weight="0.5pt" color="#231F20" joinstyle="round"/>
                  <v:imagedata o:title=""/>
                  <o:lock v:ext="edit" aspectratio="f"/>
                </v:line>
                <v:shape id="任意多边形 298" o:spid="_x0000_s1026" o:spt="100" style="position:absolute;left:5623;top:1002;height:12;width:12;" filled="f" stroked="t" coordsize="12,12" o:gfxdata="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EMG/&#10;AAAA3AAAAA8AAAAAAAAAAQAgAAAAIgAAAGRycy9kb3ducmV2LnhtbFBLAQIUABQAAAAIAIdO4kAz&#10;LwWeOwAAADkAAAAQAAAAAAAAAAEAIAAAAA4BAABkcnMvc2hhcGV4bWwueG1sUEsFBgAAAAAGAAYA&#10;WwEAALgDAAAAAA==&#10;" path="m11,12l11,5,6,0,0,0e">
                  <v:fill on="f" focussize="0,0"/>
                  <v:stroke weight="0.5pt" color="#231F20" joinstyle="round"/>
                  <v:imagedata o:title=""/>
                  <o:lock v:ext="edit" aspectratio="f"/>
                </v:shape>
                <v:line id="直线 299" o:spid="_x0000_s1026" o:spt="20" style="position:absolute;left:1502;top:1210;height:0;width:433;" filled="f" stroked="t" coordsize="21600,21600" o:gfxdata="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8u39r4A&#10;AADcAAAADwAAAAAAAAABACAAAAAiAAAAZHJzL2Rvd25yZXYueG1sUEsBAhQAFAAAAAgAh07iQDMv&#10;BZ47AAAAOQAAABAAAAAAAAAAAQAgAAAADQEAAGRycy9zaGFwZXhtbC54bWxQSwUGAAAAAAYABgBb&#10;AQAAtwMAAAAA&#10;">
                  <v:fill on="f" focussize="0,0"/>
                  <v:stroke weight="0.5pt" color="#231F20" joinstyle="round"/>
                  <v:imagedata o:title=""/>
                  <o:lock v:ext="edit" aspectratio="f"/>
                </v:line>
                <v:line id="直线 300" o:spid="_x0000_s1026" o:spt="20" style="position:absolute;left:1502;top:1488;height:0;width:433;" filled="f" stroked="t" coordsize="21600,21600" o:gfxdata="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IcSbb4A&#10;AADcAAAADwAAAAAAAAABACAAAAAiAAAAZHJzL2Rvd25yZXYueG1sUEsBAhQAFAAAAAgAh07iQDMv&#10;BZ47AAAAOQAAABAAAAAAAAAAAQAgAAAADQEAAGRycy9zaGFwZXhtbC54bWxQSwUGAAAAAAYABgBb&#10;AQAAtwMAAAAA&#10;">
                  <v:fill on="f" focussize="0,0"/>
                  <v:stroke weight="0.5pt" color="#231F20" joinstyle="round"/>
                  <v:imagedata o:title=""/>
                  <o:lock v:ext="edit" aspectratio="f"/>
                </v:line>
                <v:line id="直线 301" o:spid="_x0000_s1026" o:spt="20" style="position:absolute;left:1993;top:170;flip:y;height:821;width:0;" filled="f" stroked="t" coordsize="21600,21600" o:gfxdata="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G4Oy/&#10;AAAA3AAAAA8AAAAAAAAAAQAgAAAAIgAAAGRycy9kb3ducmV2LnhtbFBLAQIUABQAAAAIAIdO4kAz&#10;LwWeOwAAADkAAAAQAAAAAAAAAAEAIAAAAA4BAABkcnMvc2hhcGV4bWwueG1sUEsFBgAAAAAGAAYA&#10;WwEAALgDAAAAAA==&#10;">
                  <v:fill on="f" focussize="0,0"/>
                  <v:stroke weight="0.5pt" color="#231F20" joinstyle="round"/>
                  <v:imagedata o:title=""/>
                  <o:lock v:ext="edit" aspectratio="f"/>
                </v:line>
                <v:line id="直线 302" o:spid="_x0000_s1026" o:spt="20" style="position:absolute;left:1900;top:961;height:0;width:93;" filled="f" stroked="t" coordsize="21600,21600" o:gfxdata="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Ivgr4A&#10;AADcAAAADwAAAAAAAAABACAAAAAiAAAAZHJzL2Rvd25yZXYueG1sUEsBAhQAFAAAAAgAh07iQDMv&#10;BZ47AAAAOQAAABAAAAAAAAAAAQAgAAAADQEAAGRycy9zaGFwZXhtbC54bWxQSwUGAAAAAAYABgBb&#10;AQAAtwMAAAAA&#10;">
                  <v:fill on="f" focussize="0,0"/>
                  <v:stroke weight="0.5pt" color="#231F20" joinstyle="round"/>
                  <v:imagedata o:title=""/>
                  <o:lock v:ext="edit" aspectratio="f"/>
                </v:line>
                <v:line id="直线 303" o:spid="_x0000_s1026" o:spt="20" style="position:absolute;left:1900;top:886;height:75;width:0;" filled="f" stroked="t" coordsize="21600,21600" o:gfxdata="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8LH1ugAAANwA&#10;AAAPAAAAAAAAAAEAIAAAACIAAABkcnMvZG93bnJldi54bWxQSwECFAAUAAAACACHTuJAMy8FnjsA&#10;AAA5AAAAEAAAAAAAAAABACAAAAAJAQAAZHJzL3NoYXBleG1sLnhtbFBLBQYAAAAABgAGAFsBAACz&#10;AwAAAAA=&#10;">
                  <v:fill on="f" focussize="0,0"/>
                  <v:stroke weight="0.5pt" color="#231F20" joinstyle="round"/>
                  <v:imagedata o:title=""/>
                  <o:lock v:ext="edit" aspectratio="f"/>
                </v:line>
                <v:line id="直线 304" o:spid="_x0000_s1026" o:spt="20" style="position:absolute;left:1900;top:811;height:0;width:93;" filled="f" stroked="t" coordsize="21600,21600" o:gfxdata="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7wUbr4A&#10;AADcAAAADwAAAAAAAAABACAAAAAiAAAAZHJzL2Rvd25yZXYueG1sUEsBAhQAFAAAAAgAh07iQDMv&#10;BZ47AAAAOQAAABAAAAAAAAAAAQAgAAAADQEAAGRycy9zaGFwZXhtbC54bWxQSwUGAAAAAAYABgBb&#10;AQAAtwMAAAAA&#10;">
                  <v:fill on="f" focussize="0,0"/>
                  <v:stroke weight="0.5pt" color="#231F20" joinstyle="round"/>
                  <v:imagedata o:title=""/>
                  <o:lock v:ext="edit" aspectratio="f"/>
                </v:line>
                <v:line id="直线 305" o:spid="_x0000_s1026" o:spt="20" style="position:absolute;left:1900;top:811;flip:y;height:75;width:0;" filled="f" stroked="t" coordsize="21600,21600" o:gfxdata="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i+rpugAAANwA&#10;AAAPAAAAAAAAAAEAIAAAACIAAABkcnMvZG93bnJldi54bWxQSwECFAAUAAAACACHTuJAMy8FnjsA&#10;AAA5AAAAEAAAAAAAAAABACAAAAAJAQAAZHJzL3NoYXBleG1sLnhtbFBLBQYAAAAABgAGAFsBAACz&#10;AwAAAAA=&#10;">
                  <v:fill on="f" focussize="0,0"/>
                  <v:stroke weight="0.5pt" color="#231F20" joinstyle="round"/>
                  <v:imagedata o:title=""/>
                  <o:lock v:ext="edit" aspectratio="f"/>
                </v:line>
                <v:line id="直线 306" o:spid="_x0000_s1026" o:spt="20" style="position:absolute;left:2085;top:170;flip:y;height:798;width:0;" filled="f" stroked="t" coordsize="21600,21600" o:gfxdata="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MdPcr4A&#10;AADcAAAADwAAAAAAAAABACAAAAAiAAAAZHJzL2Rvd25yZXYueG1sUEsBAhQAFAAAAAgAh07iQDMv&#10;BZ47AAAAOQAAABAAAAAAAAAAAQAgAAAADQEAAGRycy9zaGFwZXhtbC54bWxQSwUGAAAAAAYABgBb&#10;AQAAtwMAAAAA&#10;">
                  <v:fill on="f" focussize="0,0"/>
                  <v:stroke weight="0.5pt" color="#231F20" joinstyle="round"/>
                  <v:imagedata o:title=""/>
                  <o:lock v:ext="edit" aspectratio="f"/>
                </v:line>
                <v:line id="直线 307" o:spid="_x0000_s1026" o:spt="20" style="position:absolute;left:1993;top:170;height:0;width:92;" filled="f" stroked="t" coordsize="21600,21600" o:gfxdata="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tjBrHtwAAANwAAAAP&#10;AAAAAAAAAAEAIAAAACIAAABkcnMvZG93bnJldi54bWxQSwECFAAUAAAACACHTuJAMy8FnjsAAAA5&#10;AAAAEAAAAAAAAAABACAAAAAGAQAAZHJzL3NoYXBleG1sLnhtbFBLBQYAAAAABgAGAFsBAACwAwAA&#10;AAA=&#10;">
                  <v:fill on="f" focussize="0,0"/>
                  <v:stroke weight="0.5pt" color="#231F20" joinstyle="round"/>
                  <v:imagedata o:title=""/>
                  <o:lock v:ext="edit" aspectratio="f"/>
                </v:line>
                <v:shape id="任意多边形 308" o:spid="_x0000_s1026" o:spt="100" style="position:absolute;left:987;top:302;height:151;width:76;" filled="f" stroked="t" coordsize="76,151" o:gfxdata="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SZ7vQAA&#10;ANwAAAAPAAAAAAAAAAEAIAAAACIAAABkcnMvZG93bnJldi54bWxQSwECFAAUAAAACACHTuJAMy8F&#10;njsAAAA5AAAAEAAAAAAAAAABACAAAAAMAQAAZHJzL3NoYXBleG1sLnhtbFBLBQYAAAAABgAGAFsB&#10;AAC2AwAAAAA=&#10;" path="m75,0l46,6,22,22,6,45,0,75,6,104,22,128,46,144,75,150e">
                  <v:fill on="f" focussize="0,0"/>
                  <v:stroke weight="0.5pt" color="#231F20" joinstyle="round"/>
                  <v:imagedata o:title=""/>
                  <o:lock v:ext="edit" aspectratio="f"/>
                </v:shape>
                <v:line id="直线 309" o:spid="_x0000_s1026" o:spt="20" style="position:absolute;left:1062;top:303;flip:x;height:0;width:931;" filled="f" stroked="t" coordsize="21600,21600" o:gfxdata="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e6S96/&#10;AAAA3AAAAA8AAAAAAAAAAQAgAAAAIgAAAGRycy9kb3ducmV2LnhtbFBLAQIUABQAAAAIAIdO4kAz&#10;LwWeOwAAADkAAAAQAAAAAAAAAAEAIAAAAA4BAABkcnMvc2hhcGV4bWwueG1sUEsFBgAAAAAGAAYA&#10;WwEAALgDAAAAAA==&#10;">
                  <v:fill on="f" focussize="0,0"/>
                  <v:stroke weight="0.5pt" color="#231F20" joinstyle="round"/>
                  <v:imagedata o:title=""/>
                  <o:lock v:ext="edit" aspectratio="f"/>
                </v:line>
                <v:line id="直线 310" o:spid="_x0000_s1026" o:spt="20" style="position:absolute;left:1062;top:453;flip:x;height:0;width:931;" filled="f" stroked="t" coordsize="21600,21600" o:gfxdata="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PbuRb4A&#10;AADcAAAADwAAAAAAAAABACAAAAAiAAAAZHJzL2Rvd25yZXYueG1sUEsBAhQAFAAAAAgAh07iQDMv&#10;BZ47AAAAOQAAABAAAAAAAAAAAQAgAAAADQEAAGRycy9zaGFwZXhtbC54bWxQSwUGAAAAAAYABgBb&#10;AQAAtwMAAAAA&#10;">
                  <v:fill on="f" focussize="0,0"/>
                  <v:stroke weight="0.5pt" color="#231F20" joinstyle="round"/>
                  <v:imagedata o:title=""/>
                  <o:lock v:ext="edit" aspectratio="f"/>
                </v:line>
                <v:line id="直线 311" o:spid="_x0000_s1026" o:spt="20" style="position:absolute;left:3132;top:441;flip:x;height:0;width:42;" filled="f" stroked="t" coordsize="21600,21600" o:gfxdata="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fdjG/&#10;AAAA3AAAAA8AAAAAAAAAAQAgAAAAIgAAAGRycy9kb3ducmV2LnhtbFBLAQIUABQAAAAIAIdO4kAz&#10;LwWeOwAAADkAAAAQAAAAAAAAAAEAIAAAAA4BAABkcnMvc2hhcGV4bWwueG1sUEsFBgAAAAAGAAYA&#10;WwEAALgDAAAAAA==&#10;">
                  <v:fill on="f" focussize="0,0"/>
                  <v:stroke weight="0.5pt" color="#231F20" joinstyle="round"/>
                  <v:imagedata o:title=""/>
                  <o:lock v:ext="edit" aspectratio="f"/>
                </v:line>
                <v:line id="直线 312" o:spid="_x0000_s1026" o:spt="20" style="position:absolute;left:3174;top:456;height:0;width:7;" filled="f" stroked="t" coordsize="21600,21600" o:gfxdata="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37uV+8AAAA&#10;3AAAAA8AAAAAAAAAAQAgAAAAIgAAAGRycy9kb3ducmV2LnhtbFBLAQIUABQAAAAIAIdO4kAzLwWe&#10;OwAAADkAAAAQAAAAAAAAAAEAIAAAAAsBAABkcnMvc2hhcGV4bWwueG1sUEsFBgAAAAAGAAYAWwEA&#10;ALUDAAAAAA==&#10;">
                  <v:fill on="f" focussize="0,0"/>
                  <v:stroke weight="0.5pt" color="#231F20" joinstyle="round"/>
                  <v:imagedata o:title=""/>
                  <o:lock v:ext="edit" aspectratio="f"/>
                </v:line>
                <v:line id="直线 313" o:spid="_x0000_s1026" o:spt="20" style="position:absolute;left:3169;top:448;height:0;width:10;" filled="f" stroked="t" coordsize="21600,21600" o:gfxdata="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0bHq/&#10;AAAA3AAAAA8AAAAAAAAAAQAgAAAAIgAAAGRycy9kb3ducmV2LnhtbFBLAQIUABQAAAAIAIdO4kAz&#10;LwWeOwAAADkAAAAQAAAAAAAAAAEAIAAAAA4BAABkcnMvc2hhcGV4bWwueG1sUEsFBgAAAAAGAAYA&#10;WwEAALgDAAAAAA==&#10;">
                  <v:fill on="f" focussize="0,0"/>
                  <v:stroke weight="0.754015748031496pt" color="#231F20" joinstyle="round"/>
                  <v:imagedata o:title=""/>
                  <o:lock v:ext="edit" aspectratio="f"/>
                </v:line>
                <v:line id="直线 314" o:spid="_x0000_s1026" o:spt="20" style="position:absolute;left:3132;top:441;flip:y;height:38;width:0;" filled="f" stroked="t" coordsize="21600,21600" o:gfxdata="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83oRr4A&#10;AADcAAAADwAAAAAAAAABACAAAAAiAAAAZHJzL2Rvd25yZXYueG1sUEsBAhQAFAAAAAgAh07iQDMv&#10;BZ47AAAAOQAAABAAAAAAAAAAAQAgAAAADQEAAGRycy9zaGFwZXhtbC54bWxQSwUGAAAAAAYABgBb&#10;AQAAtwMAAAAA&#10;">
                  <v:fill on="f" focussize="0,0"/>
                  <v:stroke weight="0.5pt" color="#231F20" joinstyle="round"/>
                  <v:imagedata o:title=""/>
                  <o:lock v:ext="edit" aspectratio="f"/>
                </v:line>
                <v:line id="直线 315" o:spid="_x0000_s1026" o:spt="20" style="position:absolute;left:3188;top:441;height:0;width:42;" filled="f" stroked="t" coordsize="21600,21600" o:gfxdata="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T+hbBtwAAANwAAAAP&#10;AAAAAAAAAAEAIAAAACIAAABkcnMvZG93bnJldi54bWxQSwECFAAUAAAACACHTuJAMy8FnjsAAAA5&#10;AAAAEAAAAAAAAAABACAAAAAGAQAAZHJzL3NoYXBleG1sLnhtbFBLBQYAAAAABgAGAFsBAACwAwAA&#10;AAA=&#10;">
                  <v:fill on="f" focussize="0,0"/>
                  <v:stroke weight="0.5pt" color="#231F20" joinstyle="round"/>
                  <v:imagedata o:title=""/>
                  <o:lock v:ext="edit" aspectratio="f"/>
                </v:line>
                <v:line id="直线 316" o:spid="_x0000_s1026" o:spt="20" style="position:absolute;left:3230;top:441;flip:y;height:38;width:0;" filled="f" stroked="t" coordsize="21600,21600" o:gfxdata="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R7Zr74A&#10;AADcAAAADwAAAAAAAAABACAAAAAiAAAAZHJzL2Rvd25yZXYueG1sUEsBAhQAFAAAAAgAh07iQDMv&#10;BZ47AAAAOQAAABAAAAAAAAAAAQAgAAAADQEAAGRycy9zaGFwZXhtbC54bWxQSwUGAAAAAAYABgBb&#10;AQAAtwMAAAAA&#10;">
                  <v:fill on="f" focussize="0,0"/>
                  <v:stroke weight="0.5pt" color="#231F20" joinstyle="round"/>
                  <v:imagedata o:title=""/>
                  <o:lock v:ext="edit" aspectratio="f"/>
                </v:line>
                <v:line id="直线 317" o:spid="_x0000_s1026" o:spt="20" style="position:absolute;left:3183;top:448;height:0;width:10;" filled="f" stroked="t" coordsize="21600,21600" o:gfxdata="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XIui8AAAA&#10;3AAAAA8AAAAAAAAAAQAgAAAAIgAAAGRycy9kb3ducmV2LnhtbFBLAQIUABQAAAAIAIdO4kAzLwWe&#10;OwAAADkAAAAQAAAAAAAAAAEAIAAAAAsBAABkcnMvc2hhcGV4bWwueG1sUEsFBgAAAAAGAAYAWwEA&#10;ALUDAAAAAA==&#10;">
                  <v:fill on="f" focussize="0,0"/>
                  <v:stroke weight="0.754015748031496pt" color="#231F20" joinstyle="round"/>
                  <v:imagedata o:title=""/>
                  <o:lock v:ext="edit" aspectratio="f"/>
                </v:line>
                <v:line id="直线 318" o:spid="_x0000_s1026" o:spt="20" style="position:absolute;left:3181;top:456;flip:x;height:0;width:7;" filled="f" stroked="t" coordsize="21600,21600" o:gfxdata="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26m1L4A&#10;AADcAAAADwAAAAAAAAABACAAAAAiAAAAZHJzL2Rvd25yZXYueG1sUEsBAhQAFAAAAAgAh07iQDMv&#10;BZ47AAAAOQAAABAAAAAAAAAAAQAgAAAADQEAAGRycy9zaGFwZXhtbC54bWxQSwUGAAAAAAYABgBb&#10;AQAAtwMAAAAA&#10;">
                  <v:fill on="f" focussize="0,0"/>
                  <v:stroke weight="0.5pt" color="#231F20" joinstyle="round"/>
                  <v:imagedata o:title=""/>
                  <o:lock v:ext="edit" aspectratio="f"/>
                </v:line>
                <v:line id="直线 319" o:spid="_x0000_s1026" o:spt="20" style="position:absolute;left:3649;top:456;flip:x;height:0;width:7;" filled="f" stroked="t" coordsize="21600,21600" o:gfxdata="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8OKO/&#10;AAAA3AAAAA8AAAAAAAAAAQAgAAAAIgAAAGRycy9kb3ducmV2LnhtbFBLAQIUABQAAAAIAIdO4kAz&#10;LwWeOwAAADkAAAAQAAAAAAAAAAEAIAAAAA4BAABkcnMvc2hhcGV4bWwueG1sUEsFBgAAAAAGAAYA&#10;WwEAALgDAAAAAA==&#10;">
                  <v:fill on="f" focussize="0,0"/>
                  <v:stroke weight="0.5pt" color="#231F20" joinstyle="round"/>
                  <v:imagedata o:title=""/>
                  <o:lock v:ext="edit" aspectratio="f"/>
                </v:line>
                <v:line id="直线 320" o:spid="_x0000_s1026" o:spt="20" style="position:absolute;left:3651;top:448;height:0;width:10;" filled="f" stroked="t" coordsize="21600,21600" o:gfxdata="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AW8&#10;n8EAAADcAAAADwAAAAAAAAABACAAAAAiAAAAZHJzL2Rvd25yZXYueG1sUEsBAhQAFAAAAAgAh07i&#10;QDMvBZ47AAAAOQAAABAAAAAAAAAAAQAgAAAAEAEAAGRycy9zaGFwZXhtbC54bWxQSwUGAAAAAAYA&#10;BgBbAQAAugMAAAAA&#10;">
                  <v:fill on="f" focussize="0,0"/>
                  <v:stroke weight="0.754015748031496pt" color="#231F20" joinstyle="round"/>
                  <v:imagedata o:title=""/>
                  <o:lock v:ext="edit" aspectratio="f"/>
                </v:line>
                <v:line id="直线 321" o:spid="_x0000_s1026" o:spt="20" style="position:absolute;left:3699;top:441;flip:y;height:38;width:0;" filled="f" stroked="t" coordsize="21600,21600" o:gfxdata="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xkFTL4A&#10;AADcAAAADwAAAAAAAAABACAAAAAiAAAAZHJzL2Rvd25yZXYueG1sUEsBAhQAFAAAAAgAh07iQDMv&#10;BZ47AAAAOQAAABAAAAAAAAAAAQAgAAAADQEAAGRycy9zaGFwZXhtbC54bWxQSwUGAAAAAAYABgBb&#10;AQAAtwMAAAAA&#10;">
                  <v:fill on="f" focussize="0,0"/>
                  <v:stroke weight="0.5pt" color="#231F20" joinstyle="round"/>
                  <v:imagedata o:title=""/>
                  <o:lock v:ext="edit" aspectratio="f"/>
                </v:line>
                <v:line id="直线 322" o:spid="_x0000_s1026" o:spt="20" style="position:absolute;left:3656;top:441;height:0;width:43;" filled="f" stroked="t" coordsize="21600,21600" o:gfxdata="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coivQAA&#10;ANwAAAAPAAAAAAAAAAEAIAAAACIAAABkcnMvZG93bnJldi54bWxQSwECFAAUAAAACACHTuJAMy8F&#10;njsAAAA5AAAAEAAAAAAAAAABACAAAAAMAQAAZHJzL3NoYXBleG1sLnhtbFBLBQYAAAAABgAGAFsB&#10;AAC2AwAAAAA=&#10;">
                  <v:fill on="f" focussize="0,0"/>
                  <v:stroke weight="0.5pt" color="#231F20" joinstyle="round"/>
                  <v:imagedata o:title=""/>
                  <o:lock v:ext="edit" aspectratio="f"/>
                </v:line>
                <v:line id="直线 323" o:spid="_x0000_s1026" o:spt="20" style="position:absolute;left:3600;top:441;flip:y;height:38;width:0;" filled="f" stroked="t" coordsize="21600,21600" o:gfxdata="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CHPqC/&#10;AAAA3AAAAA8AAAAAAAAAAQAgAAAAIgAAAGRycy9kb3ducmV2LnhtbFBLAQIUABQAAAAIAIdO4kAz&#10;LwWeOwAAADkAAAAQAAAAAAAAAAEAIAAAAA4BAABkcnMvc2hhcGV4bWwueG1sUEsFBgAAAAAGAAYA&#10;WwEAALgDAAAAAA==&#10;">
                  <v:fill on="f" focussize="0,0"/>
                  <v:stroke weight="0.5pt" color="#231F20" joinstyle="round"/>
                  <v:imagedata o:title=""/>
                  <o:lock v:ext="edit" aspectratio="f"/>
                </v:line>
                <v:line id="直线 324" o:spid="_x0000_s1026" o:spt="20" style="position:absolute;left:3637;top:448;height:0;width:10;" filled="f" stroked="t" coordsize="21600,21600" o:gfxdata="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z66&#10;nMEAAADcAAAADwAAAAAAAAABACAAAAAiAAAAZHJzL2Rvd25yZXYueG1sUEsBAhQAFAAAAAgAh07i&#10;QDMvBZ47AAAAOQAAABAAAAAAAAAAAQAgAAAAEAEAAGRycy9zaGFwZXhtbC54bWxQSwUGAAAAAAYA&#10;BgBbAQAAugMAAAAA&#10;">
                  <v:fill on="f" focussize="0,0"/>
                  <v:stroke weight="0.754015748031496pt" color="#231F20" joinstyle="round"/>
                  <v:imagedata o:title=""/>
                  <o:lock v:ext="edit" aspectratio="f"/>
                </v:line>
                <v:line id="直线 325" o:spid="_x0000_s1026" o:spt="20" style="position:absolute;left:3642;top:456;height:0;width:7;" filled="f" stroked="t" coordsize="21600,21600" o:gfxdata="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L/GW8twAAANwAAAAP&#10;AAAAAAAAAAEAIAAAACIAAABkcnMvZG93bnJldi54bWxQSwECFAAUAAAACACHTuJAMy8FnjsAAAA5&#10;AAAAEAAAAAAAAAABACAAAAAGAQAAZHJzL3NoYXBleG1sLnhtbFBLBQYAAAAABgAGAFsBAACwAwAA&#10;AAA=&#10;">
                  <v:fill on="f" focussize="0,0"/>
                  <v:stroke weight="0.5pt" color="#231F20" joinstyle="round"/>
                  <v:imagedata o:title=""/>
                  <o:lock v:ext="edit" aspectratio="f"/>
                </v:line>
                <v:line id="直线 326" o:spid="_x0000_s1026" o:spt="20" style="position:absolute;left:3600;top:441;flip:x;height:0;width:42;" filled="f" stroked="t" coordsize="21600,21600" o:gfxdata="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YqtK/&#10;AAAA3AAAAA8AAAAAAAAAAQAgAAAAIgAAAGRycy9kb3ducmV2LnhtbFBLAQIUABQAAAAIAIdO4kAz&#10;LwWeOwAAADkAAAAQAAAAAAAAAAEAIAAAAA4BAABkcnMvc2hhcGV4bWwueG1sUEsFBgAAAAAGAAYA&#10;WwEAALgDAAAAAA==&#10;">
                  <v:fill on="f" focussize="0,0"/>
                  <v:stroke weight="0.5pt" color="#231F20" joinstyle="round"/>
                  <v:imagedata o:title=""/>
                  <o:lock v:ext="edit" aspectratio="f"/>
                </v:line>
                <v:line id="直线 327" o:spid="_x0000_s1026" o:spt="20" style="position:absolute;left:4208;top:456;flip:x;height:0;width:7;" filled="f" stroked="t" coordsize="21600,21600" o:gfxdata="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fuVkrsAAADc&#10;AAAADwAAAAAAAAABACAAAAAiAAAAZHJzL2Rvd25yZXYueG1sUEsBAhQAFAAAAAgAh07iQDMvBZ47&#10;AAAAOQAAABAAAAAAAAAAAQAgAAAACgEAAGRycy9zaGFwZXhtbC54bWxQSwUGAAAAAAYABgBbAQAA&#10;tAMAAAAA&#10;">
                  <v:fill on="f" focussize="0,0"/>
                  <v:stroke weight="0.5pt" color="#231F20" joinstyle="round"/>
                  <v:imagedata o:title=""/>
                  <o:lock v:ext="edit" aspectratio="f"/>
                </v:line>
                <v:line id="直线 328" o:spid="_x0000_s1026" o:spt="20" style="position:absolute;left:4210;top:448;height:0;width:10;" filled="f" stroked="t" coordsize="21600,21600" o:gfxdata="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kIR&#10;rsEAAADcAAAADwAAAAAAAAABACAAAAAiAAAAZHJzL2Rvd25yZXYueG1sUEsBAhQAFAAAAAgAh07i&#10;QDMvBZ47AAAAOQAAABAAAAAAAAAAAQAgAAAAEAEAAGRycy9zaGFwZXhtbC54bWxQSwUGAAAAAAYA&#10;BgBbAQAAugMAAAAA&#10;">
                  <v:fill on="f" focussize="0,0"/>
                  <v:stroke weight="0.754015748031496pt" color="#231F20" joinstyle="round"/>
                  <v:imagedata o:title=""/>
                  <o:lock v:ext="edit" aspectratio="f"/>
                </v:line>
                <v:line id="直线 329" o:spid="_x0000_s1026" o:spt="20" style="position:absolute;left:4257;top:441;flip:y;height:38;width:0;" filled="f" stroked="t" coordsize="21600,21600" o:gfxdata="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mWufr4A&#10;AADcAAAADwAAAAAAAAABACAAAAAiAAAAZHJzL2Rvd25yZXYueG1sUEsBAhQAFAAAAAgAh07iQDMv&#10;BZ47AAAAOQAAABAAAAAAAAAAAQAgAAAADQEAAGRycy9zaGFwZXhtbC54bWxQSwUGAAAAAAYABgBb&#10;AQAAtwMAAAAA&#10;">
                  <v:fill on="f" focussize="0,0"/>
                  <v:stroke weight="0.5pt" color="#231F20" joinstyle="round"/>
                  <v:imagedata o:title=""/>
                  <o:lock v:ext="edit" aspectratio="f"/>
                </v:line>
                <v:line id="直线 330" o:spid="_x0000_s1026" o:spt="20" style="position:absolute;left:4215;top:441;height:0;width:42;" filled="f" stroked="t" coordsize="21600,21600" o:gfxdata="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CBYRC8AAAA&#10;3AAAAA8AAAAAAAAAAQAgAAAAIgAAAGRycy9kb3ducmV2LnhtbFBLAQIUABQAAAAIAIdO4kAzLwWe&#10;OwAAADkAAAAQAAAAAAAAAAEAIAAAAAsBAABkcnMvc2hhcGV4bWwueG1sUEsFBgAAAAAGAAYAWwEA&#10;ALUDAAAAAA==&#10;">
                  <v:fill on="f" focussize="0,0"/>
                  <v:stroke weight="0.5pt" color="#231F20" joinstyle="round"/>
                  <v:imagedata o:title=""/>
                  <o:lock v:ext="edit" aspectratio="f"/>
                </v:line>
                <v:line id="直线 331" o:spid="_x0000_s1026" o:spt="20" style="position:absolute;left:4159;top:441;flip:y;height:38;width:0;" filled="f" stroked="t" coordsize="21600,21600" o:gfxdata="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Ak5G/&#10;AAAA3AAAAA8AAAAAAAAAAQAgAAAAIgAAAGRycy9kb3ducmV2LnhtbFBLAQIUABQAAAAIAIdO4kAz&#10;LwWeOwAAADkAAAAQAAAAAAAAAAEAIAAAAA4BAABkcnMvc2hhcGV4bWwueG1sUEsFBgAAAAAGAAYA&#10;WwEAALgDAAAAAA==&#10;">
                  <v:fill on="f" focussize="0,0"/>
                  <v:stroke weight="0.5pt" color="#231F20" joinstyle="round"/>
                  <v:imagedata o:title=""/>
                  <o:lock v:ext="edit" aspectratio="f"/>
                </v:line>
                <v:line id="直线 332" o:spid="_x0000_s1026" o:spt="20" style="position:absolute;left:4196;top:448;height:0;width:10;" filled="f" stroked="t" coordsize="21600,21600" o:gfxdata="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eRet&#10;wAAAANwAAAAPAAAAAAAAAAEAIAAAACIAAABkcnMvZG93bnJldi54bWxQSwECFAAUAAAACACHTuJA&#10;My8FnjsAAAA5AAAAEAAAAAAAAAABACAAAAAPAQAAZHJzL3NoYXBleG1sLnhtbFBLBQYAAAAABgAG&#10;AFsBAAC5AwAAAAA=&#10;">
                  <v:fill on="f" focussize="0,0"/>
                  <v:stroke weight="0.754015748031496pt" color="#231F20" joinstyle="round"/>
                  <v:imagedata o:title=""/>
                  <o:lock v:ext="edit" aspectratio="f"/>
                </v:line>
                <v:line id="直线 333" o:spid="_x0000_s1026" o:spt="20" style="position:absolute;left:4201;top:456;height:0;width:7;" filled="f" stroked="t" coordsize="21600,21600" o:gfxdata="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PbCiLsAAADc&#10;AAAADwAAAAAAAAABACAAAAAiAAAAZHJzL2Rvd25yZXYueG1sUEsBAhQAFAAAAAgAh07iQDMvBZ47&#10;AAAAOQAAABAAAAAAAAAAAQAgAAAACgEAAGRycy9zaGFwZXhtbC54bWxQSwUGAAAAAAYABgBbAQAA&#10;tAMAAAAA&#10;">
                  <v:fill on="f" focussize="0,0"/>
                  <v:stroke weight="0.5pt" color="#231F20" joinstyle="round"/>
                  <v:imagedata o:title=""/>
                  <o:lock v:ext="edit" aspectratio="f"/>
                </v:line>
                <v:line id="直线 334" o:spid="_x0000_s1026" o:spt="20" style="position:absolute;left:4159;top:441;flip:x;height:0;width:42;" filled="f" stroked="t" coordsize="21600,21600" o:gfxdata="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oSDea/&#10;AAAA3AAAAA8AAAAAAAAAAQAgAAAAIgAAAGRycy9kb3ducmV2LnhtbFBLAQIUABQAAAAIAIdO4kAz&#10;LwWeOwAAADkAAAAQAAAAAAAAAAEAIAAAAA4BAABkcnMvc2hhcGV4bWwueG1sUEsFBgAAAAAGAAYA&#10;WwEAALgDAAAAAA==&#10;">
                  <v:fill on="f" focussize="0,0"/>
                  <v:stroke weight="0.5pt" color="#231F20" joinstyle="round"/>
                  <v:imagedata o:title=""/>
                  <o:lock v:ext="edit" aspectratio="f"/>
                </v:line>
                <v:line id="直线 335" o:spid="_x0000_s1026" o:spt="20" style="position:absolute;left:4680;top:456;flip:x;height:0;width:7;" filled="f" stroked="t" coordsize="21600,21600" o:gfxdata="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42ZlLsAAADc&#10;AAAADwAAAAAAAAABACAAAAAiAAAAZHJzL2Rvd25yZXYueG1sUEsBAhQAFAAAAAgAh07iQDMvBZ47&#10;AAAAOQAAABAAAAAAAAAAAQAgAAAACgEAAGRycy9zaGFwZXhtbC54bWxQSwUGAAAAAAYABgBbAQAA&#10;tAMAAAAA&#10;">
                  <v:fill on="f" focussize="0,0"/>
                  <v:stroke weight="0.5pt" color="#231F20" joinstyle="round"/>
                  <v:imagedata o:title=""/>
                  <o:lock v:ext="edit" aspectratio="f"/>
                </v:line>
                <v:line id="直线 336" o:spid="_x0000_s1026" o:spt="20" style="position:absolute;left:4682;top:448;height:0;width:10;" filled="f" stroked="t" coordsize="21600,21600" o:gfxdata="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Q0Hai/&#10;AAAA3AAAAA8AAAAAAAAAAQAgAAAAIgAAAGRycy9kb3ducmV2LnhtbFBLAQIUABQAAAAIAIdO4kAz&#10;LwWeOwAAADkAAAAQAAAAAAAAAAEAIAAAAA4BAABkcnMvc2hhcGV4bWwueG1sUEsFBgAAAAAGAAYA&#10;WwEAALgDAAAAAA==&#10;">
                  <v:fill on="f" focussize="0,0"/>
                  <v:stroke weight="0.754015748031496pt" color="#231F20" joinstyle="round"/>
                  <v:imagedata o:title=""/>
                  <o:lock v:ext="edit" aspectratio="f"/>
                </v:line>
                <v:line id="直线 337" o:spid="_x0000_s1026" o:spt="20" style="position:absolute;left:4729;top:441;flip:y;height:38;width:0;" filled="f" stroked="t" coordsize="21600,21600" o:gfxdata="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uXXy+8AAAA&#10;3AAAAA8AAAAAAAAAAQAgAAAAIgAAAGRycy9kb3ducmV2LnhtbFBLAQIUABQAAAAIAIdO4kAzLwWe&#10;OwAAADkAAAAQAAAAAAAAAAEAIAAAAAsBAABkcnMvc2hhcGV4bWwueG1sUEsFBgAAAAAGAAYAWwEA&#10;ALUDAAAAAA==&#10;">
                  <v:fill on="f" focussize="0,0"/>
                  <v:stroke weight="0.5pt" color="#231F20" joinstyle="round"/>
                  <v:imagedata o:title=""/>
                  <o:lock v:ext="edit" aspectratio="f"/>
                </v:line>
                <v:line id="直线 338" o:spid="_x0000_s1026" o:spt="20" style="position:absolute;left:4687;top:441;height:0;width:42;" filled="f" stroked="t" coordsize="21600,21600" o:gfxdata="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c5BBugAAANwA&#10;AAAPAAAAAAAAAAEAIAAAACIAAABkcnMvZG93bnJldi54bWxQSwECFAAUAAAACACHTuJAMy8FnjsA&#10;AAA5AAAAEAAAAAAAAAABACAAAAAJAQAAZHJzL3NoYXBleG1sLnhtbFBLBQYAAAAABgAGAFsBAACz&#10;AwAAAAA=&#10;">
                  <v:fill on="f" focussize="0,0"/>
                  <v:stroke weight="0.5pt" color="#231F20" joinstyle="round"/>
                  <v:imagedata o:title=""/>
                  <o:lock v:ext="edit" aspectratio="f"/>
                </v:line>
                <v:line id="直线 339" o:spid="_x0000_s1026" o:spt="20" style="position:absolute;left:4631;top:441;flip:y;height:38;width:0;" filled="f" stroked="t" coordsize="21600,21600" o:gfxdata="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Alkw74A&#10;AADcAAAADwAAAAAAAAABACAAAAAiAAAAZHJzL2Rvd25yZXYueG1sUEsBAhQAFAAAAAgAh07iQDMv&#10;BZ47AAAAOQAAABAAAAAAAAAAAQAgAAAADQEAAGRycy9zaGFwZXhtbC54bWxQSwUGAAAAAAYABgBb&#10;AQAAtwMAAAAA&#10;">
                  <v:fill on="f" focussize="0,0"/>
                  <v:stroke weight="0.5pt" color="#231F20" joinstyle="round"/>
                  <v:imagedata o:title=""/>
                  <o:lock v:ext="edit" aspectratio="f"/>
                </v:line>
                <v:line id="直线 340" o:spid="_x0000_s1026" o:spt="20" style="position:absolute;left:4668;top:448;height:0;width:10;" filled="f" stroked="t" coordsize="21600,21600" o:gfxdata="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w4P+/&#10;AAAA3AAAAA8AAAAAAAAAAQAgAAAAIgAAAGRycy9kb3ducmV2LnhtbFBLAQIUABQAAAAIAIdO4kAz&#10;LwWeOwAAADkAAAAQAAAAAAAAAAEAIAAAAA4BAABkcnMvc2hhcGV4bWwueG1sUEsFBgAAAAAGAAYA&#10;WwEAALgDAAAAAA==&#10;">
                  <v:fill on="f" focussize="0,0"/>
                  <v:stroke weight="0.754015748031496pt" color="#231F20" joinstyle="round"/>
                  <v:imagedata o:title=""/>
                  <o:lock v:ext="edit" aspectratio="f"/>
                </v:line>
                <v:line id="直线 341" o:spid="_x0000_s1026" o:spt="20" style="position:absolute;left:4673;top:456;height:0;width:7;" filled="f" stroked="t" coordsize="21600,21600" o:gfxdata="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BDPZugAAANwA&#10;AAAPAAAAAAAAAAEAIAAAACIAAABkcnMvZG93bnJldi54bWxQSwECFAAUAAAACACHTuJAMy8FnjsA&#10;AAA5AAAAEAAAAAAAAAABACAAAAAJAQAAZHJzL3NoYXBleG1sLnhtbFBLBQYAAAAABgAGAFsBAACz&#10;AwAAAAA=&#10;">
                  <v:fill on="f" focussize="0,0"/>
                  <v:stroke weight="0.5pt" color="#231F20" joinstyle="round"/>
                  <v:imagedata o:title=""/>
                  <o:lock v:ext="edit" aspectratio="f"/>
                </v:line>
                <v:line id="直线 342" o:spid="_x0000_s1026" o:spt="20" style="position:absolute;left:4631;top:441;flip:x;height:0;width:42;" filled="f" stroked="t" coordsize="21600,21600" o:gfxdata="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g/Le/&#10;AAAA3AAAAA8AAAAAAAAAAQAgAAAAIgAAAGRycy9kb3ducmV2LnhtbFBLAQIUABQAAAAIAIdO4kAz&#10;LwWeOwAAADkAAAAQAAAAAAAAAAEAIAAAAA4BAABkcnMvc2hhcGV4bWwueG1sUEsFBgAAAAAGAAYA&#10;WwEAALgDAAAAAA==&#10;">
                  <v:fill on="f" focussize="0,0"/>
                  <v:stroke weight="0.5pt" color="#231F20" joinstyle="round"/>
                  <v:imagedata o:title=""/>
                  <o:lock v:ext="edit" aspectratio="f"/>
                </v:line>
                <v:line id="直线 343" o:spid="_x0000_s1026" o:spt="20" style="position:absolute;left:3107;top:479;flip:y;height:26;width:0;" filled="f" stroked="t" coordsize="21600,21600" o:gfxdata="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zJiwL4A&#10;AADcAAAADwAAAAAAAAABACAAAAAiAAAAZHJzL2Rvd25yZXYueG1sUEsBAhQAFAAAAAgAh07iQDMv&#10;BZ47AAAAOQAAABAAAAAAAAAAAQAgAAAADQEAAGRycy9zaGFwZXhtbC54bWxQSwUGAAAAAAYABgBb&#10;AQAAtwMAAAAA&#10;">
                  <v:fill on="f" focussize="0,0"/>
                  <v:stroke weight="0.5pt" color="#231F20" joinstyle="round"/>
                  <v:imagedata o:title=""/>
                  <o:lock v:ext="edit" aspectratio="f"/>
                </v:line>
                <v:line id="直线 344" o:spid="_x0000_s1026" o:spt="20" style="position:absolute;left:3107;top:479;height:0;width:1649;" filled="f" stroked="t" coordsize="21600,21600" o:gfxdata="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datrr4A&#10;AADcAAAADwAAAAAAAAABACAAAAAiAAAAZHJzL2Rvd25yZXYueG1sUEsBAhQAFAAAAAgAh07iQDMv&#10;BZ47AAAAOQAAABAAAAAAAAAAAQAgAAAADQEAAGRycy9zaGFwZXhtbC54bWxQSwUGAAAAAAYABgBb&#10;AQAAtwMAAAAA&#10;">
                  <v:fill on="f" focussize="0,0"/>
                  <v:stroke weight="0.5pt" color="#231F20" joinstyle="round"/>
                  <v:imagedata o:title=""/>
                  <o:lock v:ext="edit" aspectratio="f"/>
                </v:line>
                <v:line id="直线 345" o:spid="_x0000_s1026" o:spt="20" style="position:absolute;left:4756;top:479;height:26;width:0;" filled="f" stroked="t" coordsize="21600,21600" o:gfxdata="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ASTnctwAAANwAAAAP&#10;AAAAAAAAAAEAIAAAACIAAABkcnMvZG93bnJldi54bWxQSwECFAAUAAAACACHTuJAMy8FnjsAAAA5&#10;AAAAEAAAAAAAAAABACAAAAAGAQAAZHJzL3NoYXBleG1sLnhtbFBLBQYAAAAABgAGAFsBAACwAwAA&#10;AAA=&#10;">
                  <v:fill on="f" focussize="0,0"/>
                  <v:stroke weight="0.5pt" color="#231F20" joinstyle="round"/>
                  <v:imagedata o:title=""/>
                  <o:lock v:ext="edit" aspectratio="f"/>
                </v:line>
                <v:shape id="图片 346" o:spid="_x0000_s1026" o:spt="75" alt="" type="#_x0000_t75" style="position:absolute;left:1930;top:962;height:387;width:161;" filled="f" o:preferrelative="t" stroked="f" coordsize="21600,21600" o:gfxdata="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tVIzL4A&#10;AADcAAAADwAAAAAAAAABACAAAAAiAAAAZHJzL2Rvd25yZXYueG1sUEsBAhQAFAAAAAgAh07iQDMv&#10;BZ47AAAAOQAAABAAAAAAAAAAAQAgAAAADQEAAGRycy9zaGFwZXhtbC54bWxQSwUGAAAAAAYABgBb&#10;AQAAtwMAAAAA&#10;">
                  <v:fill on="f" focussize="0,0"/>
                  <v:stroke on="f"/>
                  <v:imagedata r:id="rId35" o:title=""/>
                  <o:lock v:ext="edit" aspectratio="t"/>
                </v:shape>
                <v:shape id="图片 347" o:spid="_x0000_s1026" o:spt="75" alt="" type="#_x0000_t75" style="position:absolute;left:1390;top:4003;height:328;width:233;" filled="f" o:preferrelative="t" stroked="f" coordsize="21600,21600" o:gfxdata="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MB89vQAA&#10;ANwAAAAPAAAAAAAAAAEAIAAAACIAAABkcnMvZG93bnJldi54bWxQSwECFAAUAAAACACHTuJAMy8F&#10;njsAAAA5AAAAEAAAAAAAAAABACAAAAAMAQAAZHJzL3NoYXBleG1sLnhtbFBLBQYAAAAABgAGAFsB&#10;AAC2AwAAAAA=&#10;">
                  <v:fill on="f" focussize="0,0"/>
                  <v:stroke on="f"/>
                  <v:imagedata r:id="rId36" o:title=""/>
                  <o:lock v:ext="edit" aspectratio="t"/>
                </v:shape>
                <v:shape id="图片 348" o:spid="_x0000_s1026" o:spt="75" alt="" type="#_x0000_t75" style="position:absolute;left:4559;top:4003;height:328;width:233;" filled="f" o:preferrelative="t" stroked="f" coordsize="21600,21600" o:gfxdata="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jGJNr4A&#10;AADcAAAADwAAAAAAAAABACAAAAAiAAAAZHJzL2Rvd25yZXYueG1sUEsBAhQAFAAAAAgAh07iQDMv&#10;BZ47AAAAOQAAABAAAAAAAAAAAQAgAAAADQEAAGRycy9zaGFwZXhtbC54bWxQSwUGAAAAAAYABgBb&#10;AQAAtwMAAAAA&#10;">
                  <v:fill on="f" focussize="0,0"/>
                  <v:stroke on="f"/>
                  <v:imagedata r:id="rId37" o:title=""/>
                  <o:lock v:ext="edit" aspectratio="t"/>
                </v:shape>
                <v:shape id="图片 349" o:spid="_x0000_s1026" o:spt="75" alt="" type="#_x0000_t75" style="position:absolute;left:334;top:2448;height:242;width:168;" filled="f" o:preferrelative="t" stroked="f" coordsize="21600,21600" o:gfxdata="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ZqdUb4A&#10;AADcAAAADwAAAAAAAAABACAAAAAiAAAAZHJzL2Rvd25yZXYueG1sUEsBAhQAFAAAAAgAh07iQDMv&#10;BZ47AAAAOQAAABAAAAAAAAAAAQAgAAAADQEAAGRycy9zaGFwZXhtbC54bWxQSwUGAAAAAAYABgBb&#10;AQAAtwMAAAAA&#10;">
                  <v:fill on="f" focussize="0,0"/>
                  <v:stroke on="f"/>
                  <v:imagedata r:id="rId38" o:title=""/>
                  <o:lock v:ext="edit" aspectratio="t"/>
                </v:shape>
                <v:line id="直线 350" o:spid="_x0000_s1026" o:spt="20" style="position:absolute;left:1265;top:2482;height:87;width:0;" filled="f" stroked="t" coordsize="21600,21600" o:gfxdata="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0PXC8AAAA&#10;3AAAAA8AAAAAAAAAAQAgAAAAIgAAAGRycy9kb3ducmV2LnhtbFBLAQIUABQAAAAIAIdO4kAzLwWe&#10;OwAAADkAAAAQAAAAAAAAAAEAIAAAAAsBAABkcnMvc2hhcGV4bWwueG1sUEsFBgAAAAAGAAYAWwEA&#10;ALUDAAAAAA==&#10;">
                  <v:fill on="f" focussize="0,0"/>
                  <v:stroke weight="0.5pt" color="#231F20" joinstyle="round"/>
                  <v:imagedata o:title=""/>
                  <o:lock v:ext="edit" aspectratio="f"/>
                </v:line>
                <v:line id="直线 351" o:spid="_x0000_s1026" o:spt="20" style="position:absolute;left:1265;top:2569;flip:y;height:86;width:0;" filled="f" stroked="t" coordsize="21600,21600" o:gfxdata="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1z/G/&#10;AAAA3AAAAA8AAAAAAAAAAQAgAAAAIgAAAGRycy9kb3ducmV2LnhtbFBLAQIUABQAAAAIAIdO4kAz&#10;LwWeOwAAADkAAAAQAAAAAAAAAAEAIAAAAA4BAABkcnMvc2hhcGV4bWwueG1sUEsFBgAAAAAGAAYA&#10;WwEAALgDAAAAAA==&#10;">
                  <v:fill on="f" focussize="0,0"/>
                  <v:stroke weight="0.5pt" color="#231F20" joinstyle="round"/>
                  <v:imagedata o:title=""/>
                  <o:lock v:ext="edit" aspectratio="f"/>
                </v:line>
                <v:line id="直线 352" o:spid="_x0000_s1026" o:spt="20" style="position:absolute;left:1438;top:2453;height:13;width:35;" filled="f" stroked="t" coordsize="21600,21600" o:gfxdata="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5EAn74A&#10;AADcAAAADwAAAAAAAAABACAAAAAiAAAAZHJzL2Rvd25yZXYueG1sUEsBAhQAFAAAAAgAh07iQDMv&#10;BZ47AAAAOQAAABAAAAAAAAAAAQAgAAAADQEAAGRycy9zaGFwZXhtbC54bWxQSwUGAAAAAAYABgBb&#10;AQAAtwMAAAAA&#10;">
                  <v:fill on="f" focussize="0,0"/>
                  <v:stroke weight="0.5pt" color="#231F20" joinstyle="round"/>
                  <v:imagedata o:title=""/>
                  <o:lock v:ext="edit" aspectratio="f"/>
                </v:line>
                <v:shape id="图片 353" o:spid="_x0000_s1026" o:spt="75" alt="" type="#_x0000_t75" style="position:absolute;left:5680;top:2448;height:242;width:168;" filled="f" o:preferrelative="t" stroked="f" coordsize="21600,21600" o:gfxdata="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0o/+q/&#10;AAAA3AAAAA8AAAAAAAAAAQAgAAAAIgAAAGRycy9kb3ducmV2LnhtbFBLAQIUABQAAAAIAIdO4kAz&#10;LwWeOwAAADkAAAAQAAAAAAAAAAEAIAAAAA4BAABkcnMvc2hhcGV4bWwueG1sUEsFBgAAAAAGAAYA&#10;WwEAALgDAAAAAA==&#10;">
                  <v:fill on="f" focussize="0,0"/>
                  <v:stroke on="f"/>
                  <v:imagedata r:id="rId39" o:title=""/>
                  <o:lock v:ext="edit" aspectratio="t"/>
                </v:shape>
                <v:line id="直线 354" o:spid="_x0000_s1026" o:spt="20" style="position:absolute;left:4918;top:2482;height:87;width:0;" filled="f" stroked="t" coordsize="21600,21600" o:gfxdata="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QPO3O8AAAA&#10;3AAAAA8AAAAAAAAAAQAgAAAAIgAAAGRycy9kb3ducmV2LnhtbFBLAQIUABQAAAAIAIdO4kAzLwWe&#10;OwAAADkAAAAQAAAAAAAAAAEAIAAAAAsBAABkcnMvc2hhcGV4bWwueG1sUEsFBgAAAAAGAAYAWwEA&#10;ALUDAAAAAA==&#10;">
                  <v:fill on="f" focussize="0,0"/>
                  <v:stroke weight="0.5pt" color="#231F20" joinstyle="round"/>
                  <v:imagedata o:title=""/>
                  <o:lock v:ext="edit" aspectratio="f"/>
                </v:line>
                <v:line id="直线 355" o:spid="_x0000_s1026" o:spt="20" style="position:absolute;left:4918;top:2569;flip:y;height:86;width:0;" filled="f" stroked="t" coordsize="21600,21600" o:gfxdata="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DjF9LsAAADc&#10;AAAADwAAAAAAAAABACAAAAAiAAAAZHJzL2Rvd25yZXYueG1sUEsBAhQAFAAAAAgAh07iQDMvBZ47&#10;AAAAOQAAABAAAAAAAAAAAQAgAAAACgEAAGRycy9zaGFwZXhtbC54bWxQSwUGAAAAAAYABgBbAQAA&#10;tAMAAAAA&#10;">
                  <v:fill on="f" focussize="0,0"/>
                  <v:stroke weight="0.5pt" color="#231F20" joinstyle="round"/>
                  <v:imagedata o:title=""/>
                  <o:lock v:ext="edit" aspectratio="f"/>
                </v:line>
                <v:line id="直线 356" o:spid="_x0000_s1026" o:spt="20" style="position:absolute;left:4710;top:2453;flip:x;height:13;width:35;" filled="f" stroked="t" coordsize="21600,21600" o:gfxdata="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0YG+/&#10;AAAA3AAAAA8AAAAAAAAAAQAgAAAAIgAAAGRycy9kb3ducmV2LnhtbFBLAQIUABQAAAAIAIdO4kAz&#10;LwWeOwAAADkAAAAQAAAAAAAAAAEAIAAAAA4BAABkcnMvc2hhcGV4bWwueG1sUEsFBgAAAAAGAAYA&#10;WwEAALgDAAAAAA==&#10;">
                  <v:fill on="f" focussize="0,0"/>
                  <v:stroke weight="0.5pt" color="#231F20" joinstyle="round"/>
                  <v:imagedata o:title=""/>
                  <o:lock v:ext="edit" aspectratio="f"/>
                </v:line>
                <v:line id="直线 357" o:spid="_x0000_s1026" o:spt="20" style="position:absolute;left:2275;top:308;height:0;width:26;" filled="f" stroked="t" coordsize="21600,21600" o:gfxdata="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OM9MgtwAAANwAAAAP&#10;AAAAAAAAAAEAIAAAACIAAABkcnMvZG93bnJldi54bWxQSwECFAAUAAAACACHTuJAMy8FnjsAAAA5&#10;AAAAEAAAAAAAAAABACAAAAAGAQAAZHJzL3NoYXBleG1sLnhtbFBLBQYAAAAABgAGAFsBAACwAwAA&#10;AAA=&#10;">
                  <v:fill on="f" focussize="0,0"/>
                  <v:stroke weight="0.5pt" color="#231F20" joinstyle="round"/>
                  <v:imagedata o:title=""/>
                  <o:lock v:ext="edit" aspectratio="f"/>
                </v:line>
                <v:line id="直线 358" o:spid="_x0000_s1026" o:spt="20" style="position:absolute;left:2312;top:320;flip:y;height:115;width:0;" filled="f" stroked="t" coordsize="21600,21600" o:gfxdata="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NccTr4A&#10;AADcAAAADwAAAAAAAAABACAAAAAiAAAAZHJzL2Rvd25yZXYueG1sUEsBAhQAFAAAAAgAh07iQDMv&#10;BZ47AAAAOQAAABAAAAAAAAAAAQAgAAAADQEAAGRycy9zaGFwZXhtbC54bWxQSwUGAAAAAAYABgBb&#10;AQAAtwMAAAAA&#10;">
                  <v:fill on="f" focussize="0,0"/>
                  <v:stroke weight="0.5pt" color="#231F20" joinstyle="round"/>
                  <v:imagedata o:title=""/>
                  <o:lock v:ext="edit" aspectratio="f"/>
                </v:line>
                <v:line id="直线 359" o:spid="_x0000_s1026" o:spt="20" style="position:absolute;left:2275;top:446;height:0;width:26;" filled="f" stroked="t" coordsize="21600,21600" o:gfxdata="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rejMvQAA&#10;ANwAAAAPAAAAAAAAAAEAIAAAACIAAABkcnMvZG93bnJldi54bWxQSwECFAAUAAAACACHTuJAMy8F&#10;njsAAAA5AAAAEAAAAAAAAAABACAAAAAMAQAAZHJzL3NoYXBleG1sLnhtbFBLBQYAAAAABgAGAFsB&#10;AAC2AwAAAAA=&#10;">
                  <v:fill on="f" focussize="0,0"/>
                  <v:stroke weight="0.5pt" color="#231F20" joinstyle="round"/>
                  <v:imagedata o:title=""/>
                  <o:lock v:ext="edit" aspectratio="f"/>
                </v:line>
                <v:line id="直线 360" o:spid="_x0000_s1026" o:spt="20" style="position:absolute;left:2301;top:308;flip:x y;height:12;width:11;" filled="f" stroked="t" coordsize="21600,21600" o:gfxdata="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c8mlvQAA&#10;ANwAAAAPAAAAAAAAAAEAIAAAACIAAABkcnMvZG93bnJldi54bWxQSwECFAAUAAAACACHTuJAMy8F&#10;njsAAAA5AAAAEAAAAAAAAAABACAAAAAMAQAAZHJzL3NoYXBleG1sLnhtbFBLBQYAAAAABgAGAFsB&#10;AAC2AwAAAAA=&#10;">
                  <v:fill on="f" focussize="0,0"/>
                  <v:stroke weight="0.5pt" color="#231F20" joinstyle="round"/>
                  <v:imagedata o:title=""/>
                  <o:lock v:ext="edit" aspectratio="f"/>
                </v:line>
                <v:line id="直线 361" o:spid="_x0000_s1026" o:spt="20" style="position:absolute;left:2301;top:308;height:138;width:0;" filled="f" stroked="t" coordsize="21600,21600" o:gfxdata="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QjVI74A&#10;AADcAAAADwAAAAAAAAABACAAAAAiAAAAZHJzL2Rvd25yZXYueG1sUEsBAhQAFAAAAAgAh07iQDMv&#10;BZ47AAAAOQAAABAAAAAAAAAAAQAgAAAADQEAAGRycy9zaGFwZXhtbC54bWxQSwUGAAAAAAYABgBb&#10;AQAAtwMAAAAA&#10;">
                  <v:fill on="f" focussize="0,0"/>
                  <v:stroke weight="0.5pt" color="#231F20" joinstyle="round"/>
                  <v:imagedata o:title=""/>
                  <o:lock v:ext="edit" aspectratio="f"/>
                </v:line>
                <v:line id="直线 362" o:spid="_x0000_s1026" o:spt="20" style="position:absolute;left:2301;top:435;flip:x;height:11;width:11;" filled="f" stroked="t" coordsize="21600,21600" o:gfxdata="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waTb4A&#10;AADcAAAADwAAAAAAAAABACAAAAAiAAAAZHJzL2Rvd25yZXYueG1sUEsBAhQAFAAAAAgAh07iQDMv&#10;BZ47AAAAOQAAABAAAAAAAAAAAQAgAAAADQEAAGRycy9zaGFwZXhtbC54bWxQSwUGAAAAAAYABgBb&#10;AQAAtwMAAAAA&#10;">
                  <v:fill on="f" focussize="0,0"/>
                  <v:stroke weight="0.5pt" color="#231F20" joinstyle="round"/>
                  <v:imagedata o:title=""/>
                  <o:lock v:ext="edit" aspectratio="f"/>
                </v:line>
                <v:line id="直线 363" o:spid="_x0000_s1026" o:spt="20" style="position:absolute;left:2276;top:505;flip:x;height:0;width:382;" filled="f" stroked="t" coordsize="21600,21600" o:gfxdata="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hDq/&#10;AAAA3AAAAA8AAAAAAAAAAQAgAAAAIgAAAGRycy9kb3ducmV2LnhtbFBLAQIUABQAAAAIAIdO4kAz&#10;LwWeOwAAADkAAAAQAAAAAAAAAAEAIAAAAA4BAABkcnMvc2hhcGV4bWwueG1sUEsFBgAAAAAGAAYA&#10;WwEAALgDAAAAAA==&#10;">
                  <v:fill on="f" focussize="0,0"/>
                  <v:stroke weight="0.5pt" color="#231F20" joinstyle="round"/>
                  <v:imagedata o:title=""/>
                  <o:lock v:ext="edit" aspectratio="f"/>
                </v:line>
                <v:line id="直线 364" o:spid="_x0000_s1026" o:spt="20" style="position:absolute;left:2583;top:407;height:98;width:0;" filled="f" stroked="t" coordsize="21600,21600" o:gfxdata="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dpLVL4A&#10;AADcAAAADwAAAAAAAAABACAAAAAiAAAAZHJzL2Rvd25yZXYueG1sUEsBAhQAFAAAAAgAh07iQDMv&#10;BZ47AAAAOQAAABAAAAAAAAAAAQAgAAAADQEAAGRycy9zaGFwZXhtbC54bWxQSwUGAAAAAAYABgBb&#10;AQAAtwMAAAAA&#10;">
                  <v:fill on="f" focussize="0,0"/>
                  <v:stroke weight="0.5pt" color="#231F20" joinstyle="round"/>
                  <v:imagedata o:title=""/>
                  <o:lock v:ext="edit" aspectratio="f"/>
                </v:line>
                <v:line id="直线 365" o:spid="_x0000_s1026" o:spt="20" style="position:absolute;left:3871;top:176;flip:y;height:171;width:0;" filled="f" stroked="t" coordsize="21600,21600" o:gfxdata="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7bXTugAAANwA&#10;AAAPAAAAAAAAAAEAIAAAACIAAABkcnMvZG93bnJldi54bWxQSwECFAAUAAAACACHTuJAMy8FnjsA&#10;AAA5AAAAEAAAAAAAAAABACAAAAAJAQAAZHJzL3NoYXBleG1sLnhtbFBLBQYAAAAABgAGAFsBAACz&#10;AwAAAAA=&#10;">
                  <v:fill on="f" focussize="0,0"/>
                  <v:stroke weight="0.5pt" color="#231F20" joinstyle="round"/>
                  <v:imagedata o:title=""/>
                  <o:lock v:ext="edit" aspectratio="f"/>
                </v:line>
                <v:line id="直线 366" o:spid="_x0000_s1026" o:spt="20" style="position:absolute;left:3738;top:176;height:171;width:0;" filled="f" stroked="t" coordsize="21600,21600" o:gfxdata="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CXq9vQAA&#10;ANwAAAAPAAAAAAAAAAEAIAAAACIAAABkcnMvZG93bnJldi54bWxQSwECFAAUAAAACACHTuJAMy8F&#10;njsAAAA5AAAAEAAAAAAAAAABACAAAAAMAQAAZHJzL3NoYXBleG1sLnhtbFBLBQYAAAAABgAGAFsB&#10;AAC2AwAAAAA=&#10;">
                  <v:fill on="f" focussize="0,0"/>
                  <v:stroke weight="0.5pt" color="#231F20" joinstyle="round"/>
                  <v:imagedata o:title=""/>
                  <o:lock v:ext="edit" aspectratio="f"/>
                </v:line>
                <v:line id="直线 367" o:spid="_x0000_s1026" o:spt="20" style="position:absolute;left:2351;top:407;height:98;width:0;" filled="f" stroked="t" coordsize="21600,21600" o:gfxdata="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L6kX9twAAANwAAAAP&#10;AAAAAAAAAAEAIAAAACIAAABkcnMvZG93bnJldi54bWxQSwECFAAUAAAACACHTuJAMy8FnjsAAAA5&#10;AAAAEAAAAAAAAAABACAAAAAGAQAAZHJzL3NoYXBleG1sLnhtbFBLBQYAAAAABgAGAFsBAACwAwAA&#10;AAA=&#10;">
                  <v:fill on="f" focussize="0,0"/>
                  <v:stroke weight="0.5pt" color="#231F20" joinstyle="round"/>
                  <v:imagedata o:title=""/>
                  <o:lock v:ext="edit" aspectratio="f"/>
                </v:line>
                <v:shape id="任意多边形 368" o:spid="_x0000_s1026" o:spt="100" style="position:absolute;left:2351;top:60;height:347;width:347;" filled="f" stroked="t" coordsize="347,347" o:gfxdata="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wF5c+/&#10;AAAA3AAAAA8AAAAAAAAAAQAgAAAAIgAAAGRycy9kb3ducmV2LnhtbFBLAQIUABQAAAAIAIdO4kAz&#10;LwWeOwAAADkAAAAQAAAAAAAAAAEAIAAAAA4BAABkcnMvc2hhcGV4bWwueG1sUEsFBgAAAAAGAAYA&#10;WwEAALgDAAAAAA==&#10;" path="m347,0l277,7,212,28,153,60,102,102,60,153,28,212,7,277,0,347e">
                  <v:fill on="f" focussize="0,0"/>
                  <v:stroke weight="0.5pt" color="#231F20" joinstyle="round"/>
                  <v:imagedata o:title=""/>
                  <o:lock v:ext="edit" aspectratio="f"/>
                </v:shape>
                <v:line id="直线 369" o:spid="_x0000_s1026" o:spt="20" style="position:absolute;left:2698;top:291;height:0;width:189;" filled="f" stroked="t" coordsize="21600,21600" o:gfxdata="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HR+Eb4A&#10;AADcAAAADwAAAAAAAAABACAAAAAiAAAAZHJzL2Rvd25yZXYueG1sUEsBAhQAFAAAAAgAh07iQDMv&#10;BZ47AAAAOQAAABAAAAAAAAAAAQAgAAAADQEAAGRycy9zaGFwZXhtbC54bWxQSwUGAAAAAAYABgBb&#10;AQAAtwMAAAAA&#10;">
                  <v:fill on="f" focussize="0,0"/>
                  <v:stroke weight="0.5pt" color="#231F20" joinstyle="round"/>
                  <v:imagedata o:title=""/>
                  <o:lock v:ext="edit" aspectratio="f"/>
                </v:line>
                <v:shape id="任意多边形 370" o:spid="_x0000_s1026" o:spt="100" style="position:absolute;left:2582;top:291;height:116;width:116;" filled="f" stroked="t" coordsize="116,116" o:gfxdata="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RDucL4A&#10;AADcAAAADwAAAAAAAAABACAAAAAiAAAAZHJzL2Rvd25yZXYueG1sUEsBAhQAFAAAAAgAh07iQDMv&#10;BZ47AAAAOQAAABAAAAAAAAAAAQAgAAAADQEAAGRycy9zaGFwZXhtbC54bWxQSwUGAAAAAAYABgBb&#10;AQAAtwMAAAAA&#10;" path="m115,0l70,10,33,34,9,71,0,116e">
                  <v:fill on="f" focussize="0,0"/>
                  <v:stroke weight="0.5pt" color="#231F20" joinstyle="round"/>
                  <v:imagedata o:title=""/>
                  <o:lock v:ext="edit" aspectratio="f"/>
                </v:shape>
                <v:line id="直线 371" o:spid="_x0000_s1026" o:spt="20" style="position:absolute;left:3871;top:93;flip:x;height:0;width:172;" filled="f" stroked="t" coordsize="21600,21600" o:gfxdata="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UmAz&#10;wAAAANwAAAAPAAAAAAAAAAEAIAAAACIAAABkcnMvZG93bnJldi54bWxQSwECFAAUAAAACACHTuJA&#10;My8FnjsAAAA5AAAAEAAAAAAAAAABACAAAAAPAQAAZHJzL3NoYXBleG1sLnhtbFBLBQYAAAAABgAG&#10;AFsBAAC5AwAAAAA=&#10;">
                  <v:fill on="f" focussize="0,0"/>
                  <v:stroke weight="0.3pt" color="#231F20" joinstyle="round"/>
                  <v:imagedata o:title=""/>
                  <o:lock v:ext="edit" aspectratio="f"/>
                </v:line>
                <v:line id="直线 372" o:spid="_x0000_s1026" o:spt="20" style="position:absolute;left:4043;top:72;height:104;width:0;" filled="f" stroked="t" coordsize="21600,21600" o:gfxdata="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53mZb4A&#10;AADcAAAADwAAAAAAAAABACAAAAAiAAAAZHJzL2Rvd25yZXYueG1sUEsBAhQAFAAAAAgAh07iQDMv&#10;BZ47AAAAOQAAABAAAAAAAAAAAQAgAAAADQEAAGRycy9zaGFwZXhtbC54bWxQSwUGAAAAAAYABgBb&#10;AQAAtwMAAAAA&#10;">
                  <v:fill on="f" focussize="0,0"/>
                  <v:stroke weight="0.5pt" color="#231F20" joinstyle="round"/>
                  <v:imagedata o:title=""/>
                  <o:lock v:ext="edit" aspectratio="f"/>
                </v:line>
                <v:line id="直线 373" o:spid="_x0000_s1026" o:spt="20" style="position:absolute;left:4043;top:176;flip:y;height:104;width:0;" filled="f" stroked="t" coordsize="21600,21600" o:gfxdata="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ucS574A&#10;AADcAAAADwAAAAAAAAABACAAAAAiAAAAZHJzL2Rvd25yZXYueG1sUEsBAhQAFAAAAAgAh07iQDMv&#10;BZ47AAAAOQAAABAAAAAAAAAAAQAgAAAADQEAAGRycy9zaGFwZXhtbC54bWxQSwUGAAAAAAYABgBb&#10;AQAAtwMAAAAA&#10;">
                  <v:fill on="f" focussize="0,0"/>
                  <v:stroke weight="0.5pt" color="#231F20" joinstyle="round"/>
                  <v:imagedata o:title=""/>
                  <o:lock v:ext="edit" aspectratio="f"/>
                </v:line>
                <v:line id="直线 374" o:spid="_x0000_s1026" o:spt="20" style="position:absolute;left:3664;top:280;height:0;width:379;" filled="f" stroked="t" coordsize="21600,21600" o:gfxdata="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APdib4A&#10;AADcAAAADwAAAAAAAAABACAAAAAiAAAAZHJzL2Rvd25yZXYueG1sUEsBAhQAFAAAAAgAh07iQDMv&#10;BZ47AAAAOQAAABAAAAAAAAAAAQAgAAAADQEAAGRycy9zaGFwZXhtbC54bWxQSwUGAAAAAAYABgBb&#10;AQAAtwMAAAAA&#10;">
                  <v:fill on="f" focussize="0,0"/>
                  <v:stroke weight="0.5pt" color="#231F20" joinstyle="round"/>
                  <v:imagedata o:title=""/>
                  <o:lock v:ext="edit" aspectratio="f"/>
                </v:line>
                <v:line id="直线 375" o:spid="_x0000_s1026" o:spt="20" style="position:absolute;left:2698;top:60;height:0;width:189;" filled="f" stroked="t" coordsize="21600,21600" o:gfxdata="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1nEn7twAAANwAAAAP&#10;AAAAAAAAAAEAIAAAACIAAABkcnMvZG93bnJldi54bWxQSwECFAAUAAAACACHTuJAMy8FnjsAAAA5&#10;AAAAEAAAAAAAAAABACAAAAAGAQAAZHJzL3NoYXBleG1sLnhtbFBLBQYAAAAABgAGAFsBAACwAwAA&#10;AAA=&#10;">
                  <v:fill on="f" focussize="0,0"/>
                  <v:stroke weight="0.5pt" color="#231F20" joinstyle="round"/>
                  <v:imagedata o:title=""/>
                  <o:lock v:ext="edit" aspectratio="f"/>
                </v:line>
                <v:line id="直线 376" o:spid="_x0000_s1026" o:spt="20" style="position:absolute;left:2887;top:60;height:231;width:0;" filled="f" stroked="t" coordsize="21600,21600" o:gfxdata="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Q7GC8AAAA&#10;3AAAAA8AAAAAAAAAAQAgAAAAIgAAAGRycy9kb3ducmV2LnhtbFBLAQIUABQAAAAIAIdO4kAzLwWe&#10;OwAAADkAAAAQAAAAAAAAAAEAIAAAAAsBAABkcnMvc2hhcGV4bWwueG1sUEsFBgAAAAAGAAYAWwEA&#10;ALUDAAAAAA==&#10;">
                  <v:fill on="f" focussize="0,0"/>
                  <v:stroke weight="0.5pt" color="#231F20" joinstyle="round"/>
                  <v:imagedata o:title=""/>
                  <o:lock v:ext="edit" aspectratio="f"/>
                </v:line>
                <v:line id="直线 377" o:spid="_x0000_s1026" o:spt="20" style="position:absolute;left:2887;top:60;height:8;width:37;" filled="f" stroked="t" coordsize="21600,21600" o:gfxdata="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Sh0fugAAANwA&#10;AAAPAAAAAAAAAAEAIAAAACIAAABkcnMvZG93bnJldi54bWxQSwECFAAUAAAACACHTuJAMy8FnjsA&#10;AAA5AAAAEAAAAAAAAAABACAAAAAJAQAAZHJzL3NoYXBleG1sLnhtbFBLBQYAAAAABgAGAFsBAACz&#10;AwAAAAA=&#10;">
                  <v:fill on="f" focussize="0,0"/>
                  <v:stroke weight="0.5pt" color="#231F20" joinstyle="round"/>
                  <v:imagedata o:title=""/>
                  <o:lock v:ext="edit" aspectratio="f"/>
                </v:line>
                <v:line id="直线 378" o:spid="_x0000_s1026" o:spt="20" style="position:absolute;left:2887;top:280;flip:y;height:11;width:37;" filled="f" stroked="t" coordsize="21600,21600" o:gfxdata="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a7Scb4A&#10;AADcAAAADwAAAAAAAAABACAAAAAiAAAAZHJzL2Rvd25yZXYueG1sUEsBAhQAFAAAAAgAh07iQDMv&#10;BZ47AAAAOQAAABAAAAAAAAAAAQAgAAAADQEAAGRycy9zaGFwZXhtbC54bWxQSwUGAAAAAAYABgBb&#10;AQAAtwMAAAAA&#10;">
                  <v:fill on="f" focussize="0,0"/>
                  <v:stroke weight="0.5pt" color="#231F20" joinstyle="round"/>
                  <v:imagedata o:title=""/>
                  <o:lock v:ext="edit" aspectratio="f"/>
                </v:line>
                <v:line id="直线 379" o:spid="_x0000_s1026" o:spt="20" style="position:absolute;left:2924;top:26;height:300;width:0;" filled="f" stroked="t" coordsize="21600,21600" o:gfxdata="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1CbzvQAA&#10;ANwAAAAPAAAAAAAAAAEAIAAAACIAAABkcnMvZG93bnJldi54bWxQSwECFAAUAAAACACHTuJAMy8F&#10;njsAAAA5AAAAEAAAAAAAAAABACAAAAAMAQAAZHJzL3NoYXBleG1sLnhtbFBLBQYAAAAABgAGAFsB&#10;AAC2AwAAAAA=&#10;">
                  <v:fill on="f" focussize="0,0"/>
                  <v:stroke weight="0.5pt" color="#231F20" joinstyle="round"/>
                  <v:imagedata o:title=""/>
                  <o:lock v:ext="edit" aspectratio="f"/>
                </v:line>
                <v:line id="直线 380" o:spid="_x0000_s1026" o:spt="20" style="position:absolute;left:2924;top:26;height:0;width:740;" filled="f" stroked="t" coordsize="21600,21600" o:gfxdata="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mINovQAA&#10;ANwAAAAPAAAAAAAAAAEAIAAAACIAAABkcnMvZG93bnJldi54bWxQSwECFAAUAAAACACHTuJAMy8F&#10;njsAAAA5AAAAEAAAAAAAAAABACAAAAAMAQAAZHJzL3NoYXBleG1sLnhtbFBLBQYAAAAABgAGAFsB&#10;AAC2AwAAAAA=&#10;">
                  <v:fill on="f" focussize="0,0"/>
                  <v:stroke weight="0.5pt" color="#231F20" joinstyle="round"/>
                  <v:imagedata o:title=""/>
                  <o:lock v:ext="edit" aspectratio="f"/>
                </v:line>
                <v:line id="直线 381" o:spid="_x0000_s1026" o:spt="20" style="position:absolute;left:2924;top:326;height:0;width:740;" filled="f" stroked="t" coordsize="21600,21600" o:gfxdata="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xxGxy8AAAA&#10;3AAAAA8AAAAAAAAAAQAgAAAAIgAAAGRycy9kb3ducmV2LnhtbFBLAQIUABQAAAAIAIdO4kAzLwWe&#10;OwAAADkAAAAQAAAAAAAAAAEAIAAAAAsBAABkcnMvc2hhcGV4bWwueG1sUEsFBgAAAAAGAAYAWwEA&#10;ALUDAAAAAA==&#10;">
                  <v:fill on="f" focussize="0,0"/>
                  <v:stroke weight="0.5pt" color="#231F20" joinstyle="round"/>
                  <v:imagedata o:title=""/>
                  <o:lock v:ext="edit" aspectratio="f"/>
                </v:line>
                <v:line id="直线 382" o:spid="_x0000_s1026" o:spt="20" style="position:absolute;left:3871;top:5;height:171;width:0;" filled="f" stroked="t" coordsize="21600,21600" o:gfxdata="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Pb6HvQAA&#10;ANwAAAAPAAAAAAAAAAEAIAAAACIAAABkcnMvZG93bnJldi54bWxQSwECFAAUAAAACACHTuJAMy8F&#10;njsAAAA5AAAAEAAAAAAAAAABACAAAAAMAQAAZHJzL3NoYXBleG1sLnhtbFBLBQYAAAAABgAGAFsB&#10;AAC2AwAAAAA=&#10;">
                  <v:fill on="f" focussize="0,0"/>
                  <v:stroke weight="0.5pt" color="#231F20" joinstyle="round"/>
                  <v:imagedata o:title=""/>
                  <o:lock v:ext="edit" aspectratio="f"/>
                </v:line>
                <v:line id="直线 383" o:spid="_x0000_s1026" o:spt="20" style="position:absolute;left:3738;top:5;flip:y;height:171;width:0;" filled="f" stroked="t" coordsize="21600,21600" o:gfxdata="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kdKBb4A&#10;AADcAAAADwAAAAAAAAABACAAAAAiAAAAZHJzL2Rvd25yZXYueG1sUEsBAhQAFAAAAAgAh07iQDMv&#10;BZ47AAAAOQAAABAAAAAAAAAAAQAgAAAADQEAAGRycy9zaGFwZXhtbC54bWxQSwUGAAAAAAYABgBb&#10;AQAAtwMAAAAA&#10;">
                  <v:fill on="f" focussize="0,0"/>
                  <v:stroke weight="0.5pt" color="#231F20" joinstyle="round"/>
                  <v:imagedata o:title=""/>
                  <o:lock v:ext="edit" aspectratio="f"/>
                </v:line>
                <v:line id="直线 384" o:spid="_x0000_s1026" o:spt="20" style="position:absolute;left:3738;top:72;flip:x;height:0;width:133;" filled="f" stroked="t" coordsize="21600,21600" o:gfxdata="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Qvvnr4A&#10;AADcAAAADwAAAAAAAAABACAAAAAiAAAAZHJzL2Rvd25yZXYueG1sUEsBAhQAFAAAAAgAh07iQDMv&#10;BZ47AAAAOQAAABAAAAAAAAAAAQAgAAAADQEAAGRycy9zaGFwZXhtbC54bWxQSwUGAAAAAAYABgBb&#10;AQAAtwMAAAAA&#10;">
                  <v:fill on="f" focussize="0,0"/>
                  <v:stroke weight="0.5pt" color="#231F20" joinstyle="round"/>
                  <v:imagedata o:title=""/>
                  <o:lock v:ext="edit" aspectratio="f"/>
                </v:line>
                <v:line id="直线 385" o:spid="_x0000_s1026" o:spt="20" style="position:absolute;left:3738;top:5;height:0;width:133;" filled="f" stroked="t" coordsize="21600,21600" o:gfxdata="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PBEZugAAANwA&#10;AAAPAAAAAAAAAAEAIAAAACIAAABkcnMvZG93bnJldi54bWxQSwECFAAUAAAACACHTuJAMy8FnjsA&#10;AAA5AAAAEAAAAAAAAAABACAAAAAJAQAAZHJzL3NoYXBleG1sLnhtbFBLBQYAAAAABgAGAFsBAACz&#10;AwAAAAA=&#10;">
                  <v:fill on="f" focussize="0,0"/>
                  <v:stroke weight="0.5pt" color="#231F20" joinstyle="round"/>
                  <v:imagedata o:title=""/>
                  <o:lock v:ext="edit" aspectratio="f"/>
                </v:line>
                <v:line id="直线 386" o:spid="_x0000_s1026" o:spt="20" style="position:absolute;left:3738;top:280;flip:x;height:0;width:133;" filled="f" stroked="t" coordsize="21600,21600" o:gfxdata="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9jed74A&#10;AADcAAAADwAAAAAAAAABACAAAAAiAAAAZHJzL2Rvd25yZXYueG1sUEsBAhQAFAAAAAgAh07iQDMv&#10;BZ47AAAAOQAAABAAAAAAAAAAAQAgAAAADQEAAGRycy9zaGFwZXhtbC54bWxQSwUGAAAAAAYABgBb&#10;AQAAtwMAAAAA&#10;">
                  <v:fill on="f" focussize="0,0"/>
                  <v:stroke weight="0.5pt" color="#231F20" joinstyle="round"/>
                  <v:imagedata o:title=""/>
                  <o:lock v:ext="edit" aspectratio="f"/>
                </v:line>
                <v:line id="直线 387" o:spid="_x0000_s1026" o:spt="20" style="position:absolute;left:3738;top:347;height:0;width:133;" filled="f" stroked="t" coordsize="21600,21600" o:gfxdata="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aTi8K5AAAA3AAA&#10;AA8AAAAAAAAAAQAgAAAAIgAAAGRycy9kb3ducmV2LnhtbFBLAQIUABQAAAAIAIdO4kAzLwWeOwAA&#10;ADkAAAAQAAAAAAAAAAEAIAAAAAgBAABkcnMvc2hhcGV4bWwueG1sUEsFBgAAAAAGAAYAWwEAALID&#10;AAAAAA==&#10;">
                  <v:fill on="f" focussize="0,0"/>
                  <v:stroke weight="0.5pt" color="#231F20" joinstyle="round"/>
                  <v:imagedata o:title=""/>
                  <o:lock v:ext="edit" aspectratio="f"/>
                </v:line>
                <v:line id="直线 388" o:spid="_x0000_s1026" o:spt="20" style="position:absolute;left:3664;top:26;height:300;width:0;" filled="f" stroked="t" coordsize="21600,21600" o:gfxdata="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fLlm8AAAA&#10;3AAAAA8AAAAAAAAAAQAgAAAAIgAAAGRycy9kb3ducmV2LnhtbFBLAQIUABQAAAAIAIdO4kAzLwWe&#10;OwAAADkAAAAQAAAAAAAAAAEAIAAAAAsBAABkcnMvc2hhcGV4bWwueG1sUEsFBgAAAAAGAAYAWwEA&#10;ALUDAAAAAA==&#10;">
                  <v:fill on="f" focussize="0,0"/>
                  <v:stroke weight="0.5pt" color="#231F20" joinstyle="round"/>
                  <v:imagedata o:title=""/>
                  <o:lock v:ext="edit" aspectratio="f"/>
                </v:line>
                <v:shape id="图片 389" o:spid="_x0000_s1026" o:spt="75" alt="" type="#_x0000_t75" style="position:absolute;left:3143;top:26;height:300;width:300;" filled="f" o:preferrelative="t" stroked="f" coordsize="21600,21600" o:gfxdata="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0vp4S/&#10;AAAA3AAAAA8AAAAAAAAAAQAgAAAAIgAAAGRycy9kb3ducmV2LnhtbFBLAQIUABQAAAAIAIdO4kAz&#10;LwWeOwAAADkAAAAQAAAAAAAAAAEAIAAAAA4BAABkcnMvc2hhcGV4bWwueG1sUEsFBgAAAAAGAAYA&#10;WwEAALgDAAAAAA==&#10;">
                  <v:fill on="f" focussize="0,0"/>
                  <v:stroke on="f"/>
                  <v:imagedata r:id="rId40" o:title=""/>
                  <o:lock v:ext="edit" aspectratio="t"/>
                </v:shape>
                <v:line id="直线 390" o:spid="_x0000_s1026" o:spt="20" style="position:absolute;left:3664;top:72;height:0;width:379;" filled="f" stroked="t" coordsize="21600,21600" o:gfxdata="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ZBFbW5AAAA3AAA&#10;AA8AAAAAAAAAAQAgAAAAIgAAAGRycy9kb3ducmV2LnhtbFBLAQIUABQAAAAIAIdO4kAzLwWeOwAA&#10;ADkAAAAQAAAAAAAAAAEAIAAAAAgBAABkcnMvc2hhcGV4bWwueG1sUEsFBgAAAAAGAAYAWwEAALID&#10;AAAAAA==&#10;">
                  <v:fill on="f" focussize="0,0"/>
                  <v:stroke weight="0.5pt" color="#231F20" joinstyle="round"/>
                  <v:imagedata o:title=""/>
                  <o:lock v:ext="edit" aspectratio="f"/>
                </v:line>
                <v:line id="直线 391" o:spid="_x0000_s1026" o:spt="20" style="position:absolute;left:1126;top:551;height:451;width:0;" filled="f" stroked="t" coordsize="21600,21600" o:gfxdata="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mojcG5AAAA3AAA&#10;AA8AAAAAAAAAAQAgAAAAIgAAAGRycy9kb3ducmV2LnhtbFBLAQIUABQAAAAIAIdO4kAzLwWeOwAA&#10;ADkAAAAQAAAAAAAAAAEAIAAAAAgBAABkcnMvc2hhcGV4bWwueG1sUEsFBgAAAAAGAAYAWwEAALID&#10;AAAAAA==&#10;">
                  <v:fill on="f" focussize="0,0"/>
                  <v:stroke weight="0.5pt" color="#231F20" joinstyle="round"/>
                  <v:imagedata o:title=""/>
                  <o:lock v:ext="edit" aspectratio="f"/>
                </v:line>
                <v:line id="直线 392" o:spid="_x0000_s1026" o:spt="20" style="position:absolute;left:663;top:551;height:451;width:0;" filled="f" stroked="t" coordsize="21600,21600" o:gfxdata="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5ChavQAA&#10;ANwAAAAPAAAAAAAAAAEAIAAAACIAAABkcnMvZG93bnJldi54bWxQSwECFAAUAAAACACHTuJAMy8F&#10;njsAAAA5AAAAEAAAAAAAAAABACAAAAAMAQAAZHJzL3NoYXBleG1sLnhtbFBLBQYAAAAABgAGAFsB&#10;AAC2AwAAAAA=&#10;">
                  <v:fill on="f" focussize="0,0"/>
                  <v:stroke weight="0.5pt" color="#231F20" joinstyle="round"/>
                  <v:imagedata o:title=""/>
                  <o:lock v:ext="edit" aspectratio="f"/>
                </v:line>
                <v:shape id="图片 393" o:spid="_x0000_s1026" o:spt="75" alt="" type="#_x0000_t75" style="position:absolute;left:744;top:715;height:261;width:300;" filled="f" o:preferrelative="t" stroked="f" coordsize="21600,21600" o:gfxdata="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a4MvQAA&#10;ANwAAAAPAAAAAAAAAAEAIAAAACIAAABkcnMvZG93bnJldi54bWxQSwECFAAUAAAACACHTuJAMy8F&#10;njsAAAA5AAAAEAAAAAAAAAABACAAAAAMAQAAZHJzL3NoYXBleG1sLnhtbFBLBQYAAAAABgAGAFsB&#10;AAC2AwAAAAA=&#10;">
                  <v:fill on="f" focussize="0,0"/>
                  <v:stroke on="f"/>
                  <v:imagedata r:id="rId41" o:title=""/>
                  <o:lock v:ext="edit" aspectratio="t"/>
                </v:shape>
                <v:line id="直线 394" o:spid="_x0000_s1026" o:spt="20" style="position:absolute;left:895;top:221;height:820;width:0;" filled="f" stroked="t" coordsize="21600,21600" o:gfxdata="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9x/SvQAA&#10;ANwAAAAPAAAAAAAAAAEAIAAAACIAAABkcnMvZG93bnJldi54bWxQSwECFAAUAAAACACHTuJAMy8F&#10;njsAAAA5AAAAEAAAAAAAAAABACAAAAAMAQAAZHJzL3NoYXBleG1sLnhtbFBLBQYAAAAABgAGAFsB&#10;AAC2AwAAAAA=&#10;">
                  <v:fill on="f" focussize="0,0"/>
                  <v:stroke weight="0.3pt" color="#231F20" joinstyle="round"/>
                  <v:imagedata o:title=""/>
                  <o:lock v:ext="edit" aspectratio="f"/>
                </v:line>
                <v:line id="直线 395" o:spid="_x0000_s1026" o:spt="20" style="position:absolute;left:663;top:551;flip:x;height:0;width:463;" filled="f" stroked="t" coordsize="21600,21600" o:gfxdata="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1N7TG8AAAA&#10;3AAAAA8AAAAAAAAAAQAgAAAAIgAAAGRycy9kb3ducmV2LnhtbFBLAQIUABQAAAAIAIdO4kAzLwWe&#10;OwAAADkAAAAQAAAAAAAAAAEAIAAAAAsBAABkcnMvc2hhcGV4bWwueG1sUEsFBgAAAAAGAAYAWwEA&#10;ALUDAAAAAA==&#10;">
                  <v:fill on="f" focussize="0,0"/>
                  <v:stroke weight="0.5pt" color="#231F20" joinstyle="round"/>
                  <v:imagedata o:title=""/>
                  <o:lock v:ext="edit" aspectratio="f"/>
                </v:line>
                <v:line id="直线 396" o:spid="_x0000_s1026" o:spt="20" style="position:absolute;left:663;top:665;flip:x;height:0;width:463;" filled="f" stroked="t" coordsize="21600,21600" o:gfxdata="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IBSKq/&#10;AAAA3AAAAA8AAAAAAAAAAQAgAAAAIgAAAGRycy9kb3ducmV2LnhtbFBLAQIUABQAAAAIAIdO4kAz&#10;LwWeOwAAADkAAAAQAAAAAAAAAAEAIAAAAA4BAABkcnMvc2hhcGV4bWwueG1sUEsFBgAAAAAGAAYA&#10;WwEAALgDAAAAAA==&#10;">
                  <v:fill on="f" focussize="0,0"/>
                  <v:stroke weight="0.5pt" color="#231F20" joinstyle="round"/>
                  <v:imagedata o:title=""/>
                  <o:lock v:ext="edit" aspectratio="f"/>
                </v:line>
                <v:line id="直线 397" o:spid="_x0000_s1026" o:spt="20" style="position:absolute;left:791;top:522;height:0;width:208;" filled="f" stroked="t" coordsize="21600,21600" o:gfxdata="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0F/ugAAANwA&#10;AAAPAAAAAAAAAAEAIAAAACIAAABkcnMvZG93bnJldi54bWxQSwECFAAUAAAACACHTuJAMy8FnjsA&#10;AAA5AAAAEAAAAAAAAAABACAAAAAJAQAAZHJzL3NoYXBleG1sLnhtbFBLBQYAAAAABgAGAFsBAACz&#10;AwAAAAA=&#10;">
                  <v:fill on="f" focussize="0,0"/>
                  <v:stroke weight="0.5pt" color="#231F20" joinstyle="round"/>
                  <v:imagedata o:title=""/>
                  <o:lock v:ext="edit" aspectratio="f"/>
                </v:line>
                <v:line id="直线 398" o:spid="_x0000_s1026" o:spt="20" style="position:absolute;left:793;top:337;height:0;width:203;" filled="f" stroked="t" coordsize="21600,21600" o:gfxdata="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ez5OS5AAAA3AAA&#10;AA8AAAAAAAAAAQAgAAAAIgAAAGRycy9kb3ducmV2LnhtbFBLAQIUABQAAAAIAIdO4kAzLwWeOwAA&#10;ADkAAAAQAAAAAAAAAAEAIAAAAAgBAABkcnMvc2hhcGV4bWwueG1sUEsFBgAAAAAGAAYAWwEAALID&#10;AAAAAA==&#10;">
                  <v:fill on="f" focussize="0,0"/>
                  <v:stroke weight="0.5pt" color="#231F20" joinstyle="round"/>
                  <v:imagedata o:title=""/>
                  <o:lock v:ext="edit" aspectratio="f"/>
                </v:line>
                <v:line id="直线 399" o:spid="_x0000_s1026" o:spt="20" style="position:absolute;left:848;top:314;height:0;width:93;" filled="f" stroked="t" coordsize="21600,21600" o:gfxdata="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YXqTvQAA&#10;ANwAAAAPAAAAAAAAAAEAIAAAACIAAABkcnMvZG93bnJldi54bWxQSwECFAAUAAAACACHTuJAMy8F&#10;njsAAAA5AAAAEAAAAAAAAAABACAAAAAMAQAAZHJzL3NoYXBleG1sLnhtbFBLBQYAAAAABgAGAFsB&#10;AAC2AwAAAAA=&#10;">
                  <v:fill on="f" focussize="0,0"/>
                  <v:stroke weight="0.5pt" color="#231F20" joinstyle="round"/>
                  <v:imagedata o:title=""/>
                  <o:lock v:ext="edit" aspectratio="f"/>
                </v:line>
                <v:line id="直线 400" o:spid="_x0000_s1026" o:spt="20" style="position:absolute;left:793;top:418;flip:x;height:0;width:203;" filled="f" stroked="t" coordsize="21600,21600" o:gfxdata="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2Ftf2/&#10;AAAA3AAAAA8AAAAAAAAAAQAgAAAAIgAAAGRycy9kb3ducmV2LnhtbFBLAQIUABQAAAAIAIdO4kAz&#10;LwWeOwAAADkAAAAQAAAAAAAAAAEAIAAAAA4BAABkcnMvc2hhcGV4bWwueG1sUEsFBgAAAAAGAAYA&#10;WwEAALgDAAAAAA==&#10;">
                  <v:fill on="f" focussize="0,0"/>
                  <v:stroke weight="0.5pt" color="#231F20" joinstyle="round"/>
                  <v:imagedata o:title=""/>
                  <o:lock v:ext="edit" aspectratio="f"/>
                </v:line>
                <v:line id="直线 401" o:spid="_x0000_s1026" o:spt="20" style="position:absolute;left:802;top:493;flip:x;height:0;width:185;" filled="f" stroked="t" coordsize="21600,21600" o:gfxdata="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JsLYm/&#10;AAAA3AAAAA8AAAAAAAAAAQAgAAAAIgAAAGRycy9kb3ducmV2LnhtbFBLAQIUABQAAAAIAIdO4kAz&#10;LwWeOwAAADkAAAAQAAAAAAAAAAEAIAAAAA4BAABkcnMvc2hhcGV4bWwueG1sUEsFBgAAAAAGAAYA&#10;WwEAALgDAAAAAA==&#10;">
                  <v:fill on="f" focussize="0,0"/>
                  <v:stroke weight="0.5pt" color="#231F20" joinstyle="round"/>
                  <v:imagedata o:title=""/>
                  <o:lock v:ext="edit" aspectratio="f"/>
                </v:line>
                <v:line id="直线 402" o:spid="_x0000_s1026" o:spt="20" style="position:absolute;left:793;top:378;flip:x;height:0;width:203;" filled="f" stroked="t" coordsize="21600,21600" o:gfxdata="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gvB&#10;KsEAAADcAAAADwAAAAAAAAABACAAAAAiAAAAZHJzL2Rvd25yZXYueG1sUEsBAhQAFAAAAAgAh07i&#10;QDMvBZ47AAAAOQAAABAAAAAAAAAAAQAgAAAAEAEAAGRycy9zaGFwZXhtbC54bWxQSwUGAAAAAAYA&#10;BgBbAQAAugMAAAAA&#10;">
                  <v:fill on="f" focussize="0,0"/>
                  <v:stroke weight="0.3pt" color="#231F20" joinstyle="round"/>
                  <v:imagedata o:title=""/>
                  <o:lock v:ext="edit" aspectratio="f"/>
                </v:line>
                <v:line id="直线 403" o:spid="_x0000_s1026" o:spt="20" style="position:absolute;left:837;top:418;height:75;width:0;" filled="f" stroked="t" coordsize="21600,21600" o:gfxdata="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WnyQugAAANwA&#10;AAAPAAAAAAAAAAEAIAAAACIAAABkcnMvZG93bnJldi54bWxQSwECFAAUAAAACACHTuJAMy8FnjsA&#10;AAA5AAAAEAAAAAAAAAABACAAAAAJAQAAZHJzL3NoYXBleG1sLnhtbFBLBQYAAAAABgAGAFsBAACz&#10;AwAAAAA=&#10;">
                  <v:fill on="f" focussize="0,0"/>
                  <v:stroke weight="0.5pt" color="#231F20" joinstyle="round"/>
                  <v:imagedata o:title=""/>
                  <o:lock v:ext="edit" aspectratio="f"/>
                </v:line>
                <v:line id="直线 404" o:spid="_x0000_s1026" o:spt="20" style="position:absolute;left:848;top:314;height:23;width:0;" filled="f" stroked="t" coordsize="21600,21600" o:gfxdata="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W2Qu8AAAA&#10;3AAAAA8AAAAAAAAAAQAgAAAAIgAAAGRycy9kb3ducmV2LnhtbFBLAQIUABQAAAAIAIdO4kAzLwWe&#10;OwAAADkAAAAQAAAAAAAAAAEAIAAAAAsBAABkcnMvc2hhcGV4bWwueG1sUEsFBgAAAAAGAAYAWwEA&#10;ALUDAAAAAA==&#10;">
                  <v:fill on="f" focussize="0,0"/>
                  <v:stroke weight="0.5pt" color="#231F20" joinstyle="round"/>
                  <v:imagedata o:title=""/>
                  <o:lock v:ext="edit" aspectratio="f"/>
                </v:line>
                <v:line id="直线 405" o:spid="_x0000_s1026" o:spt="20" style="position:absolute;left:793;top:337;height:81;width:0;" filled="f" stroked="t" coordsize="21600,21600" o:gfxdata="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iU15ugAAANwA&#10;AAAPAAAAAAAAAAEAIAAAACIAAABkcnMvZG93bnJldi54bWxQSwECFAAUAAAACACHTuJAMy8FnjsA&#10;AAA5AAAAEAAAAAAAAAABACAAAAAJAQAAZHJzL3NoYXBleG1sLnhtbFBLBQYAAAAABgAGAFsBAACz&#10;AwAAAAA=&#10;">
                  <v:fill on="f" focussize="0,0"/>
                  <v:stroke weight="0.5pt" color="#231F20" joinstyle="round"/>
                  <v:imagedata o:title=""/>
                  <o:lock v:ext="edit" aspectratio="f"/>
                </v:line>
                <v:line id="直线 406" o:spid="_x0000_s1026" o:spt="20" style="position:absolute;left:663;top:752;flip:x;height:0;width:141;" filled="f" stroked="t" coordsize="21600,21600" o:gfxdata="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2CF74A&#10;AADcAAAADwAAAAAAAAABACAAAAAiAAAAZHJzL2Rvd25yZXYueG1sUEsBAhQAFAAAAAgAh07iQDMv&#10;BZ47AAAAOQAAABAAAAAAAAAAAQAgAAAADQEAAGRycy9zaGFwZXhtbC54bWxQSwUGAAAAAAYABgBb&#10;AQAAtwMAAAAA&#10;">
                  <v:fill on="f" focussize="0,0"/>
                  <v:stroke weight="0.5pt" color="#231F20" joinstyle="round"/>
                  <v:imagedata o:title=""/>
                  <o:lock v:ext="edit" aspectratio="f"/>
                </v:line>
                <v:line id="直线 407" o:spid="_x0000_s1026" o:spt="20" style="position:absolute;left:779;top:551;height:114;width:0;" filled="f" stroked="t" coordsize="21600,21600" o:gfxdata="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0m16K5AAAA3AAA&#10;AA8AAAAAAAAAAQAgAAAAIgAAAGRycy9kb3ducmV2LnhtbFBLAQIUABQAAAAIAIdO4kAzLwWeOwAA&#10;ADkAAAAQAAAAAAAAAAEAIAAAAAgBAABkcnMvc2hhcGV4bWwueG1sUEsFBgAAAAAGAAYAWwEAALID&#10;AAAAAA==&#10;">
                  <v:fill on="f" focussize="0,0"/>
                  <v:stroke weight="0.5pt" color="#231F20" joinstyle="round"/>
                  <v:imagedata o:title=""/>
                  <o:lock v:ext="edit" aspectratio="f"/>
                </v:line>
                <v:line id="直线 408" o:spid="_x0000_s1026" o:spt="20" style="position:absolute;left:791;top:522;height:29;width:0;" filled="f" stroked="t" coordsize="21600,21600" o:gfxdata="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Jqcjm5AAAA3AAA&#10;AA8AAAAAAAAAAQAgAAAAIgAAAGRycy9kb3ducmV2LnhtbFBLAQIUABQAAAAIAIdO4kAzLwWeOwAA&#10;ADkAAAAQAAAAAAAAAAEAIAAAAAgBAABkcnMvc2hhcGV4bWwueG1sUEsFBgAAAAAGAAYAWwEAALID&#10;AAAAAA==&#10;">
                  <v:fill on="f" focussize="0,0"/>
                  <v:stroke weight="0.5pt" color="#231F20" joinstyle="round"/>
                  <v:imagedata o:title=""/>
                  <o:lock v:ext="edit" aspectratio="f"/>
                </v:line>
                <v:line id="直线 409" o:spid="_x0000_s1026" o:spt="20" style="position:absolute;left:802;top:493;height:29;width:0;" filled="f" stroked="t" coordsize="21600,21600" o:gfxdata="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uOxOugAAANwA&#10;AAAPAAAAAAAAAAEAIAAAACIAAABkcnMvZG93bnJldi54bWxQSwECFAAUAAAACACHTuJAMy8FnjsA&#10;AAA5AAAAEAAAAAAAAAABACAAAAAJAQAAZHJzL3NoYXBleG1sLnhtbFBLBQYAAAAABgAGAFsBAACz&#10;AwAAAAA=&#10;">
                  <v:fill on="f" focussize="0,0"/>
                  <v:stroke weight="0.5pt" color="#231F20" joinstyle="round"/>
                  <v:imagedata o:title=""/>
                  <o:lock v:ext="edit" aspectratio="f"/>
                </v:line>
                <v:line id="直线 410" o:spid="_x0000_s1026" o:spt="20" style="position:absolute;left:767;top:665;height:87;width:0;" filled="f" stroked="t" coordsize="21600,21600" o:gfxdata="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30SdW8AAAA&#10;3AAAAA8AAAAAAAAAAQAgAAAAIgAAAGRycy9kb3ducmV2LnhtbFBLAQIUABQAAAAIAIdO4kAzLwWe&#10;OwAAADkAAAAQAAAAAAAAAAEAIAAAAAsBAABkcnMvc2hhcGV4bWwueG1sUEsFBgAAAAAGAAYAWwEA&#10;ALUDAAAAAA==&#10;">
                  <v:fill on="f" focussize="0,0"/>
                  <v:stroke weight="0.5pt" color="#231F20" joinstyle="round"/>
                  <v:imagedata o:title=""/>
                  <o:lock v:ext="edit" aspectratio="f"/>
                </v:line>
                <v:line id="直线 411" o:spid="_x0000_s1026" o:spt="20" style="position:absolute;left:952;top:418;height:75;width:0;" filled="f" stroked="t" coordsize="21600,21600" o:gfxdata="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HdGhugAAANwA&#10;AAAPAAAAAAAAAAEAIAAAACIAAABkcnMvZG93bnJldi54bWxQSwECFAAUAAAACACHTuJAMy8FnjsA&#10;AAA5AAAAEAAAAAAAAAABACAAAAAJAQAAZHJzL3NoYXBleG1sLnhtbFBLBQYAAAAABgAGAFsBAACz&#10;AwAAAAA=&#10;">
                  <v:fill on="f" focussize="0,0"/>
                  <v:stroke weight="0.5pt" color="#231F20" joinstyle="round"/>
                  <v:imagedata o:title=""/>
                  <o:lock v:ext="edit" aspectratio="f"/>
                </v:line>
                <v:line id="直线 412" o:spid="_x0000_s1026" o:spt="20" style="position:absolute;left:941;top:314;height:23;width:0;" filled="f" stroked="t" coordsize="21600,21600" o:gfxdata="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1RdDq8AAAA&#10;3AAAAA8AAAAAAAAAAQAgAAAAIgAAAGRycy9kb3ducmV2LnhtbFBLAQIUABQAAAAIAIdO4kAzLwWe&#10;OwAAADkAAAAQAAAAAAAAAAEAIAAAAAsBAABkcnMvc2hhcGV4bWwueG1sUEsFBgAAAAAGAAYAWwEA&#10;ALUDAAAAAA==&#10;">
                  <v:fill on="f" focussize="0,0"/>
                  <v:stroke weight="0.5pt" color="#231F20" joinstyle="round"/>
                  <v:imagedata o:title=""/>
                  <o:lock v:ext="edit" aspectratio="f"/>
                </v:line>
                <v:line id="直线 413" o:spid="_x0000_s1026" o:spt="20" style="position:absolute;left:996;top:337;height:81;width:0;" filled="f" stroked="t" coordsize="21600,21600" o:gfxdata="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g+pNugAAANwA&#10;AAAPAAAAAAAAAAEAIAAAACIAAABkcnMvZG93bnJldi54bWxQSwECFAAUAAAACACHTuJAMy8FnjsA&#10;AAA5AAAAEAAAAAAAAAABACAAAAAJAQAAZHJzL3NoYXBleG1sLnhtbFBLBQYAAAAABgAGAFsBAACz&#10;AwAAAAA=&#10;">
                  <v:fill on="f" focussize="0,0"/>
                  <v:stroke weight="0.5pt" color="#231F20" joinstyle="round"/>
                  <v:imagedata o:title=""/>
                  <o:lock v:ext="edit" aspectratio="f"/>
                </v:line>
                <v:line id="直线 414" o:spid="_x0000_s1026" o:spt="20" style="position:absolute;left:1010;top:551;height:114;width:0;" filled="f" stroked="t" coordsize="21600,21600" o:gfxdata="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LPT9a8AAAA&#10;3AAAAA8AAAAAAAAAAQAgAAAAIgAAAGRycy9kb3ducmV2LnhtbFBLAQIUABQAAAAIAIdO4kAzLwWe&#10;OwAAADkAAAAQAAAAAAAAAAEAIAAAAAsBAABkcnMvc2hhcGV4bWwueG1sUEsFBgAAAAAGAAYAWwEA&#10;ALUDAAAAAA==&#10;">
                  <v:fill on="f" focussize="0,0"/>
                  <v:stroke weight="0.5pt" color="#231F20" joinstyle="round"/>
                  <v:imagedata o:title=""/>
                  <o:lock v:ext="edit" aspectratio="f"/>
                </v:line>
                <v:line id="直线 415" o:spid="_x0000_s1026" o:spt="20" style="position:absolute;left:999;top:522;height:29;width:0;" filled="f" stroked="t" coordsize="21600,21600" o:gfxdata="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NQ26S5AAAA3AAA&#10;AA8AAAAAAAAAAQAgAAAAIgAAAGRycy9kb3ducmV2LnhtbFBLAQIUABQAAAAIAIdO4kAzLwWeOwAA&#10;ADkAAAAQAAAAAAAAAAEAIAAAAAgBAABkcnMvc2hhcGV4bWwueG1sUEsFBgAAAAAGAAYAWwEAALID&#10;AAAAAA==&#10;">
                  <v:fill on="f" focussize="0,0"/>
                  <v:stroke weight="0.5pt" color="#231F20" joinstyle="round"/>
                  <v:imagedata o:title=""/>
                  <o:lock v:ext="edit" aspectratio="f"/>
                </v:line>
                <v:line id="直线 416" o:spid="_x0000_s1026" o:spt="20" style="position:absolute;left:987;top:493;height:29;width:0;" filled="f" stroked="t" coordsize="21600,21600" o:gfxdata="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Bx+P74A&#10;AADcAAAADwAAAAAAAAABACAAAAAiAAAAZHJzL2Rvd25yZXYueG1sUEsBAhQAFAAAAAgAh07iQDMv&#10;BZ47AAAAOQAAABAAAAAAAAAAAQAgAAAADQEAAGRycy9zaGFwZXhtbC54bWxQSwUGAAAAAAYABgBb&#10;AQAAtwMAAAAA&#10;">
                  <v:fill on="f" focussize="0,0"/>
                  <v:stroke weight="0.5pt" color="#231F20" joinstyle="round"/>
                  <v:imagedata o:title=""/>
                  <o:lock v:ext="edit" aspectratio="f"/>
                </v:line>
                <v:line id="直线 417" o:spid="_x0000_s1026" o:spt="20" style="position:absolute;left:986;top:752;flip:x;height:0;width:140;" filled="f" stroked="t" coordsize="21600,21600" o:gfxdata="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iM4qugAAANwA&#10;AAAPAAAAAAAAAAEAIAAAACIAAABkcnMvZG93bnJldi54bWxQSwECFAAUAAAACACHTuJAMy8FnjsA&#10;AAA5AAAAEAAAAAAAAAABACAAAAAJAQAAZHJzL3NoYXBleG1sLnhtbFBLBQYAAAAABgAGAFsBAACz&#10;AwAAAAA=&#10;">
                  <v:fill on="f" focussize="0,0"/>
                  <v:stroke weight="0.5pt" color="#231F20" joinstyle="round"/>
                  <v:imagedata o:title=""/>
                  <o:lock v:ext="edit" aspectratio="f"/>
                </v:line>
                <v:line id="直线 418" o:spid="_x0000_s1026" o:spt="20" style="position:absolute;left:1022;top:665;height:87;width:0;" filled="f" stroked="t" coordsize="21600,21600" o:gfxdata="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psAUS5AAAA3AAA&#10;AA8AAAAAAAAAAQAgAAAAIgAAAGRycy9kb3ducmV2LnhtbFBLAQIUABQAAAAIAIdO4kAzLwWeOwAA&#10;ADkAAAAQAAAAAAAAAAEAIAAAAAgBAABkcnMvc2hhcGV4bWwueG1sUEsFBgAAAAAGAAYAWwEAALID&#10;AAAAAA==&#10;">
                  <v:fill on="f" focussize="0,0"/>
                  <v:stroke weight="0.5pt" color="#231F20" joinstyle="round"/>
                  <v:imagedata o:title=""/>
                  <o:lock v:ext="edit" aspectratio="f"/>
                </v:line>
                <v:line id="直线 419" o:spid="_x0000_s1026" o:spt="20" style="position:absolute;left:663;top:1002;flip:x;height:0;width:463;" filled="f" stroked="t" coordsize="21600,21600" o:gfxdata="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8W9ca/&#10;AAAA3AAAAA8AAAAAAAAAAQAgAAAAIgAAAGRycy9kb3ducmV2LnhtbFBLAQIUABQAAAAIAIdO4kAz&#10;LwWeOwAAADkAAAAQAAAAAAAAAAEAIAAAAA4BAABkcnMvc2hhcGV4bWwueG1sUEsFBgAAAAAGAAYA&#10;WwEAALgDAAAAAA==&#10;">
                  <v:fill on="f" focussize="0,0"/>
                  <v:stroke weight="0.5pt" color="#231F20" joinstyle="round"/>
                  <v:imagedata o:title=""/>
                  <o:lock v:ext="edit" aspectratio="f"/>
                </v:line>
                <v:shape id="图片 420" o:spid="_x0000_s1026" o:spt="75" alt="" type="#_x0000_t75" style="position:absolute;left:835;top:786;height:120;width:119;" filled="f" o:preferrelative="t" stroked="f" coordsize="21600,21600" o:gfxdata="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z9Z8&#10;wAAAANwAAAAPAAAAAAAAAAEAIAAAACIAAABkcnMvZG93bnJldi54bWxQSwECFAAUAAAACACHTuJA&#10;My8FnjsAAAA5AAAAEAAAAAAAAAABACAAAAAPAQAAZHJzL3NoYXBleG1sLnhtbFBLBQYAAAAABgAG&#10;AFsBAAC5AwAAAAA=&#10;">
                  <v:fill on="f" focussize="0,0"/>
                  <v:stroke on="f"/>
                  <v:imagedata r:id="rId42" o:title=""/>
                  <o:lock v:ext="edit" aspectratio="t"/>
                </v:shape>
                <v:line id="直线 421" o:spid="_x0000_s1026" o:spt="20" style="position:absolute;left:606;top:846;flip:x;height:0;width:559;" filled="f" stroked="t" coordsize="21600,21600" o:gfxdata="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mIER&#10;wAAAANwAAAAPAAAAAAAAAAEAIAAAACIAAABkcnMvZG93bnJldi54bWxQSwECFAAUAAAACACHTuJA&#10;My8FnjsAAAA5AAAAEAAAAAAAAAABACAAAAAPAQAAZHJzL3NoYXBleG1sLnhtbFBLBQYAAAAABgAG&#10;AFsBAAC5AwAAAAA=&#10;">
                  <v:fill on="f" focussize="0,0"/>
                  <v:stroke weight="0.3pt" color="#231F20" joinstyle="round"/>
                  <v:imagedata o:title=""/>
                  <o:lock v:ext="edit" aspectratio="f"/>
                </v:line>
                <v:line id="直线 422" o:spid="_x0000_s1026" o:spt="20" style="position:absolute;left:1935;top:1118;height:231;width:0;" filled="f" stroked="t" coordsize="21600,21600" o:gfxdata="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VcHR74A&#10;AADcAAAADwAAAAAAAAABACAAAAAiAAAAZHJzL2Rvd25yZXYueG1sUEsBAhQAFAAAAAgAh07iQDMv&#10;BZ47AAAAOQAAABAAAAAAAAAAAQAgAAAADQEAAGRycy9zaGFwZXhtbC54bWxQSwUGAAAAAAYABgBb&#10;AQAAtwMAAAAA&#10;">
                  <v:fill on="f" focussize="0,0"/>
                  <v:stroke weight="0.5pt" color="#231F20" joinstyle="round"/>
                  <v:imagedata o:title=""/>
                  <o:lock v:ext="edit" aspectratio="f"/>
                </v:line>
                <v:line id="直线 423" o:spid="_x0000_s1026" o:spt="20" style="position:absolute;left:1796;top:1118;flip:y;height:231;width:0;" filled="f" stroked="t" coordsize="21600,21600" o:gfxdata="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C3zxb4A&#10;AADcAAAADwAAAAAAAAABACAAAAAiAAAAZHJzL2Rvd25yZXYueG1sUEsBAhQAFAAAAAgAh07iQDMv&#10;BZ47AAAAOQAAABAAAAAAAAAAAQAgAAAADQEAAGRycy9zaGFwZXhtbC54bWxQSwUGAAAAAAYABgBb&#10;AQAAtwMAAAAA&#10;">
                  <v:fill on="f" focussize="0,0"/>
                  <v:stroke weight="0.5pt" color="#231F20" joinstyle="round"/>
                  <v:imagedata o:title=""/>
                  <o:lock v:ext="edit" aspectratio="f"/>
                </v:line>
                <v:line id="直线 424" o:spid="_x0000_s1026" o:spt="20" style="position:absolute;left:1796;top:1210;height:0;width:139;" filled="f" stroked="t" coordsize="21600,21600" o:gfxdata="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sk8q74A&#10;AADcAAAADwAAAAAAAAABACAAAAAiAAAAZHJzL2Rvd25yZXYueG1sUEsBAhQAFAAAAAgAh07iQDMv&#10;BZ47AAAAOQAAABAAAAAAAAAAAQAgAAAADQEAAGRycy9zaGFwZXhtbC54bWxQSwUGAAAAAAYABgBb&#10;AQAAtwMAAAAA&#10;">
                  <v:fill on="f" focussize="0,0"/>
                  <v:stroke weight="0.5pt" color="#231F20" joinstyle="round"/>
                  <v:imagedata o:title=""/>
                  <o:lock v:ext="edit" aspectratio="f"/>
                </v:line>
                <v:line id="直线 425" o:spid="_x0000_s1026" o:spt="20" style="position:absolute;left:1796;top:1118;height:0;width:139;" filled="f" stroked="t" coordsize="21600,21600" o:gfxdata="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tWqNm5AAAA3AAA&#10;AA8AAAAAAAAAAQAgAAAAIgAAAGRycy9kb3ducmV2LnhtbFBLAQIUABQAAAAIAIdO4kAzLwWeOwAA&#10;ADkAAAAQAAAAAAAAAAEAIAAAAAgBAABkcnMvc2hhcGV4bWwueG1sUEsFBgAAAAAGAAYAWwEAALID&#10;AAAAAA==&#10;">
                  <v:fill on="f" focussize="0,0"/>
                  <v:stroke weight="0.5pt" color="#231F20" joinstyle="round"/>
                  <v:imagedata o:title=""/>
                  <o:lock v:ext="edit" aspectratio="f"/>
                </v:line>
                <v:line id="直线 426" o:spid="_x0000_s1026" o:spt="20" style="position:absolute;left:1935;top:1349;flip:y;height:231;width:0;" filled="f" stroked="t" coordsize="21600,21600" o:gfxdata="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bJnt74A&#10;AADcAAAADwAAAAAAAAABACAAAAAiAAAAZHJzL2Rvd25yZXYueG1sUEsBAhQAFAAAAAgAh07iQDMv&#10;BZ47AAAAOQAAABAAAAAAAAAAAQAgAAAADQEAAGRycy9zaGFwZXhtbC54bWxQSwUGAAAAAAYABgBb&#10;AQAAtwMAAAAA&#10;">
                  <v:fill on="f" focussize="0,0"/>
                  <v:stroke weight="0.5pt" color="#231F20" joinstyle="round"/>
                  <v:imagedata o:title=""/>
                  <o:lock v:ext="edit" aspectratio="f"/>
                </v:line>
                <v:line id="直线 427" o:spid="_x0000_s1026" o:spt="20" style="position:absolute;left:1796;top:1349;height:231;width:0;" filled="f" stroked="t" coordsize="21600,21600" o:gfxdata="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TICugAAANwA&#10;AAAPAAAAAAAAAAEAIAAAACIAAABkcnMvZG93bnJldi54bWxQSwECFAAUAAAACACHTuJAMy8FnjsA&#10;AAA5AAAAEAAAAAAAAAABACAAAAAJAQAAZHJzL3NoYXBleG1sLnhtbFBLBQYAAAAABgAGAFsBAACz&#10;AwAAAAA=&#10;">
                  <v:fill on="f" focussize="0,0"/>
                  <v:stroke weight="0.5pt" color="#231F20" joinstyle="round"/>
                  <v:imagedata o:title=""/>
                  <o:lock v:ext="edit" aspectratio="f"/>
                </v:line>
                <v:line id="直线 428" o:spid="_x0000_s1026" o:spt="20" style="position:absolute;left:1796;top:1488;height:0;width:139;" filled="f" stroked="t" coordsize="21600,21600" o:gfxdata="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tZeZvQAA&#10;ANwAAAAPAAAAAAAAAAEAIAAAACIAAABkcnMvZG93bnJldi54bWxQSwECFAAUAAAACACHTuJAMy8F&#10;njsAAAA5AAAAEAAAAAAAAAABACAAAAAMAQAAZHJzL3NoYXBleG1sLnhtbFBLBQYAAAAABgAGAFsB&#10;AAC2AwAAAAA=&#10;">
                  <v:fill on="f" focussize="0,0"/>
                  <v:stroke weight="0.5pt" color="#231F20" joinstyle="round"/>
                  <v:imagedata o:title=""/>
                  <o:lock v:ext="edit" aspectratio="f"/>
                </v:line>
                <v:line id="直线 429" o:spid="_x0000_s1026" o:spt="20" style="position:absolute;left:1796;top:1580;height:0;width:139;" filled="f" stroked="t" coordsize="21600,21600" o:gfxdata="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9nCe68AAAA&#10;3AAAAA8AAAAAAAAAAQAgAAAAIgAAAGRycy9kb3ducmV2LnhtbFBLAQIUABQAAAAIAIdO4kAzLwWe&#10;OwAAADkAAAAQAAAAAAAAAAEAIAAAAAsBAABkcnMvc2hhcGV4bWwueG1sUEsFBgAAAAAGAAYAWwEA&#10;ALUDAAAAAA==&#10;">
                  <v:fill on="f" focussize="0,0"/>
                  <v:stroke weight="0.5pt" color="#231F20" joinstyle="round"/>
                  <v:imagedata o:title=""/>
                  <o:lock v:ext="edit" aspectratio="f"/>
                </v:line>
                <v:line id="直线 430" o:spid="_x0000_s1026" o:spt="20" style="position:absolute;left:1241;top:1349;flip:y;height:211;width:0;" filled="f" stroked="t" coordsize="21600,21600" o:gfxdata="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WDxoC/&#10;AAAA3AAAAA8AAAAAAAAAAQAgAAAAIgAAAGRycy9kb3ducmV2LnhtbFBLAQIUABQAAAAIAIdO4kAz&#10;LwWeOwAAADkAAAAQAAAAAAAAAAEAIAAAAA4BAABkcnMvc2hhcGV4bWwueG1sUEsFBgAAAAAGAAYA&#10;WwEAALgDAAAAAA==&#10;">
                  <v:fill on="f" focussize="0,0"/>
                  <v:stroke weight="0.5pt" color="#231F20" joinstyle="round"/>
                  <v:imagedata o:title=""/>
                  <o:lock v:ext="edit" aspectratio="f"/>
                </v:line>
                <v:line id="直线 431" o:spid="_x0000_s1026" o:spt="20" style="position:absolute;left:1241;top:1560;flip:x;height:0;width:70;" filled="f" stroked="t" coordsize="21600,21600" o:gfxdata="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mpe9L4A&#10;AADcAAAADwAAAAAAAAABACAAAAAiAAAAZHJzL2Rvd25yZXYueG1sUEsBAhQAFAAAAAgAh07iQDMv&#10;BZ47AAAAOQAAABAAAAAAAAAAAQAgAAAADQEAAGRycy9zaGFwZXhtbC54bWxQSwUGAAAAAAYABgBb&#10;AQAAtwMAAAAA&#10;">
                  <v:fill on="f" focussize="0,0"/>
                  <v:stroke weight="0.5pt" color="#231F20" joinstyle="round"/>
                  <v:imagedata o:title=""/>
                  <o:lock v:ext="edit" aspectratio="f"/>
                </v:line>
                <v:line id="直线 432" o:spid="_x0000_s1026" o:spt="20" style="position:absolute;left:1241;top:1349;height:40;width:70;" filled="f" stroked="t" coordsize="21600,21600" o:gfxdata="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I6Rmr4A&#10;AADcAAAADwAAAAAAAAABACAAAAAiAAAAZHJzL2Rvd25yZXYueG1sUEsBAhQAFAAAAAgAh07iQDMv&#10;BZ47AAAAOQAAABAAAAAAAAAAAQAgAAAADQEAAGRycy9zaGFwZXhtbC54bWxQSwUGAAAAAAYABgBb&#10;AQAAtwMAAAAA&#10;">
                  <v:fill on="f" focussize="0,0"/>
                  <v:stroke weight="0.5pt" color="#231F20" joinstyle="round"/>
                  <v:imagedata o:title=""/>
                  <o:lock v:ext="edit" aspectratio="f"/>
                </v:line>
                <v:line id="直线 433" o:spid="_x0000_s1026" o:spt="20" style="position:absolute;left:1241;top:1138;height:211;width:0;" filled="f" stroked="t" coordsize="21600,21600" o:gfxdata="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XA/tvQAA&#10;ANwAAAAPAAAAAAAAAAEAIAAAACIAAABkcnMvZG93bnJldi54bWxQSwECFAAUAAAACACHTuJAMy8F&#10;njsAAAA5AAAAEAAAAAAAAAABACAAAAAMAQAAZHJzL3NoYXBleG1sLnhtbFBLBQYAAAAABgAGAFsB&#10;AAC2AwAAAAA=&#10;">
                  <v:fill on="f" focussize="0,0"/>
                  <v:stroke weight="0.5pt" color="#231F20" joinstyle="round"/>
                  <v:imagedata o:title=""/>
                  <o:lock v:ext="edit" aspectratio="f"/>
                </v:line>
                <v:line id="直线 434" o:spid="_x0000_s1026" o:spt="20" style="position:absolute;left:1311;top:1120;height:458;width:0;" filled="f" stroked="t" coordsize="21600,21600" o:gfxdata="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Kp2vQAA&#10;ANwAAAAPAAAAAAAAAAEAIAAAACIAAABkcnMvZG93bnJldi54bWxQSwECFAAUAAAACACHTuJAMy8F&#10;njsAAAA5AAAAEAAAAAAAAAABACAAAAAMAQAAZHJzL3NoYXBleG1sLnhtbFBLBQYAAAAABgAGAFsB&#10;AAC2AwAAAAA=&#10;">
                  <v:fill on="f" focussize="0,0"/>
                  <v:stroke weight="0.5pt" color="#231F20" joinstyle="round"/>
                  <v:imagedata o:title=""/>
                  <o:lock v:ext="edit" aspectratio="f"/>
                </v:line>
                <v:line id="直线 435" o:spid="_x0000_s1026" o:spt="20" style="position:absolute;left:1241;top:1309;flip:x y;height:40;width:70;" filled="f" stroked="t" coordsize="21600,21600" o:gfxdata="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R269rsAAADc&#10;AAAADwAAAAAAAAABACAAAAAiAAAAZHJzL2Rvd25yZXYueG1sUEsBAhQAFAAAAAgAh07iQDMvBZ47&#10;AAAAOQAAABAAAAAAAAAAAQAgAAAACgEAAGRycy9zaGFwZXhtbC54bWxQSwUGAAAAAAYABgBbAQAA&#10;tAMAAAAA&#10;">
                  <v:fill on="f" focussize="0,0"/>
                  <v:stroke weight="0.5pt" color="#231F20" joinstyle="round"/>
                  <v:imagedata o:title=""/>
                  <o:lock v:ext="edit" aspectratio="f"/>
                </v:line>
                <v:line id="直线 436" o:spid="_x0000_s1026" o:spt="20" style="position:absolute;left:1241;top:1138;flip:x;height:0;width:70;" filled="f" stroked="t" coordsize="21600,21600" o:gfxdata="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Rr8Wq/&#10;AAAA3AAAAA8AAAAAAAAAAQAgAAAAIgAAAGRycy9kb3ducmV2LnhtbFBLAQIUABQAAAAIAIdO4kAz&#10;LwWeOwAAADkAAAAQAAAAAAAAAAEAIAAAAA4BAABkcnMvc2hhcGV4bWwueG1sUEsFBgAAAAAGAAYA&#10;WwEAALgDAAAAAA==&#10;">
                  <v:fill on="f" focussize="0,0"/>
                  <v:stroke weight="0.5pt" color="#231F20" joinstyle="round"/>
                  <v:imagedata o:title=""/>
                  <o:lock v:ext="edit" aspectratio="f"/>
                </v:line>
                <v:shape id="图片 437" o:spid="_x0000_s1026" o:spt="75" alt="" type="#_x0000_t75" style="position:absolute;left:4420;top:2504;height:232;width:232;" filled="f" o:preferrelative="t" stroked="f" coordsize="21600,21600" o:gfxdata="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4/rQHLgAAADcAAAA&#10;DwAAAAAAAAABACAAAAAiAAAAZHJzL2Rvd25yZXYueG1sUEsBAhQAFAAAAAgAh07iQDMvBZ47AAAA&#10;OQAAABAAAAAAAAAAAQAgAAAABwEAAGRycy9zaGFwZXhtbC54bWxQSwUGAAAAAAYABgBbAQAAsQMA&#10;AAAA&#10;">
                  <v:fill on="f" focussize="0,0"/>
                  <v:stroke on="f"/>
                  <v:imagedata r:id="rId43" o:title=""/>
                  <o:lock v:ext="edit" aspectratio="t"/>
                </v:shape>
                <v:shape id="图片 438" o:spid="_x0000_s1026" o:spt="75" alt="" type="#_x0000_t75" style="position:absolute;left:4420;top:3082;height:233;width:232;" filled="f" o:preferrelative="t" stroked="f" coordsize="21600,21600" o:gfxdata="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zmBW/&#10;AAAA3AAAAA8AAAAAAAAAAQAgAAAAIgAAAGRycy9kb3ducmV2LnhtbFBLAQIUABQAAAAIAIdO4kAz&#10;LwWeOwAAADkAAAAQAAAAAAAAAAEAIAAAAA4BAABkcnMvc2hhcGV4bWwueG1sUEsFBgAAAAAGAAYA&#10;WwEAALgDAAAAAA==&#10;">
                  <v:fill on="f" focussize="0,0"/>
                  <v:stroke on="f"/>
                  <v:imagedata r:id="rId44" o:title=""/>
                  <o:lock v:ext="edit" aspectratio="t"/>
                </v:shape>
                <v:shape id="图片 439" o:spid="_x0000_s1026" o:spt="75" alt="" type="#_x0000_t75" style="position:absolute;left:1530;top:2504;height:232;width:232;" filled="f" o:preferrelative="t" stroked="f" coordsize="21600,21600" o:gfxdata="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9NH+/&#10;AAAA3AAAAA8AAAAAAAAAAQAgAAAAIgAAAGRycy9kb3ducmV2LnhtbFBLAQIUABQAAAAIAIdO4kAz&#10;LwWeOwAAADkAAAAQAAAAAAAAAAEAIAAAAA4BAABkcnMvc2hhcGV4bWwueG1sUEsFBgAAAAAGAAYA&#10;WwEAALgDAAAAAA==&#10;">
                  <v:fill on="f" focussize="0,0"/>
                  <v:stroke on="f"/>
                  <v:imagedata r:id="rId45" o:title=""/>
                  <o:lock v:ext="edit" aspectratio="t"/>
                </v:shape>
                <v:shape id="图片 440" o:spid="_x0000_s1026" o:spt="75" alt="" type="#_x0000_t75" style="position:absolute;left:1530;top:3082;height:233;width:232;" filled="f" o:preferrelative="t" stroked="f" coordsize="21600,21600" o:gfxdata="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s6cL4A&#10;AADcAAAADwAAAAAAAAABACAAAAAiAAAAZHJzL2Rvd25yZXYueG1sUEsBAhQAFAAAAAgAh07iQDMv&#10;BZ47AAAAOQAAABAAAAAAAAAAAQAgAAAADQEAAGRycy9zaGFwZXhtbC54bWxQSwUGAAAAAAYABgBb&#10;AQAAtwMAAAAA&#10;">
                  <v:fill on="f" focussize="0,0"/>
                  <v:stroke on="f"/>
                  <v:imagedata r:id="rId46" o:title=""/>
                  <o:lock v:ext="edit" aspectratio="t"/>
                </v:shape>
                <v:shape id="图片 441" o:spid="_x0000_s1026" o:spt="75" alt="" type="#_x0000_t75" style="position:absolute;left:1530;top:3661;height:232;width:232;" filled="f" o:preferrelative="t" stroked="f" coordsize="21600,21600" o:gfxdata="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Q8Etb4A&#10;AADcAAAADwAAAAAAAAABACAAAAAiAAAAZHJzL2Rvd25yZXYueG1sUEsBAhQAFAAAAAgAh07iQDMv&#10;BZ47AAAAOQAAABAAAAAAAAAAAQAgAAAADQEAAGRycy9zaGFwZXhtbC54bWxQSwUGAAAAAAYABgBb&#10;AQAAtwMAAAAA&#10;">
                  <v:fill on="f" focussize="0,0"/>
                  <v:stroke on="f"/>
                  <v:imagedata r:id="rId47" o:title=""/>
                  <o:lock v:ext="edit" aspectratio="t"/>
                </v:shape>
                <v:shape id="图片 442" o:spid="_x0000_s1026" o:spt="75" alt="" type="#_x0000_t75" style="position:absolute;left:4420;top:3661;height:232;width:232;" filled="f" o:preferrelative="t" stroked="f" coordsize="21600,21600" o:gfxdata="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1a9vr4A&#10;AADcAAAADwAAAAAAAAABACAAAAAiAAAAZHJzL2Rvd25yZXYueG1sUEsBAhQAFAAAAAgAh07iQDMv&#10;BZ47AAAAOQAAABAAAAAAAAAAAQAgAAAADQEAAGRycy9zaGFwZXhtbC54bWxQSwUGAAAAAAYABgBb&#10;AQAAtwMAAAAA&#10;">
                  <v:fill on="f" focussize="0,0"/>
                  <v:stroke on="f"/>
                  <v:imagedata r:id="rId48" o:title=""/>
                  <o:lock v:ext="edit" aspectratio="t"/>
                </v:shape>
                <v:shape id="图片 443" o:spid="_x0000_s1026" o:spt="75" alt="" type="#_x0000_t75" style="position:absolute;left:843;top:1575;height:103;width:103;" filled="f" o:preferrelative="t" stroked="f" coordsize="21600,21600" o:gfxdata="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6rsAAADc&#10;AAAADwAAAAAAAAABACAAAAAiAAAAZHJzL2Rvd25yZXYueG1sUEsBAhQAFAAAAAgAh07iQDMvBZ47&#10;AAAAOQAAABAAAAAAAAAAAQAgAAAACgEAAGRycy9zaGFwZXhtbC54bWxQSwUGAAAAAAYABgBbAQAA&#10;tAMAAAAA&#10;">
                  <v:fill on="f" focussize="0,0"/>
                  <v:stroke on="f"/>
                  <v:imagedata r:id="rId49" o:title=""/>
                  <o:lock v:ext="edit" aspectratio="t"/>
                </v:shape>
                <v:shape id="图片 444" o:spid="_x0000_s1026" o:spt="75" alt="" type="#_x0000_t75" style="position:absolute;left:334;top:1113;height:472;width:219;" filled="f" o:preferrelative="t" stroked="f" coordsize="21600,21600" o:gfxdata="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Z2ly/&#10;AAAA3AAAAA8AAAAAAAAAAQAgAAAAIgAAAGRycy9kb3ducmV2LnhtbFBLAQIUABQAAAAIAIdO4kAz&#10;LwWeOwAAADkAAAAQAAAAAAAAAAEAIAAAAA4BAABkcnMvc2hhcGV4bWwueG1sUEsFBgAAAAAGAAYA&#10;WwEAALgDAAAAAA==&#10;">
                  <v:fill on="f" focussize="0,0"/>
                  <v:stroke on="f"/>
                  <v:imagedata r:id="rId50" o:title=""/>
                  <o:lock v:ext="edit" aspectratio="t"/>
                </v:shape>
                <v:shape id="任意多边形 445" o:spid="_x0000_s1026" o:spt="100" style="position:absolute;left:844;top:4808;height:54;width:333;" filled="f" stroked="t" coordsize="333,54" o:gfxdata="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OdInugAAANwA&#10;AAAPAAAAAAAAAAEAIAAAACIAAABkcnMvZG93bnJldi54bWxQSwECFAAUAAAACACHTuJAMy8FnjsA&#10;AAA5AAAAEAAAAAAAAAABACAAAAAJAQAAZHJzL3NoYXBleG1sLnhtbFBLBQYAAAAABgAGAFsBAACz&#10;AwAAAAA=&#10;" path="m0,0l63,35,131,53,201,53,269,35,332,0e">
                  <v:fill on="f" focussize="0,0"/>
                  <v:stroke weight="0.3pt" color="#231F20" joinstyle="round"/>
                  <v:imagedata o:title=""/>
                  <o:lock v:ext="edit" aspectratio="f"/>
                </v:shape>
                <v:line id="直线 446" o:spid="_x0000_s1026" o:spt="20" style="position:absolute;left:486;top:4261;height:460;width:180;" filled="f" stroked="t" coordsize="21600,21600" o:gfxdata="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iXUa/&#10;AAAA3AAAAA8AAAAAAAAAAQAgAAAAIgAAAGRycy9kb3ducmV2LnhtbFBLAQIUABQAAAAIAIdO4kAz&#10;LwWeOwAAADkAAAAQAAAAAAAAAAEAIAAAAA4BAABkcnMvc2hhcGV4bWwueG1sUEsFBgAAAAAGAAYA&#10;WwEAALgDAAAAAA==&#10;">
                  <v:fill on="f" focussize="0,0"/>
                  <v:stroke weight="0.3pt" color="#231F20" joinstyle="round"/>
                  <v:imagedata o:title=""/>
                  <o:lock v:ext="edit" aspectratio="f"/>
                </v:line>
                <v:shape id="图片 447" o:spid="_x0000_s1026" o:spt="75" alt="" type="#_x0000_t75" style="position:absolute;left:662;top:4718;height:218;width:221;" filled="f" o:preferrelative="t" stroked="f" coordsize="21600,21600" o:gfxdata="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M8C4ugAAANwA&#10;AAAPAAAAAAAAAAEAIAAAACIAAABkcnMvZG93bnJldi54bWxQSwECFAAUAAAACACHTuJAMy8FnjsA&#10;AAA5AAAAEAAAAAAAAAABACAAAAAJAQAAZHJzL3NoYXBleG1sLnhtbFBLBQYAAAAABgAGAFsBAACz&#10;AwAAAAA=&#10;">
                  <v:fill on="f" focussize="0,0"/>
                  <v:stroke on="f"/>
                  <v:imagedata r:id="rId51" o:title=""/>
                  <o:lock v:ext="edit" aspectratio="t"/>
                </v:shape>
                <v:line id="直线 448" o:spid="_x0000_s1026" o:spt="20" style="position:absolute;left:987;top:1962;height:855;width:0;" filled="f" stroked="t" coordsize="21600,21600" o:gfxdata="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jcedvQAA&#10;ANwAAAAPAAAAAAAAAAEAIAAAACIAAABkcnMvZG93bnJldi54bWxQSwECFAAUAAAACACHTuJAMy8F&#10;njsAAAA5AAAAEAAAAAAAAAABACAAAAAMAQAAZHJzL3NoYXBleG1sLnhtbFBLBQYAAAAABgAGAFsB&#10;AAC2AwAAAAA=&#10;">
                  <v:fill on="f" focussize="0,0"/>
                  <v:stroke weight="0.3pt" color="#231F20" joinstyle="round"/>
                  <v:imagedata o:title=""/>
                  <o:lock v:ext="edit" aspectratio="f"/>
                </v:line>
                <v:line id="直线 449" o:spid="_x0000_s1026" o:spt="20" style="position:absolute;left:802;top:1962;height:855;width:0;" filled="f" stroked="t" coordsize="21600,21600" o:gfxdata="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fWeq/&#10;AAAA3AAAAA8AAAAAAAAAAQAgAAAAIgAAAGRycy9kb3ducmV2LnhtbFBLAQIUABQAAAAIAIdO4kAz&#10;LwWeOwAAADkAAAAQAAAAAAAAAAEAIAAAAA4BAABkcnMvc2hhcGV4bWwueG1sUEsFBgAAAAAGAAYA&#10;WwEAALgDAAAAAA==&#10;">
                  <v:fill on="f" focussize="0,0"/>
                  <v:stroke weight="0.3pt" color="#231F20" joinstyle="round"/>
                  <v:imagedata o:title=""/>
                  <o:lock v:ext="edit" aspectratio="f"/>
                </v:line>
                <v:line id="直线 450" o:spid="_x0000_s1026" o:spt="20" style="position:absolute;left:871;top:2910;height:0;width:47;" filled="f" stroked="t" coordsize="21600,21600" o:gfxdata="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cT/HG/&#10;AAAA3AAAAA8AAAAAAAAAAQAgAAAAIgAAAGRycy9kb3ducmV2LnhtbFBLAQIUABQAAAAIAIdO4kAz&#10;LwWeOwAAADkAAAAQAAAAAAAAAAEAIAAAAA4BAABkcnMvc2hhcGV4bWwueG1sUEsFBgAAAAAGAAYA&#10;WwEAALgDAAAAAA==&#10;">
                  <v:fill on="f" focussize="0,0"/>
                  <v:stroke weight="0.3pt" color="#231F20" joinstyle="round"/>
                  <v:imagedata o:title=""/>
                  <o:lock v:ext="edit" aspectratio="f"/>
                </v:line>
                <v:shape id="任意多边形 451" o:spid="_x0000_s1026" o:spt="100" style="position:absolute;left:802;top:2817;height:93;width:186;" filled="f" stroked="t" coordsize="186,93" o:gfxdata="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zsxu8AAAA&#10;3AAAAA8AAAAAAAAAAQAgAAAAIgAAAGRycy9kb3ducmV2LnhtbFBLAQIUABQAAAAIAIdO4kAzLwWe&#10;OwAAADkAAAAQAAAAAAAAAAEAIAAAAAsBAABkcnMvc2hhcGV4bWwueG1sUEsFBgAAAAAGAAYAWwEA&#10;ALUDAAAAAA==&#10;" path="m0,0l7,36,27,66,57,86,93,93,129,86,158,66,178,36,185,0e">
                  <v:fill on="f" focussize="0,0"/>
                  <v:stroke weight="0.3pt" color="#231F20" joinstyle="round"/>
                  <v:imagedata o:title=""/>
                  <o:lock v:ext="edit" aspectratio="f"/>
                </v:shape>
                <v:shape id="图片 452" o:spid="_x0000_s1026" o:spt="75" alt="" type="#_x0000_t75" style="position:absolute;left:799;top:1866;height:275;width:192;" filled="f" o:preferrelative="t" stroked="f" coordsize="21600,21600" o:gfxdata="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TGPz&#10;wAAAANwAAAAPAAAAAAAAAAEAIAAAACIAAABkcnMvZG93bnJldi54bWxQSwECFAAUAAAACACHTuJA&#10;My8FnjsAAAA5AAAAEAAAAAAAAAABACAAAAAPAQAAZHJzL3NoYXBleG1sLnhtbFBLBQYAAAAABgAG&#10;AFsBAAC5AwAAAAA=&#10;">
                  <v:fill on="f" focussize="0,0"/>
                  <v:stroke on="f"/>
                  <v:imagedata r:id="rId52" o:title=""/>
                  <o:lock v:ext="edit" aspectratio="t"/>
                </v:shape>
                <v:shape id="任意多边形 453" o:spid="_x0000_s1026" o:spt="100" style="position:absolute;left:4803;top:4563;height:362;width:221;" filled="f" stroked="t" coordsize="221,362" o:gfxdata="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ziTKO8AAAA&#10;3AAAAA8AAAAAAAAAAQAgAAAAIgAAAGRycy9kb3ducmV2LnhtbFBLAQIUABQAAAAIAIdO4kAzLwWe&#10;OwAAADkAAAAQAAAAAAAAAAEAIAAAAAsBAABkcnMvc2hhcGV4bWwueG1sUEsFBgAAAAAGAAYAWwEA&#10;ALUDAAAAAA==&#10;" path="m0,0l3,76,22,148,54,215,98,274,154,323,221,361e">
                  <v:fill on="f" focussize="0,0"/>
                  <v:stroke weight="0.3pt" color="#231F20" joinstyle="round"/>
                  <v:imagedata o:title=""/>
                  <o:lock v:ext="edit" aspectratio="f"/>
                </v:shape>
                <v:line id="直线 454" o:spid="_x0000_s1026" o:spt="20" style="position:absolute;left:1359;top:4240;height:324;width:20;" filled="f" stroked="t" coordsize="21600,21600" o:gfxdata="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Cj6cr4A&#10;AADcAAAADwAAAAAAAAABACAAAAAiAAAAZHJzL2Rvd25yZXYueG1sUEsBAhQAFAAAAAgAh07iQDMv&#10;BZ47AAAAOQAAABAAAAAAAAAAAQAgAAAADQEAAGRycy9zaGFwZXhtbC54bWxQSwUGAAAAAAYABgBb&#10;AQAAtwMAAAAA&#10;">
                  <v:fill on="f" focussize="0,0"/>
                  <v:stroke weight="0.3pt" color="#231F20" joinstyle="round"/>
                  <v:imagedata o:title=""/>
                  <o:lock v:ext="edit" aspectratio="f"/>
                </v:line>
                <v:shape id="任意多边形 455" o:spid="_x0000_s1026" o:spt="100" style="position:absolute;left:1507;top:4355;height:35;width:35;" filled="f" stroked="t" coordsize="35,35" o:gfxdata="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rzElLsAAADc&#10;AAAADwAAAAAAAAABACAAAAAiAAAAZHJzL2Rvd25yZXYueG1sUEsBAhQAFAAAAAgAh07iQDMvBZ47&#10;AAAAOQAAABAAAAAAAAAAAQAgAAAACgEAAGRycy9zaGFwZXhtbC54bWxQSwUGAAAAAAYABgBbAQAA&#10;tAMAAAAA&#10;" path="m35,0l22,3,11,10,3,21,0,35e">
                  <v:fill on="f" focussize="0,0"/>
                  <v:stroke weight="0.3pt" color="#231F20" joinstyle="round"/>
                  <v:imagedata o:title=""/>
                  <o:lock v:ext="edit" aspectratio="f"/>
                </v:shape>
                <v:shape id="任意多边形 456" o:spid="_x0000_s1026" o:spt="100" style="position:absolute;left:1159;top:4563;height:362;width:221;" filled="f" stroked="t" coordsize="221,362" o:gfxdata="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192NG8AAAA&#10;3AAAAA8AAAAAAAAAAQAgAAAAIgAAAGRycy9kb3ducmV2LnhtbFBLAQIUABQAAAAIAIdO4kAzLwWe&#10;OwAAADkAAAAQAAAAAAAAAAEAIAAAAAsBAABkcnMvc2hhcGV4bWwueG1sUEsFBgAAAAAGAAYAWwEA&#10;ALUDAAAAAA==&#10;" path="m0,361l66,323,122,274,167,215,199,148,217,76,220,0e">
                  <v:fill on="f" focussize="0,0"/>
                  <v:stroke weight="0.3pt" color="#231F20" joinstyle="round"/>
                  <v:imagedata o:title=""/>
                  <o:lock v:ext="edit" aspectratio="f"/>
                </v:shape>
                <v:shape id="任意多边形 457" o:spid="_x0000_s1026" o:spt="100" style="position:absolute;left:1231;top:4813;height:70;width:19;" filled="f" stroked="t" coordsize="19,70" o:gfxdata="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kTBV68AAAA&#10;3AAAAA8AAAAAAAAAAQAgAAAAIgAAAGRycy9kb3ducmV2LnhtbFBLAQIUABQAAAAIAIdO4kAzLwWe&#10;OwAAADkAAAAQAAAAAAAAAAEAIAAAAAsBAABkcnMvc2hhcGV4bWwueG1sUEsFBgAAAAAGAAYAWwEA&#10;ALUDAAAAAA==&#10;" path="m0,70l12,56,18,39,17,22,9,5,8,3,6,2,5,0e">
                  <v:fill on="f" focussize="0,0"/>
                  <v:stroke weight="0.3pt" color="#231F20" joinstyle="round"/>
                  <v:imagedata o:title=""/>
                  <o:lock v:ext="edit" aspectratio="f"/>
                </v:shape>
                <v:shape id="任意多边形 458" o:spid="_x0000_s1026" o:spt="100" style="position:absolute;left:1176;top:4799;height:14;width:61;" filled="f" stroked="t" coordsize="61,14" o:gfxdata="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KSFA&#10;wAAAANwAAAAPAAAAAAAAAAEAIAAAACIAAABkcnMvZG93bnJldi54bWxQSwECFAAUAAAACACHTuJA&#10;My8FnjsAAAA5AAAAEAAAAAAAAAABACAAAAAPAQAAZHJzL3NoYXBleG1sLnhtbFBLBQYAAAAABgAG&#10;AFsBAAC5AwAAAAA=&#10;" path="m61,13l47,4,31,0,15,1,0,9e">
                  <v:fill on="f" focussize="0,0"/>
                  <v:stroke weight="0.3pt" color="#231F20" joinstyle="round"/>
                  <v:imagedata o:title=""/>
                  <o:lock v:ext="edit" aspectratio="f"/>
                </v:shape>
                <v:line id="直线 459" o:spid="_x0000_s1026" o:spt="20" style="position:absolute;left:1507;top:4390;height:115;width:0;" filled="f" stroked="t" coordsize="21600,21600" o:gfxdata="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Yopzb4A&#10;AADcAAAADwAAAAAAAAABACAAAAAiAAAAZHJzL2Rvd25yZXYueG1sUEsBAhQAFAAAAAgAh07iQDMv&#10;BZ47AAAAOQAAABAAAAAAAAAAAQAgAAAADQEAAGRycy9zaGFwZXhtbC54bWxQSwUGAAAAAAYABgBb&#10;AQAAtwMAAAAA&#10;">
                  <v:fill on="f" focussize="0,0"/>
                  <v:stroke weight="0.3pt" color="#231F20" joinstyle="round"/>
                  <v:imagedata o:title=""/>
                  <o:lock v:ext="edit" aspectratio="f"/>
                </v:line>
                <v:line id="直线 460" o:spid="_x0000_s1026" o:spt="20" style="position:absolute;left:1542;top:4355;flip:x;height:0;width:46;" filled="f" stroked="t" coordsize="21600,21600" o:gfxdata="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yKP/&#10;wAAAANwAAAAPAAAAAAAAAAEAIAAAACIAAABkcnMvZG93bnJldi54bWxQSwECFAAUAAAACACHTuJA&#10;My8FnjsAAAA5AAAAEAAAAAAAAAABACAAAAAPAQAAZHJzL3NoYXBleG1sLnhtbFBLBQYAAAAABgAG&#10;AFsBAAC5AwAAAAA=&#10;">
                  <v:fill on="f" focussize="0,0"/>
                  <v:stroke weight="0.3pt" color="#231F20" joinstyle="round"/>
                  <v:imagedata o:title=""/>
                  <o:lock v:ext="edit" aspectratio="f"/>
                </v:line>
                <v:shape id="任意多边形 461" o:spid="_x0000_s1026" o:spt="100" style="position:absolute;left:1588;top:4320;height:35;width:35;" filled="f" stroked="t" coordsize="35,35" o:gfxdata="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iS+tr4A&#10;AADcAAAADwAAAAAAAAABACAAAAAiAAAAZHJzL2Rvd25yZXYueG1sUEsBAhQAFAAAAAgAh07iQDMv&#10;BZ47AAAAOQAAABAAAAAAAAAAAQAgAAAADQEAAGRycy9zaGFwZXhtbC54bWxQSwUGAAAAAAYABgBb&#10;AQAAtwMAAAAA&#10;" path="m0,35l14,32,25,25,32,14,35,0e">
                  <v:fill on="f" focussize="0,0"/>
                  <v:stroke weight="0.3pt" color="#231F20" joinstyle="round"/>
                  <v:imagedata o:title=""/>
                  <o:lock v:ext="edit" aspectratio="f"/>
                </v:shape>
                <v:shape id="任意多边形 462" o:spid="_x0000_s1026" o:spt="100" style="position:absolute;left:4640;top:4355;height:35;width:35;" filled="f" stroked="t" coordsize="35,35" o:gfxdata="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oGy2/&#10;AAAA3AAAAA8AAAAAAAAAAQAgAAAAIgAAAGRycy9kb3ducmV2LnhtbFBLAQIUABQAAAAIAIdO4kAz&#10;LwWeOwAAADkAAAAQAAAAAAAAAAEAIAAAAA4BAABkcnMvc2hhcGV4bWwueG1sUEsFBgAAAAAGAAYA&#10;WwEAALgDAAAAAA==&#10;" path="m34,35l32,21,24,10,13,3,0,0e">
                  <v:fill on="f" focussize="0,0"/>
                  <v:stroke weight="0.3pt" color="#231F20" joinstyle="round"/>
                  <v:imagedata o:title=""/>
                  <o:lock v:ext="edit" aspectratio="f"/>
                </v:shape>
                <v:line id="直线 463" o:spid="_x0000_s1026" o:spt="20" style="position:absolute;left:4803;top:4258;flip:x;height:306;width:19;" filled="f" stroked="t" coordsize="21600,21600" o:gfxdata="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L8A&#10;Z8EAAADcAAAADwAAAAAAAAABACAAAAAiAAAAZHJzL2Rvd25yZXYueG1sUEsBAhQAFAAAAAgAh07i&#10;QDMvBZ47AAAAOQAAABAAAAAAAAAAAQAgAAAAEAEAAGRycy9zaGFwZXhtbC54bWxQSwUGAAAAAAYA&#10;BgBbAQAAugMAAAAA&#10;">
                  <v:fill on="f" focussize="0,0"/>
                  <v:stroke weight="0.3pt" color="#231F20" joinstyle="round"/>
                  <v:imagedata o:title=""/>
                  <o:lock v:ext="edit" aspectratio="f"/>
                </v:line>
                <v:line id="直线 464" o:spid="_x0000_s1026" o:spt="20" style="position:absolute;left:4675;top:4390;height:115;width:0;" filled="f" stroked="t" coordsize="21600,21600" o:gfxdata="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f2KVb4A&#10;AADcAAAADwAAAAAAAAABACAAAAAiAAAAZHJzL2Rvd25yZXYueG1sUEsBAhQAFAAAAAgAh07iQDMv&#10;BZ47AAAAOQAAABAAAAAAAAAAAQAgAAAADQEAAGRycy9zaGFwZXhtbC54bWxQSwUGAAAAAAYABgBb&#10;AQAAtwMAAAAA&#10;">
                  <v:fill on="f" focussize="0,0"/>
                  <v:stroke weight="0.3pt" color="#231F20" joinstyle="round"/>
                  <v:imagedata o:title=""/>
                  <o:lock v:ext="edit" aspectratio="f"/>
                </v:line>
                <v:shape id="任意多边形 465" o:spid="_x0000_s1026" o:spt="100" style="position:absolute;left:4559;top:4320;height:35;width:35;" filled="f" stroked="t" coordsize="35,35" o:gfxdata="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2m0s7sAAADc&#10;AAAADwAAAAAAAAABACAAAAAiAAAAZHJzL2Rvd25yZXYueG1sUEsBAhQAFAAAAAgAh07iQDMvBZ47&#10;AAAAOQAAABAAAAAAAAAAAQAgAAAACgEAAGRycy9zaGFwZXhtbC54bWxQSwUGAAAAAAYABgBbAQAA&#10;tAMAAAAA&#10;" path="m0,0l3,14,10,25,21,32,34,35e">
                  <v:fill on="f" focussize="0,0"/>
                  <v:stroke weight="0.3pt" color="#231F20" joinstyle="round"/>
                  <v:imagedata o:title=""/>
                  <o:lock v:ext="edit" aspectratio="f"/>
                </v:shape>
                <v:line id="直线 466" o:spid="_x0000_s1026" o:spt="20" style="position:absolute;left:4594;top:4355;height:0;width:47;" filled="f" stroked="t" coordsize="21600,21600" o:gfxdata="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uu7y/&#10;AAAA3AAAAA8AAAAAAAAAAQAgAAAAIgAAAGRycy9kb3ducmV2LnhtbFBLAQIUABQAAAAIAIdO4kAz&#10;LwWeOwAAADkAAAAQAAAAAAAAAAEAIAAAAA4BAABkcnMvc2hhcGV4bWwueG1sUEsFBgAAAAAGAAYA&#10;WwEAALgDAAAAAA==&#10;">
                  <v:fill on="f" focussize="0,0"/>
                  <v:stroke weight="0.3pt" color="#231F20" joinstyle="round"/>
                  <v:imagedata o:title=""/>
                  <o:lock v:ext="edit" aspectratio="f"/>
                </v:line>
                <v:line id="直线 467" o:spid="_x0000_s1026" o:spt="20" style="position:absolute;left:5517;top:4185;flip:x;height:536;width:210;" filled="f" stroked="t" coordsize="21600,21600" o:gfxdata="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w6tVvQAA&#10;ANwAAAAPAAAAAAAAAAEAIAAAACIAAABkcnMvZG93bnJldi54bWxQSwECFAAUAAAACACHTuJAMy8F&#10;njsAAAA5AAAAEAAAAAAAAAABACAAAAAMAQAAZHJzL3NoYXBleG1sLnhtbFBLBQYAAAAABgAGAFsB&#10;AAC2AwAAAAA=&#10;">
                  <v:fill on="f" focussize="0,0"/>
                  <v:stroke weight="0.3pt" color="#231F20" joinstyle="round"/>
                  <v:imagedata o:title=""/>
                  <o:lock v:ext="edit" aspectratio="f"/>
                </v:line>
                <v:shape id="图片 468" o:spid="_x0000_s1026" o:spt="75" alt="" type="#_x0000_t75" style="position:absolute;left:4929;top:4718;height:218;width:591;" filled="f" o:preferrelative="t" stroked="f" coordsize="21600,21600" o:gfxdata="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bMuwL4A&#10;AADcAAAADwAAAAAAAAABACAAAAAiAAAAZHJzL2Rvd25yZXYueG1sUEsBAhQAFAAAAAgAh07iQDMv&#10;BZ47AAAAOQAAABAAAAAAAAAAAQAgAAAADQEAAGRycy9zaGFwZXhtbC54bWxQSwUGAAAAAAYABgBb&#10;AQAAtwMAAAAA&#10;">
                  <v:fill on="f" focussize="0,0"/>
                  <v:stroke on="f"/>
                  <v:imagedata r:id="rId53" o:title=""/>
                  <o:lock v:ext="edit" aspectratio="t"/>
                </v:shape>
                <v:line id="直线 469" o:spid="_x0000_s1026" o:spt="20" style="position:absolute;left:5196;top:1962;height:855;width:0;" filled="f" stroked="t" coordsize="21600,21600" o:gfxdata="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hTvxC/&#10;AAAA3AAAAA8AAAAAAAAAAQAgAAAAIgAAAGRycy9kb3ducmV2LnhtbFBLAQIUABQAAAAIAIdO4kAz&#10;LwWeOwAAADkAAAAQAAAAAAAAAAEAIAAAAA4BAABkcnMvc2hhcGV4bWwueG1sUEsFBgAAAAAGAAYA&#10;WwEAALgDAAAAAA==&#10;">
                  <v:fill on="f" focussize="0,0"/>
                  <v:stroke weight="0.3pt" color="#231F20" joinstyle="round"/>
                  <v:imagedata o:title=""/>
                  <o:lock v:ext="edit" aspectratio="f"/>
                </v:line>
                <v:line id="直线 470" o:spid="_x0000_s1026" o:spt="20" style="position:absolute;left:5381;top:1962;height:855;width:0;" filled="f" stroked="t" coordsize="21600,21600" o:gfxdata="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cfGou/&#10;AAAA3AAAAA8AAAAAAAAAAQAgAAAAIgAAAGRycy9kb3ducmV2LnhtbFBLAQIUABQAAAAIAIdO4kAz&#10;LwWeOwAAADkAAAAQAAAAAAAAAAEAIAAAAA4BAABkcnMvc2hhcGV4bWwueG1sUEsFBgAAAAAGAAYA&#10;WwEAALgDAAAAAA==&#10;">
                  <v:fill on="f" focussize="0,0"/>
                  <v:stroke weight="0.3pt" color="#231F20" joinstyle="round"/>
                  <v:imagedata o:title=""/>
                  <o:lock v:ext="edit" aspectratio="f"/>
                </v:line>
                <v:line id="直线 471" o:spid="_x0000_s1026" o:spt="20" style="position:absolute;left:5265;top:2910;flip:x;height:0;width:46;" filled="f" stroked="t" coordsize="21600,21600" o:gfxdata="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vit&#10;VsEAAADcAAAADwAAAAAAAAABACAAAAAiAAAAZHJzL2Rvd25yZXYueG1sUEsBAhQAFAAAAAgAh07i&#10;QDMvBZ47AAAAOQAAABAAAAAAAAAAAQAgAAAAEAEAAGRycy9zaGFwZXhtbC54bWxQSwUGAAAAAAYA&#10;BgBbAQAAugMAAAAA&#10;">
                  <v:fill on="f" focussize="0,0"/>
                  <v:stroke weight="0.3pt" color="#231F20" joinstyle="round"/>
                  <v:imagedata o:title=""/>
                  <o:lock v:ext="edit" aspectratio="f"/>
                </v:line>
                <v:shape id="任意多边形 472" o:spid="_x0000_s1026" o:spt="100" style="position:absolute;left:5195;top:2817;height:93;width:185;" filled="f" stroked="t" coordsize="185,93" o:gfxdata="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HJRavQAA&#10;ANwAAAAPAAAAAAAAAAEAIAAAACIAAABkcnMvZG93bnJldi54bWxQSwECFAAUAAAACACHTuJAMy8F&#10;njsAAAA5AAAAEAAAAAAAAAABACAAAAAMAQAAZHJzL3NoYXBleG1sLnhtbFBLBQYAAAAABgAGAFsB&#10;AAC2AwAAAAA=&#10;" path="m0,0l7,36,27,66,56,86,92,93,128,86,158,66,177,36,185,0e">
                  <v:fill on="f" focussize="0,0"/>
                  <v:stroke weight="0.3pt" color="#231F20" joinstyle="round"/>
                  <v:imagedata o:title=""/>
                  <o:lock v:ext="edit" aspectratio="f"/>
                </v:shape>
                <v:shape id="任意多边形 473" o:spid="_x0000_s1026" o:spt="100" style="position:absolute;left:5195;top:1869;height:93;width:185;" filled="f" stroked="t" coordsize="185,93" o:gfxdata="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zgotvQAA&#10;ANwAAAAPAAAAAAAAAAEAIAAAACIAAABkcnMvZG93bnJldi54bWxQSwECFAAUAAAACACHTuJAMy8F&#10;njsAAAA5AAAAEAAAAAAAAAABACAAAAAMAQAAZHJzL3NoYXBleG1sLnhtbFBLBQYAAAAABgAGAFsB&#10;AAC2AwAAAAA=&#10;" path="m185,93l177,57,158,27,128,8,92,0,56,8,27,27,7,57,0,93e">
                  <v:fill on="f" focussize="0,0"/>
                  <v:stroke weight="0.3pt" color="#231F20" joinstyle="round"/>
                  <v:imagedata o:title=""/>
                  <o:lock v:ext="edit" aspectratio="f"/>
                </v:shape>
                <v:shape id="任意多边形 474" o:spid="_x0000_s1026" o:spt="100" style="position:absolute;left:1062;top:302;height:35;width:64;" filled="f" stroked="t" coordsize="64,35" o:gfxdata="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rMH0vQAA&#10;ANwAAAAPAAAAAAAAAAEAIAAAACIAAABkcnMvZG93bnJldi54bWxQSwECFAAUAAAACACHTuJAMy8F&#10;njsAAAA5AAAAEAAAAAAAAAABACAAAAAMAQAAZHJzL3NoYXBleG1sLnhtbFBLBQYAAAAABgAGAFsB&#10;AAC2AwAAAAA=&#10;" path="m63,34l51,20,36,9,19,2,0,0e">
                  <v:fill on="f" focussize="0,0"/>
                  <v:stroke weight="0.3pt" color="#231F20" joinstyle="round"/>
                  <v:imagedata o:title=""/>
                  <o:lock v:ext="edit" aspectratio="f"/>
                </v:shape>
                <v:shape id="任意多边形 475" o:spid="_x0000_s1026" o:spt="100" style="position:absolute;left:1062;top:418;height:35;width:64;" filled="f" stroked="t" coordsize="64,35" o:gfxdata="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QzVYa8AAAA&#10;3AAAAA8AAAAAAAAAAQAgAAAAIgAAAGRycy9kb3ducmV2LnhtbFBLAQIUABQAAAAIAIdO4kAzLwWe&#10;OwAAADkAAAAQAAAAAAAAAAEAIAAAAAsBAABkcnMvc2hhcGV4bWwueG1sUEsFBgAAAAAGAAYAWwEA&#10;ALUDAAAAAA==&#10;" path="m0,35l19,33,36,26,51,15,63,0e">
                  <v:fill on="f" focussize="0,0"/>
                  <v:stroke weight="0.3pt" color="#231F20" joinstyle="round"/>
                  <v:imagedata o:title=""/>
                  <o:lock v:ext="edit" aspectratio="f"/>
                </v:shape>
                <v:shape id="图片 476" o:spid="_x0000_s1026" o:spt="75" alt="" type="#_x0000_t75" style="position:absolute;left:470;top:2351;height:434;width:794;" filled="f" o:preferrelative="t" stroked="f" coordsize="21600,21600" o:gfxdata="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EUzQL4A&#10;AADcAAAADwAAAAAAAAABACAAAAAiAAAAZHJzL2Rvd25yZXYueG1sUEsBAhQAFAAAAAgAh07iQDMv&#10;BZ47AAAAOQAAABAAAAAAAAAAAQAgAAAADQEAAGRycy9zaGFwZXhtbC54bWxQSwUGAAAAAAYABgBb&#10;AQAAtwMAAAAA&#10;">
                  <v:fill on="f" focussize="0,0"/>
                  <v:stroke on="f"/>
                  <v:imagedata r:id="rId54" o:title=""/>
                  <o:lock v:ext="edit" aspectratio="t"/>
                </v:shape>
                <v:line id="直线 477" o:spid="_x0000_s1026" o:spt="20" style="position:absolute;left:1299;top:2453;flip:x;height:0;width:174;" filled="f" stroked="t" coordsize="21600,21600" o:gfxdata="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KDFPvQAA&#10;ANwAAAAPAAAAAAAAAAEAIAAAACIAAABkcnMvZG93bnJldi54bWxQSwECFAAUAAAACACHTuJAMy8F&#10;njsAAAA5AAAAEAAAAAAAAAABACAAAAAMAQAAZHJzL3NoYXBleG1sLnhtbFBLBQYAAAAABgAGAFsB&#10;AAC2AwAAAAA=&#10;">
                  <v:fill on="f" focussize="0,0"/>
                  <v:stroke weight="0.3pt" color="#231F20" joinstyle="round"/>
                  <v:imagedata o:title=""/>
                  <o:lock v:ext="edit" aspectratio="f"/>
                </v:line>
                <v:line id="直线 478" o:spid="_x0000_s1026" o:spt="20" style="position:absolute;left:1473;top:2453;flip:y;height:231;width:0;" filled="f" stroked="t" coordsize="21600,21600" o:gfxdata="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ZJTU&#10;wAAAANwAAAAPAAAAAAAAAAEAIAAAACIAAABkcnMvZG93bnJldi54bWxQSwECFAAUAAAACACHTuJA&#10;My8FnjsAAAA5AAAAEAAAAAAAAAABACAAAAAPAQAAZHJzL3NoYXBleG1sLnhtbFBLBQYAAAAABgAG&#10;AFsBAAC5AwAAAAA=&#10;">
                  <v:fill on="f" focussize="0,0"/>
                  <v:stroke weight="0.3pt" color="#231F20" joinstyle="round"/>
                  <v:imagedata o:title=""/>
                  <o:lock v:ext="edit" aspectratio="f"/>
                </v:line>
                <v:line id="直线 479" o:spid="_x0000_s1026" o:spt="20" style="position:absolute;left:1438;top:2453;height:231;width:0;" filled="f" stroked="t" coordsize="21600,21600" o:gfxdata="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uCUKvQAA&#10;ANwAAAAPAAAAAAAAAAEAIAAAACIAAABkcnMvZG93bnJldi54bWxQSwECFAAUAAAACACHTuJAMy8F&#10;njsAAAA5AAAAEAAAAAAAAAABACAAAAAMAQAAZHJzL3NoYXBleG1sLnhtbFBLBQYAAAAABgAGAFsB&#10;AAC2AwAAAAA=&#10;">
                  <v:fill on="f" focussize="0,0"/>
                  <v:stroke weight="0.3pt" color="#231F20" joinstyle="round"/>
                  <v:imagedata o:title=""/>
                  <o:lock v:ext="edit" aspectratio="f"/>
                </v:line>
                <v:line id="直线 480" o:spid="_x0000_s1026" o:spt="20" style="position:absolute;left:1438;top:2672;flip:y;height:12;width:35;" filled="f" stroked="t" coordsize="21600,21600" o:gfxdata="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q84&#10;wAAAANwAAAAPAAAAAAAAAAEAIAAAACIAAABkcnMvZG93bnJldi54bWxQSwECFAAUAAAACACHTuJA&#10;My8FnjsAAAA5AAAAEAAAAAAAAAABACAAAAAPAQAAZHJzL3NoYXBleG1sLnhtbFBLBQYAAAAABgAG&#10;AFsBAAC5AwAAAAA=&#10;">
                  <v:fill on="f" focussize="0,0"/>
                  <v:stroke weight="0.3pt" color="#231F20" joinstyle="round"/>
                  <v:imagedata o:title=""/>
                  <o:lock v:ext="edit" aspectratio="f"/>
                </v:line>
                <v:line id="直线 481" o:spid="_x0000_s1026" o:spt="20" style="position:absolute;left:1296;top:2684;flip:x;height:0;width:177;" filled="f" stroked="t" coordsize="21600,21600" o:gfxdata="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EzdM&#10;wAAAANwAAAAPAAAAAAAAAAEAIAAAACIAAABkcnMvZG93bnJldi54bWxQSwECFAAUAAAACACHTuJA&#10;My8FnjsAAAA5AAAAEAAAAAAAAAABACAAAAAPAQAAZHJzL3NoYXBleG1sLnhtbFBLBQYAAAAABgAG&#10;AFsBAAC5AwAAAAA=&#10;">
                  <v:fill on="f" focussize="0,0"/>
                  <v:stroke weight="0.3pt" color="#231F20" joinstyle="round"/>
                  <v:imagedata o:title=""/>
                  <o:lock v:ext="edit" aspectratio="f"/>
                </v:line>
                <v:line id="直线 482" o:spid="_x0000_s1026" o:spt="20" style="position:absolute;left:5632;top:2378;flip:y;height:191;width:0;" filled="f" stroked="t" coordsize="21600,21600" o:gfxdata="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X5LX&#10;wAAAANwAAAAPAAAAAAAAAAEAIAAAACIAAABkcnMvZG93bnJldi54bWxQSwECFAAUAAAACACHTuJA&#10;My8FnjsAAAA5AAAAEAAAAAAAAAABACAAAAAPAQAAZHJzL3NoYXBleG1sLnhtbFBLBQYAAAAABgAG&#10;AFsBAAC5AwAAAAA=&#10;">
                  <v:fill on="f" focussize="0,0"/>
                  <v:stroke weight="0.3pt" color="#231F20" joinstyle="round"/>
                  <v:imagedata o:title=""/>
                  <o:lock v:ext="edit" aspectratio="f"/>
                </v:line>
                <v:line id="直线 483" o:spid="_x0000_s1026" o:spt="20" style="position:absolute;left:5415;top:2378;height:191;width:0;" filled="f" stroked="t" coordsize="21600,21600" o:gfxdata="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YMjCb4A&#10;AADcAAAADwAAAAAAAAABACAAAAAiAAAAZHJzL2Rvd25yZXYueG1sUEsBAhQAFAAAAAgAh07iQDMv&#10;BZ47AAAAOQAAABAAAAAAAAAAAQAgAAAADQEAAGRycy9zaGFwZXhtbC54bWxQSwUGAAAAAAYABgBb&#10;AQAAtwMAAAAA&#10;">
                  <v:fill on="f" focussize="0,0"/>
                  <v:stroke weight="0.3pt" color="#231F20" joinstyle="round"/>
                  <v:imagedata o:title=""/>
                  <o:lock v:ext="edit" aspectratio="f"/>
                </v:line>
                <v:line id="直线 484" o:spid="_x0000_s1026" o:spt="20" style="position:absolute;left:5415;top:2355;flip:y;height:214;width:0;" filled="f" stroked="t" coordsize="21600,21600" o:gfxdata="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wak7&#10;wAAAANwAAAAPAAAAAAAAAAEAIAAAACIAAABkcnMvZG93bnJldi54bWxQSwECFAAUAAAACACHTuJA&#10;My8FnjsAAAA5AAAAEAAAAAAAAAABACAAAAAPAQAAZHJzL3NoYXBleG1sLnhtbFBLBQYAAAAABgAG&#10;AFsBAAC5AwAAAAA=&#10;">
                  <v:fill on="f" focussize="0,0"/>
                  <v:stroke weight="0.3pt" color="#231F20" joinstyle="round"/>
                  <v:imagedata o:title=""/>
                  <o:lock v:ext="edit" aspectratio="f"/>
                </v:line>
                <v:line id="直线 485" o:spid="_x0000_s1026" o:spt="20" style="position:absolute;left:5381;top:2783;flip:x;height:0;width:34;" filled="f" stroked="t" coordsize="21600,21600" o:gfxdata="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Xj1JvQAA&#10;ANwAAAAPAAAAAAAAAAEAIAAAACIAAABkcnMvZG93bnJldi54bWxQSwECFAAUAAAACACHTuJAMy8F&#10;njsAAAA5AAAAEAAAAAAAAAABACAAAAAMAQAAZHJzL3NoYXBleG1sLnhtbFBLBQYAAAAABgAGAFsB&#10;AAC2AwAAAAA=&#10;">
                  <v:fill on="f" focussize="0,0"/>
                  <v:stroke weight="0.3pt" color="#231F20" joinstyle="round"/>
                  <v:imagedata o:title=""/>
                  <o:lock v:ext="edit" aspectratio="f"/>
                </v:line>
                <v:line id="直线 486" o:spid="_x0000_s1026" o:spt="20" style="position:absolute;left:5632;top:2661;flip:x;height:0;width:77;" filled="f" stroked="t" coordsize="21600,21600" o:gfxdata="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EpjS&#10;wAAAANwAAAAPAAAAAAAAAAEAIAAAACIAAABkcnMvZG93bnJldi54bWxQSwECFAAUAAAACACHTuJA&#10;My8FnjsAAAA5AAAAEAAAAAAAAAABACAAAAAPAQAAZHJzL3NoYXBleG1sLnhtbFBLBQYAAAAABgAG&#10;AFsBAAC5AwAAAAA=&#10;">
                  <v:fill on="f" focussize="0,0"/>
                  <v:stroke weight="0.3pt" color="#231F20" joinstyle="round"/>
                  <v:imagedata o:title=""/>
                  <o:lock v:ext="edit" aspectratio="f"/>
                </v:line>
                <v:line id="直线 487" o:spid="_x0000_s1026" o:spt="20" style="position:absolute;left:5632;top:2684;flip:x;height:0;width:80;" filled="f" stroked="t" coordsize="21600,21600" o:gfxdata="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8aeSvQAA&#10;ANwAAAAPAAAAAAAAAAEAIAAAACIAAABkcnMvZG93bnJldi54bWxQSwECFAAUAAAACACHTuJAMy8F&#10;njsAAAA5AAAAEAAAAAAAAAABACAAAAAMAQAAZHJzL3NoYXBleG1sLnhtbFBLBQYAAAAABgAGAFsB&#10;AAC2AwAAAAA=&#10;">
                  <v:fill on="f" focussize="0,0"/>
                  <v:stroke weight="0.3pt" color="#231F20" joinstyle="round"/>
                  <v:imagedata o:title=""/>
                  <o:lock v:ext="edit" aspectratio="f"/>
                </v:line>
                <v:line id="直线 488" o:spid="_x0000_s1026" o:spt="20" style="position:absolute;left:5415;top:2569;flip:y;height:214;width:0;" filled="f" stroked="t" coordsize="21600,21600" o:gfxdata="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vQIJ&#10;wAAAANwAAAAPAAAAAAAAAAEAIAAAACIAAABkcnMvZG93bnJldi54bWxQSwECFAAUAAAACACHTuJA&#10;My8FnjsAAAA5AAAAEAAAAAAAAAABACAAAAAPAQAAZHJzL3NoYXBleG1sLnhtbFBLBQYAAAAABgAG&#10;AFsBAAC5AwAAAAA=&#10;">
                  <v:fill on="f" focussize="0,0"/>
                  <v:stroke weight="0.3pt" color="#231F20" joinstyle="round"/>
                  <v:imagedata o:title=""/>
                  <o:lock v:ext="edit" aspectratio="f"/>
                </v:line>
                <v:line id="直线 489" o:spid="_x0000_s1026" o:spt="20" style="position:absolute;left:5415;top:2684;flip:x;height:0;width:217;" filled="f" stroked="t" coordsize="21600,21600" o:gfxdata="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W+c&#10;fsEAAADcAAAADwAAAAAAAAABACAAAAAiAAAAZHJzL2Rvd25yZXYueG1sUEsBAhQAFAAAAAgAh07i&#10;QDMvBZ47AAAAOQAAABAAAAAAAAAAAQAgAAAAEAEAAGRycy9zaGFwZXhtbC54bWxQSwUGAAAAAAYA&#10;BgBbAQAAugMAAAAA&#10;">
                  <v:fill on="f" focussize="0,0"/>
                  <v:stroke weight="0.3pt" color="#231F20" joinstyle="round"/>
                  <v:imagedata o:title=""/>
                  <o:lock v:ext="edit" aspectratio="f"/>
                </v:line>
                <v:line id="直线 490" o:spid="_x0000_s1026" o:spt="20" style="position:absolute;left:5415;top:2759;flip:x;height:0;width:217;" filled="f" stroked="t" coordsize="21600,21600" o:gfxdata="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Iznl&#10;wAAAANwAAAAPAAAAAAAAAAEAIAAAACIAAABkcnMvZG93bnJldi54bWxQSwECFAAUAAAACACHTuJA&#10;My8FnjsAAAA5AAAAEAAAAAAAAAABACAAAAAPAQAAZHJzL3NoYXBleG1sLnhtbFBLBQYAAAAABgAG&#10;AFsBAAC5AwAAAAA=&#10;">
                  <v:fill on="f" focussize="0,0"/>
                  <v:stroke weight="0.3pt" color="#231F20" joinstyle="round"/>
                  <v:imagedata o:title=""/>
                  <o:lock v:ext="edit" aspectratio="f"/>
                </v:line>
                <v:line id="直线 491" o:spid="_x0000_s1026" o:spt="20" style="position:absolute;left:5632;top:2569;height:190;width:0;" filled="f" stroked="t" coordsize="21600,21600" o:gfxdata="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xI44vQAA&#10;ANwAAAAPAAAAAAAAAAEAIAAAACIAAABkcnMvZG93bnJldi54bWxQSwECFAAUAAAACACHTuJAMy8F&#10;njsAAAA5AAAAEAAAAAAAAAABACAAAAAMAQAAZHJzL3NoYXBleG1sLnhtbFBLBQYAAAAABgAGAFsB&#10;AAC2AwAAAAA=&#10;">
                  <v:fill on="f" focussize="0,0"/>
                  <v:stroke weight="0.3pt" color="#231F20" joinstyle="round"/>
                  <v:imagedata o:title=""/>
                  <o:lock v:ext="edit" aspectratio="f"/>
                </v:line>
                <v:line id="直线 492" o:spid="_x0000_s1026" o:spt="20" style="position:absolute;left:5381;top:2684;flip:y;height:99;width:0;" filled="f" stroked="t" coordsize="21600,21600" o:gfxdata="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hgQK&#10;wAAAANwAAAAPAAAAAAAAAAEAIAAAACIAAABkcnMvZG93bnJldi54bWxQSwECFAAUAAAACACHTuJA&#10;My8FnjsAAAA5AAAAEAAAAAAAAAABACAAAAAPAQAAZHJzL3NoYXBleG1sLnhtbFBLBQYAAAAABgAG&#10;AFsBAAC5AwAAAAA=&#10;">
                  <v:fill on="f" focussize="0,0"/>
                  <v:stroke weight="0.3pt" color="#231F20" joinstyle="round"/>
                  <v:imagedata o:title=""/>
                  <o:lock v:ext="edit" aspectratio="f"/>
                </v:line>
                <v:line id="直线 493" o:spid="_x0000_s1026" o:spt="20" style="position:absolute;left:5381;top:2355;flip:x;height:0;width:34;" filled="f" stroked="t" coordsize="21600,21600" o:gfxdata="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VJp9&#10;wAAAANwAAAAPAAAAAAAAAAEAIAAAACIAAABkcnMvZG93bnJldi54bWxQSwECFAAUAAAACACHTuJA&#10;My8FnjsAAAA5AAAAEAAAAAAAAAABACAAAAAPAQAAZHJzL3NoYXBleG1sLnhtbFBLBQYAAAAABgAG&#10;AFsBAAC5AwAAAAA=&#10;">
                  <v:fill on="f" focussize="0,0"/>
                  <v:stroke weight="0.3pt" color="#231F20" joinstyle="round"/>
                  <v:imagedata o:title=""/>
                  <o:lock v:ext="edit" aspectratio="f"/>
                </v:line>
                <v:line id="直线 494" o:spid="_x0000_s1026" o:spt="20" style="position:absolute;left:5632;top:2453;flip:x;height:0;width:49;" filled="f" stroked="t" coordsize="21600,21600" o:gfxdata="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GD/m&#10;wAAAANwAAAAPAAAAAAAAAAEAIAAAACIAAABkcnMvZG93bnJldi54bWxQSwECFAAUAAAACACHTuJA&#10;My8FnjsAAAA5AAAAEAAAAAAAAAABACAAAAAPAQAAZHJzL3NoYXBleG1sLnhtbFBLBQYAAAAABgAG&#10;AFsBAAC5AwAAAAA=&#10;">
                  <v:fill on="f" focussize="0,0"/>
                  <v:stroke weight="0.3pt" color="#231F20" joinstyle="round"/>
                  <v:imagedata o:title=""/>
                  <o:lock v:ext="edit" aspectratio="f"/>
                </v:line>
                <v:line id="直线 495" o:spid="_x0000_s1026" o:spt="20" style="position:absolute;left:5632;top:2476;flip:x;height:0;width:52;" filled="f" stroked="t" coordsize="21600,21600" o:gfxdata="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h6uUvQAA&#10;ANwAAAAPAAAAAAAAAAEAIAAAACIAAABkcnMvZG93bnJldi54bWxQSwECFAAUAAAACACHTuJAMy8F&#10;njsAAAA5AAAAEAAAAAAAAAABACAAAAAMAQAAZHJzL3NoYXBleG1sLnhtbFBLBQYAAAAABgAGAFsB&#10;AAC2AwAAAAA=&#10;">
                  <v:fill on="f" focussize="0,0"/>
                  <v:stroke weight="0.3pt" color="#231F20" joinstyle="round"/>
                  <v:imagedata o:title=""/>
                  <o:lock v:ext="edit" aspectratio="f"/>
                </v:line>
                <v:line id="直线 496" o:spid="_x0000_s1026" o:spt="20" style="position:absolute;left:5415;top:2453;flip:x;height:0;width:217;" filled="f" stroked="t" coordsize="21600,21600" o:gfxdata="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yw4P&#10;wAAAANwAAAAPAAAAAAAAAAEAIAAAACIAAABkcnMvZG93bnJldi54bWxQSwECFAAUAAAACACHTuJA&#10;My8FnjsAAAA5AAAAEAAAAAAAAAABACAAAAAPAQAAZHJzL3NoYXBleG1sLnhtbFBLBQYAAAAABgAG&#10;AFsBAAC5AwAAAAA=&#10;">
                  <v:fill on="f" focussize="0,0"/>
                  <v:stroke weight="0.3pt" color="#231F20" joinstyle="round"/>
                  <v:imagedata o:title=""/>
                  <o:lock v:ext="edit" aspectratio="f"/>
                </v:line>
                <v:line id="直线 497" o:spid="_x0000_s1026" o:spt="20" style="position:absolute;left:5415;top:2378;flip:x;height:0;width:217;" filled="f" stroked="t" coordsize="21600,21600" o:gfxdata="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nW0vvQAA&#10;ANwAAAAPAAAAAAAAAAEAIAAAACIAAABkcnMvZG93bnJldi54bWxQSwECFAAUAAAACACHTuJAMy8F&#10;njsAAAA5AAAAEAAAAAAAAAABACAAAAAMAQAAZHJzL3NoYXBleG1sLnhtbFBLBQYAAAAABgAGAFsB&#10;AAC2AwAAAAA=&#10;">
                  <v:fill on="f" focussize="0,0"/>
                  <v:stroke weight="0.3pt" color="#231F20" joinstyle="round"/>
                  <v:imagedata o:title=""/>
                  <o:lock v:ext="edit" aspectratio="f"/>
                </v:line>
                <v:line id="直线 498" o:spid="_x0000_s1026" o:spt="20" style="position:absolute;left:5381;top:2355;height:98;width:0;" filled="f" stroked="t" coordsize="21600,21600" o:gfxdata="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3+cdvQAA&#10;ANwAAAAPAAAAAAAAAAEAIAAAACIAAABkcnMvZG93bnJldi54bWxQSwECFAAUAAAACACHTuJAMy8F&#10;njsAAAA5AAAAEAAAAAAAAAABACAAAAAMAQAAZHJzL3NoYXBleG1sLnhtbFBLBQYAAAAABgAGAFsB&#10;AAC2AwAAAAA=&#10;">
                  <v:fill on="f" focussize="0,0"/>
                  <v:stroke weight="0.3pt" color="#231F20" joinstyle="round"/>
                  <v:imagedata o:title=""/>
                  <o:lock v:ext="edit" aspectratio="f"/>
                </v:line>
                <v:line id="直线 499" o:spid="_x0000_s1026" o:spt="20" style="position:absolute;left:5055;top:2684;flip:x;height:0;width:360;" filled="f" stroked="t" coordsize="21600,21600" o:gfxdata="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A1bD&#10;wAAAANwAAAAPAAAAAAAAAAEAIAAAACIAAABkcnMvZG93bnJldi54bWxQSwECFAAUAAAACACHTuJA&#10;My8FnjsAAAA5AAAAEAAAAAAAAAABACAAAAAPAQAAZHJzL3NoYXBleG1sLnhtbFBLBQYAAAAABgAG&#10;AFsBAAC5AwAAAAA=&#10;">
                  <v:fill on="f" focussize="0,0"/>
                  <v:stroke weight="0.3pt" color="#231F20" joinstyle="round"/>
                  <v:imagedata o:title=""/>
                  <o:lock v:ext="edit" aspectratio="f"/>
                </v:line>
                <v:line id="直线 500" o:spid="_x0000_s1026" o:spt="20" style="position:absolute;left:5041;top:2661;flip:x;height:0;width:374;" filled="f" stroked="t" coordsize="21600,21600" o:gfxdata="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T/NY&#10;wAAAANwAAAAPAAAAAAAAAAEAIAAAACIAAABkcnMvZG93bnJldi54bWxQSwECFAAUAAAACACHTuJA&#10;My8FnjsAAAA5AAAAEAAAAAAAAAABACAAAAAPAQAAZHJzL3NoYXBleG1sLnhtbFBLBQYAAAAABgAG&#10;AFsBAAC5AwAAAAA=&#10;">
                  <v:fill on="f" focussize="0,0"/>
                  <v:stroke weight="0.3pt" color="#231F20" joinstyle="round"/>
                  <v:imagedata o:title=""/>
                  <o:lock v:ext="edit" aspectratio="f"/>
                </v:line>
                <v:line id="直线 501" o:spid="_x0000_s1026" o:spt="20" style="position:absolute;left:5041;top:2476;flip:x;height:0;width:374;" filled="f" stroked="t" coordsize="21600,21600" o:gfxdata="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6Zr&#10;LMEAAADcAAAADwAAAAAAAAABACAAAAAiAAAAZHJzL2Rvd25yZXYueG1sUEsBAhQAFAAAAAgAh07i&#10;QDMvBZ47AAAAOQAAABAAAAAAAAAAAQAgAAAAEAEAAGRycy9zaGFwZXhtbC54bWxQSwUGAAAAAAYA&#10;BgBbAQAAugMAAAAA&#10;">
                  <v:fill on="f" focussize="0,0"/>
                  <v:stroke weight="0.3pt" color="#231F20" joinstyle="round"/>
                  <v:imagedata o:title=""/>
                  <o:lock v:ext="edit" aspectratio="f"/>
                </v:line>
                <v:line id="直线 502" o:spid="_x0000_s1026" o:spt="20" style="position:absolute;left:5055;top:2453;flip:x;height:0;width:360;" filled="f" stroked="t" coordsize="21600,21600" o:gfxdata="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46s63&#10;wAAAANwAAAAPAAAAAAAAAAEAIAAAACIAAABkcnMvZG93bnJldi54bWxQSwECFAAUAAAACACHTuJA&#10;My8FnjsAAAA5AAAAEAAAAAAAAAABACAAAAAPAQAAZHJzL3NoYXBleG1sLnhtbFBLBQYAAAAABgAG&#10;AFsBAAC5AwAAAAA=&#10;">
                  <v:fill on="f" focussize="0,0"/>
                  <v:stroke weight="0.3pt" color="#231F20" joinstyle="round"/>
                  <v:imagedata o:title=""/>
                  <o:lock v:ext="edit" aspectratio="f"/>
                </v:line>
                <v:line id="直线 503" o:spid="_x0000_s1026" o:spt="20" style="position:absolute;left:5038;top:2482;height:87;width:0;" filled="f" stroked="t" coordsize="21600,21600" o:gfxdata="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Nn9pugAAANwA&#10;AAAPAAAAAAAAAAEAIAAAACIAAABkcnMvZG93bnJldi54bWxQSwECFAAUAAAACACHTuJAMy8FnjsA&#10;AAA5AAAAEAAAAAAAAAABACAAAAAJAQAAZHJzL3NoYXBleG1sLnhtbFBLBQYAAAAABgAGAFsBAACz&#10;AwAAAAA=&#10;">
                  <v:fill on="f" focussize="0,0"/>
                  <v:stroke weight="0.3pt" color="#231F20" joinstyle="round"/>
                  <v:imagedata o:title=""/>
                  <o:lock v:ext="edit" aspectratio="f"/>
                </v:line>
                <v:line id="直线 504" o:spid="_x0000_s1026" o:spt="20" style="position:absolute;left:5055;top:2453;height:116;width:0;" filled="f" stroked="t" coordsize="21600,21600" o:gfxdata="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Xra8r4A&#10;AADcAAAADwAAAAAAAAABACAAAAAiAAAAZHJzL2Rvd25yZXYueG1sUEsBAhQAFAAAAAgAh07iQDMv&#10;BZ47AAAAOQAAABAAAAAAAAAAAQAgAAAADQEAAGRycy9zaGFwZXhtbC54bWxQSwUGAAAAAAYABgBb&#10;AQAAtwMAAAAA&#10;">
                  <v:fill on="f" focussize="0,0"/>
                  <v:stroke weight="0.3pt" color="#231F20" joinstyle="round"/>
                  <v:imagedata o:title=""/>
                  <o:lock v:ext="edit" aspectratio="f"/>
                </v:line>
                <v:line id="直线 505" o:spid="_x0000_s1026" o:spt="20" style="position:absolute;left:5038;top:2655;flip:x y;height:29;width:17;" filled="f" stroked="t" coordsize="21600,21600" o:gfxdata="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PDVjvQAA&#10;ANwAAAAPAAAAAAAAAAEAIAAAACIAAABkcnMvZG93bnJldi54bWxQSwECFAAUAAAACACHTuJAMy8F&#10;njsAAAA5AAAAEAAAAAAAAAABACAAAAAMAQAAZHJzL3NoYXBleG1sLnhtbFBLBQYAAAAABgAGAFsB&#10;AAC2AwAAAAA=&#10;">
                  <v:fill on="f" focussize="0,0"/>
                  <v:stroke weight="0.3pt" color="#231F20" joinstyle="round"/>
                  <v:imagedata o:title=""/>
                  <o:lock v:ext="edit" aspectratio="f"/>
                </v:line>
                <v:line id="直线 506" o:spid="_x0000_s1026" o:spt="20" style="position:absolute;left:5038;top:2569;flip:y;height:86;width:0;" filled="f" stroked="t" coordsize="21600,21600" o:gfxdata="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5p8Sy&#10;wAAAANwAAAAPAAAAAAAAAAEAIAAAACIAAABkcnMvZG93bnJldi54bWxQSwECFAAUAAAACACHTuJA&#10;My8FnjsAAAA5AAAAEAAAAAAAAAABACAAAAAPAQAAZHJzL3NoYXBleG1sLnhtbFBLBQYAAAAABgAG&#10;AFsBAAC5AwAAAAA=&#10;">
                  <v:fill on="f" focussize="0,0"/>
                  <v:stroke weight="0.3pt" color="#231F20" joinstyle="round"/>
                  <v:imagedata o:title=""/>
                  <o:lock v:ext="edit" aspectratio="f"/>
                </v:line>
                <v:line id="直线 507" o:spid="_x0000_s1026" o:spt="20" style="position:absolute;left:5055;top:2569;flip:y;height:115;width:0;" filled="f" stroked="t" coordsize="21600,21600" o:gfxdata="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RPvyvQAA&#10;ANwAAAAPAAAAAAAAAAEAIAAAACIAAABkcnMvZG93bnJldi54bWxQSwECFAAUAAAACACHTuJAMy8F&#10;njsAAAA5AAAAEAAAAAAAAAABACAAAAAMAQAAZHJzL3NoYXBleG1sLnhtbFBLBQYAAAAABgAGAFsB&#10;AAC2AwAAAAA=&#10;">
                  <v:fill on="f" focussize="0,0"/>
                  <v:stroke weight="0.3pt" color="#231F20" joinstyle="round"/>
                  <v:imagedata o:title=""/>
                  <o:lock v:ext="edit" aspectratio="f"/>
                </v:line>
                <v:line id="直线 508" o:spid="_x0000_s1026" o:spt="20" style="position:absolute;left:5038;top:2453;flip:x;height:29;width:17;" filled="f" stroked="t" coordsize="21600,21600" o:gfxdata="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CF5p&#10;wAAAANwAAAAPAAAAAAAAAAEAIAAAACIAAABkcnMvZG93bnJldi54bWxQSwECFAAUAAAACACHTuJA&#10;My8FnjsAAAA5AAAAEAAAAAAAAAABACAAAAAPAQAAZHJzL3NoYXBleG1sLnhtbFBLBQYAAAAABgAG&#10;AFsBAAC5AwAAAAA=&#10;">
                  <v:fill on="f" focussize="0,0"/>
                  <v:stroke weight="0.3pt" color="#231F20" joinstyle="round"/>
                  <v:imagedata o:title=""/>
                  <o:lock v:ext="edit" aspectratio="f"/>
                </v:line>
                <v:line id="直线 509" o:spid="_x0000_s1026" o:spt="20" style="position:absolute;left:4918;top:2655;flip:x;height:0;width:120;" filled="f" stroked="t" coordsize="21600,21600" o:gfxdata="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2sAe&#10;wAAAANwAAAAPAAAAAAAAAAEAIAAAACIAAABkcnMvZG93bnJldi54bWxQSwECFAAUAAAACACHTuJA&#10;My8FnjsAAAA5AAAAEAAAAAAAAAABACAAAAAPAQAAZHJzL3NoYXBleG1sLnhtbFBLBQYAAAAABgAG&#10;AFsBAAC5AwAAAAA=&#10;">
                  <v:fill on="f" focussize="0,0"/>
                  <v:stroke weight="0.3pt" color="#231F20" joinstyle="round"/>
                  <v:imagedata o:title=""/>
                  <o:lock v:ext="edit" aspectratio="f"/>
                </v:line>
                <v:line id="直线 510" o:spid="_x0000_s1026" o:spt="20" style="position:absolute;left:4918;top:2482;flip:x;height:0;width:120;" filled="f" stroked="t" coordsize="21600,21600" o:gfxdata="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lmWF&#10;wAAAANwAAAAPAAAAAAAAAAEAIAAAACIAAABkcnMvZG93bnJldi54bWxQSwECFAAUAAAACACHTuJA&#10;My8FnjsAAAA5AAAAEAAAAAAAAAABACAAAAAPAQAAZHJzL3NoYXBleG1sLnhtbFBLBQYAAAAABgAG&#10;AFsBAAC5AwAAAAA=&#10;">
                  <v:fill on="f" focussize="0,0"/>
                  <v:stroke weight="0.3pt" color="#231F20" joinstyle="round"/>
                  <v:imagedata o:title=""/>
                  <o:lock v:ext="edit" aspectratio="f"/>
                </v:line>
                <v:line id="直线 511" o:spid="_x0000_s1026" o:spt="20" style="position:absolute;left:4710;top:2453;height:0;width:174;" filled="f" stroked="t" coordsize="21600,21600" o:gfxdata="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cdJYugAAANwA&#10;AAAPAAAAAAAAAAEAIAAAACIAAABkcnMvZG93bnJldi54bWxQSwECFAAUAAAACACHTuJAMy8FnjsA&#10;AAA5AAAAEAAAAAAAAAABACAAAAAJAQAAZHJzL3NoYXBleG1sLnhtbFBLBQYAAAAABgAGAFsBAACz&#10;AwAAAAA=&#10;">
                  <v:fill on="f" focussize="0,0"/>
                  <v:stroke weight="0.3pt" color="#231F20" joinstyle="round"/>
                  <v:imagedata o:title=""/>
                  <o:lock v:ext="edit" aspectratio="f"/>
                </v:line>
                <v:line id="直线 512" o:spid="_x0000_s1026" o:spt="20" style="position:absolute;left:4710;top:2453;flip:y;height:231;width:0;" filled="f" stroked="t" coordsize="21600,21600" o:gfxdata="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9M1hq&#10;wAAAANwAAAAPAAAAAAAAAAEAIAAAACIAAABkcnMvZG93bnJldi54bWxQSwECFAAUAAAACACHTuJA&#10;My8FnjsAAAA5AAAAEAAAAAAAAAABACAAAAAPAQAAZHJzL3NoYXBleG1sLnhtbFBLBQYAAAAABgAG&#10;AFsBAAC5AwAAAAA=&#10;">
                  <v:fill on="f" focussize="0,0"/>
                  <v:stroke weight="0.3pt" color="#231F20" joinstyle="round"/>
                  <v:imagedata o:title=""/>
                  <o:lock v:ext="edit" aspectratio="f"/>
                </v:line>
                <v:line id="直线 513" o:spid="_x0000_s1026" o:spt="20" style="position:absolute;left:4745;top:2453;height:231;width:0;" filled="f" stroked="t" coordsize="21600,21600" o:gfxdata="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7+m0ugAAANwA&#10;AAAPAAAAAAAAAAEAIAAAACIAAABkcnMvZG93bnJldi54bWxQSwECFAAUAAAACACHTuJAMy8FnjsA&#10;AAA5AAAAEAAAAAAAAAABACAAAAAJAQAAZHJzL3NoYXBleG1sLnhtbFBLBQYAAAAABgAGAFsBAACz&#10;AwAAAAA=&#10;">
                  <v:fill on="f" focussize="0,0"/>
                  <v:stroke weight="0.3pt" color="#231F20" joinstyle="round"/>
                  <v:imagedata o:title=""/>
                  <o:lock v:ext="edit" aspectratio="f"/>
                </v:line>
                <v:line id="直线 514" o:spid="_x0000_s1026" o:spt="20" style="position:absolute;left:4710;top:2672;flip:x y;height:12;width:35;" filled="f" stroked="t" coordsize="21600,21600" o:gfxdata="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ejfM&#10;wAAAANwAAAAPAAAAAAAAAAEAIAAAACIAAABkcnMvZG93bnJldi54bWxQSwECFAAUAAAACACHTuJA&#10;My8FnjsAAAA5AAAAEAAAAAAAAAABACAAAAAPAQAAZHJzL3NoYXBleG1sLnhtbFBLBQYAAAAABgAG&#10;AFsBAAC5AwAAAAA=&#10;">
                  <v:fill on="f" focussize="0,0"/>
                  <v:stroke weight="0.3pt" color="#231F20" joinstyle="round"/>
                  <v:imagedata o:title=""/>
                  <o:lock v:ext="edit" aspectratio="f"/>
                </v:line>
                <v:line id="直线 515" o:spid="_x0000_s1026" o:spt="20" style="position:absolute;left:4710;top:2684;height:0;width:177;" filled="f" stroked="t" coordsize="21600,21600" o:gfxdata="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k82F22AAAA3AAAAA8A&#10;AAAAAAAAAQAgAAAAIgAAAGRycy9kb3ducmV2LnhtbFBLAQIUABQAAAAIAIdO4kAzLwWeOwAAADkA&#10;AAAQAAAAAAAAAAEAIAAAAAUBAABkcnMvc2hhcGV4bWwueG1sUEsFBgAAAAAGAAYAWwEAAK8DAAAA&#10;AA==&#10;">
                  <v:fill on="f" focussize="0,0"/>
                  <v:stroke weight="0.3pt" color="#231F20" joinstyle="round"/>
                  <v:imagedata o:title=""/>
                  <o:lock v:ext="edit" aspectratio="f"/>
                </v:line>
                <v:line id="直线 516" o:spid="_x0000_s1026" o:spt="20" style="position:absolute;left:1964;top:577;flip:x;height:0;width:29;" filled="f" stroked="t" coordsize="21600,21600" o:gfxdata="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flJv&#10;wAAAANwAAAAPAAAAAAAAAAEAIAAAACIAAABkcnMvZG93bnJldi54bWxQSwECFAAUAAAACACHTuJA&#10;My8FnjsAAAA5AAAAEAAAAAAAAAABACAAAAAPAQAAZHJzL3NoYXBleG1sLnhtbFBLBQYAAAAABgAG&#10;AFsBAAC5AwAAAAA=&#10;">
                  <v:fill on="f" focussize="0,0"/>
                  <v:stroke weight="0.3pt" color="#231F20" joinstyle="round"/>
                  <v:imagedata o:title=""/>
                  <o:lock v:ext="edit" aspectratio="f"/>
                </v:line>
                <v:line id="直线 517" o:spid="_x0000_s1026" o:spt="20" style="position:absolute;left:1964;top:178;flip:x;height:0;width:29;" filled="f" stroked="t" coordsize="21600,21600" o:gfxdata="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QoiPvQAA&#10;ANwAAAAPAAAAAAAAAAEAIAAAACIAAABkcnMvZG93bnJldi54bWxQSwECFAAUAAAACACHTuJAMy8F&#10;njsAAAA5AAAAEAAAAAAAAAABACAAAAAMAQAAZHJzL3NoYXBleG1sLnhtbFBLBQYAAAAABgAGAFsB&#10;AAC2AwAAAAA=&#10;">
                  <v:fill on="f" focussize="0,0"/>
                  <v:stroke weight="0.3pt" color="#231F20" joinstyle="round"/>
                  <v:imagedata o:title=""/>
                  <o:lock v:ext="edit" aspectratio="f"/>
                </v:line>
                <v:shape id="任意多边形 518" o:spid="_x0000_s1026" o:spt="100" style="position:absolute;left:451;top:3094;height:63;width:829;" filled="f" stroked="t" coordsize="829,63" o:gfxdata="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ze0NL4A&#10;AADcAAAADwAAAAAAAAABACAAAAAiAAAAZHJzL2Rvd25yZXYueG1sUEsBAhQAFAAAAAgAh07iQDMv&#10;BZ47AAAAOQAAABAAAAAAAAAAAQAgAAAADQEAAGRycy9zaGFwZXhtbC54bWxQSwUGAAAAAAYABgBb&#10;AQAAtwMAAAAA&#10;" path="m828,0l741,33,671,50,580,58,430,63,255,56,119,35,31,12,0,1e">
                  <v:fill on="f" focussize="0,0"/>
                  <v:stroke weight="0.5pt" color="#231F20" joinstyle="round"/>
                  <v:imagedata o:title=""/>
                  <o:lock v:ext="edit" aspectratio="f"/>
                </v:shape>
                <v:shape id="任意多边形 519" o:spid="_x0000_s1026" o:spt="100" style="position:absolute;left:451;top:2951;height:63;width:829;" filled="f" stroked="t" coordsize="829,63" o:gfxdata="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UqQ74A&#10;AADcAAAADwAAAAAAAAABACAAAAAiAAAAZHJzL2Rvd25yZXYueG1sUEsBAhQAFAAAAAgAh07iQDMv&#10;BZ47AAAAOQAAABAAAAAAAAAAAQAgAAAADQEAAGRycy9zaGFwZXhtbC54bWxQSwUGAAAAAAYABgBb&#10;AQAAtwMAAAAA&#10;" path="m0,63l87,30,157,13,248,5,398,0,573,7,709,28,797,51,828,62e">
                  <v:fill on="f" focussize="0,0"/>
                  <v:stroke weight="0.5pt" color="#231F20" joinstyle="round"/>
                  <v:imagedata o:title=""/>
                  <o:lock v:ext="edit" aspectratio="f"/>
                </v:shape>
                <v:line id="直线 520" o:spid="_x0000_s1026" o:spt="20" style="position:absolute;left:1276;top:3006;flip:y;height:95;width:0;" filled="f" stroked="t" coordsize="21600,21600" o:gfxdata="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a7X8C/&#10;AAAA3AAAAA8AAAAAAAAAAQAgAAAAIgAAAGRycy9kb3ducmV2LnhtbFBLAQIUABQAAAAIAIdO4kAz&#10;LwWeOwAAADkAAAAQAAAAAAAAAAEAIAAAAA4BAABkcnMvc2hhcGV4bWwueG1sUEsFBgAAAAAGAAYA&#10;WwEAALgDAAAAAA==&#10;">
                  <v:fill on="f" focussize="0,0"/>
                  <v:stroke weight="0.5pt" color="#231F20" joinstyle="round"/>
                  <v:imagedata o:title=""/>
                  <o:lock v:ext="edit" aspectratio="f"/>
                </v:line>
                <v:line id="直线 521" o:spid="_x0000_s1026" o:spt="20" style="position:absolute;left:457;top:3007;flip:y;height:94;width:0;" filled="f" stroked="t" coordsize="21600,21600" o:gfxdata="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VLHtL4A&#10;AADcAAAADwAAAAAAAAABACAAAAAiAAAAZHJzL2Rvd25yZXYueG1sUEsBAhQAFAAAAAgAh07iQDMv&#10;BZ47AAAAOQAAABAAAAAAAAAAAQAgAAAADQEAAGRycy9zaGFwZXhtbC54bWxQSwUGAAAAAAYABgBb&#10;AQAAtwMAAAAA&#10;">
                  <v:fill on="f" focussize="0,0"/>
                  <v:stroke weight="0.5pt" color="#231F20" joinstyle="round"/>
                  <v:imagedata o:title=""/>
                  <o:lock v:ext="edit" aspectratio="f"/>
                </v:line>
                <v:shape id="图片 522" o:spid="_x0000_s1026" o:spt="75" alt="" type="#_x0000_t75" style="position:absolute;left:565;top:2955;height:200;width:598;" filled="f" o:preferrelative="t" stroked="f" coordsize="21600,21600" o:gfxdata="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G+S6m/&#10;AAAA3AAAAA8AAAAAAAAAAQAgAAAAIgAAAGRycy9kb3ducmV2LnhtbFBLAQIUABQAAAAIAIdO4kAz&#10;LwWeOwAAADkAAAAQAAAAAAAAAAEAIAAAAA4BAABkcnMvc2hhcGV4bWwueG1sUEsFBgAAAAAGAAYA&#10;WwEAALgDAAAAAA==&#10;">
                  <v:fill on="f" focussize="0,0"/>
                  <v:stroke on="f"/>
                  <v:imagedata r:id="rId55" o:title=""/>
                  <o:lock v:ext="edit" aspectratio="t"/>
                </v:shape>
                <v:shape id="任意多边形 523" o:spid="_x0000_s1026" o:spt="100" style="position:absolute;left:4898;top:3094;height:63;width:829;" filled="f" stroked="t" coordsize="829,63" o:gfxdata="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N4sQL4A&#10;AADcAAAADwAAAAAAAAABACAAAAAiAAAAZHJzL2Rvd25yZXYueG1sUEsBAhQAFAAAAAgAh07iQDMv&#10;BZ47AAAAOQAAABAAAAAAAAAAAQAgAAAADQEAAGRycy9zaGFwZXhtbC54bWxQSwUGAAAAAAYABgBb&#10;AQAAtwMAAAAA&#10;" path="m828,0l741,33,671,50,580,58,430,63,255,56,119,35,31,12,0,1e">
                  <v:fill on="f" focussize="0,0"/>
                  <v:stroke weight="0.5pt" color="#231F20" joinstyle="round"/>
                  <v:imagedata o:title=""/>
                  <o:lock v:ext="edit" aspectratio="f"/>
                </v:shape>
                <v:shape id="任意多边形 524" o:spid="_x0000_s1026" o:spt="100" style="position:absolute;left:4898;top:2951;height:63;width:829;" filled="f" stroked="t" coordsize="829,63" o:gfxdata="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idu/&#10;AAAA3AAAAA8AAAAAAAAAAQAgAAAAIgAAAGRycy9kb3ducmV2LnhtbFBLAQIUABQAAAAIAIdO4kAz&#10;LwWeOwAAADkAAAAQAAAAAAAAAAEAIAAAAA4BAABkcnMvc2hhcGV4bWwueG1sUEsFBgAAAAAGAAYA&#10;WwEAALgDAAAAAA==&#10;" path="m0,63l86,30,157,13,248,5,398,0,573,7,709,28,797,51,828,62e">
                  <v:fill on="f" focussize="0,0"/>
                  <v:stroke weight="0.5pt" color="#231F20" joinstyle="round"/>
                  <v:imagedata o:title=""/>
                  <o:lock v:ext="edit" aspectratio="f"/>
                </v:shape>
                <v:line id="直线 525" o:spid="_x0000_s1026" o:spt="20" style="position:absolute;left:5723;top:3006;flip:y;height:95;width:0;" filled="f" stroked="t" coordsize="21600,21600" o:gfxdata="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B/NsbsAAADc&#10;AAAADwAAAAAAAAABACAAAAAiAAAAZHJzL2Rvd25yZXYueG1sUEsBAhQAFAAAAAgAh07iQDMvBZ47&#10;AAAAOQAAABAAAAAAAAAAAQAgAAAACgEAAGRycy9zaGFwZXhtbC54bWxQSwUGAAAAAAYABgBbAQAA&#10;tAMAAAAA&#10;">
                  <v:fill on="f" focussize="0,0"/>
                  <v:stroke weight="0.5pt" color="#231F20" joinstyle="round"/>
                  <v:imagedata o:title=""/>
                  <o:lock v:ext="edit" aspectratio="f"/>
                </v:line>
                <v:line id="直线 526" o:spid="_x0000_s1026" o:spt="20" style="position:absolute;left:4903;top:3007;flip:y;height:94;width:0;" filled="f" stroked="t" coordsize="21600,21600" o:gfxdata="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TaCq/&#10;AAAA3AAAAA8AAAAAAAAAAQAgAAAAIgAAAGRycy9kb3ducmV2LnhtbFBLAQIUABQAAAAIAIdO4kAz&#10;LwWeOwAAADkAAAAQAAAAAAAAAAEAIAAAAA4BAABkcnMvc2hhcGV4bWwueG1sUEsFBgAAAAAGAAYA&#10;WwEAALgDAAAAAA==&#10;">
                  <v:fill on="f" focussize="0,0"/>
                  <v:stroke weight="0.5pt" color="#231F20" joinstyle="round"/>
                  <v:imagedata o:title=""/>
                  <o:lock v:ext="edit" aspectratio="f"/>
                </v:line>
                <v:shape id="图片 527" o:spid="_x0000_s1026" o:spt="75" alt="" type="#_x0000_t75" style="position:absolute;left:5012;top:2955;height:200;width:598;" filled="f" o:preferrelative="t" stroked="f" coordsize="21600,21600" o:gfxdata="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YpLS8AAAA&#10;3AAAAA8AAAAAAAAAAQAgAAAAIgAAAGRycy9kb3ducmV2LnhtbFBLAQIUABQAAAAIAIdO4kAzLwWe&#10;OwAAADkAAAAQAAAAAAAAAAEAIAAAAAsBAABkcnMvc2hhcGV4bWwueG1sUEsFBgAAAAAGAAYAWwEA&#10;ALUDAAAAAA==&#10;">
                  <v:fill on="f" focussize="0,0"/>
                  <v:stroke on="f"/>
                  <v:imagedata r:id="rId56" o:title=""/>
                  <o:lock v:ext="edit" aspectratio="t"/>
                </v:shape>
                <v:shape id="文本框 528" o:spid="_x0000_s1026" o:spt="202" type="#_x0000_t202" style="position:absolute;left:2077;top:344;height:78;width:68;" filled="f" stroked="f" coordsize="21600,21600" o:gfxdata="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PBw/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78" w:lineRule="exact"/>
                          <w:ind w:left="0" w:right="0" w:firstLine="0"/>
                          <w:jc w:val="left"/>
                          <w:rPr>
                            <w:sz w:val="7"/>
                          </w:rPr>
                        </w:pPr>
                        <w:r>
                          <w:rPr>
                            <w:color w:val="231F20"/>
                            <w:w w:val="67"/>
                            <w:sz w:val="7"/>
                          </w:rPr>
                          <w:t>●</w:t>
                        </w:r>
                      </w:p>
                    </w:txbxContent>
                  </v:textbox>
                </v:shape>
                <v:shape id="文本框 529" o:spid="_x0000_s1026" o:spt="202" type="#_x0000_t202" style="position:absolute;left:4197;top:430;height:78;width:68;" filled="f" stroked="f" coordsize="21600,21600" o:gfxdata="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CLui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78" w:lineRule="exact"/>
                          <w:ind w:left="0" w:right="0" w:firstLine="0"/>
                          <w:jc w:val="left"/>
                          <w:rPr>
                            <w:sz w:val="7"/>
                          </w:rPr>
                        </w:pPr>
                        <w:r>
                          <w:rPr>
                            <w:color w:val="231F20"/>
                            <w:w w:val="67"/>
                            <w:sz w:val="7"/>
                          </w:rPr>
                          <w:t>●</w:t>
                        </w:r>
                      </w:p>
                    </w:txbxContent>
                  </v:textbox>
                </v:shape>
                <v:shape id="文本框 530" o:spid="_x0000_s1026" o:spt="202" type="#_x0000_t202" style="position:absolute;left:4646;top:4187;height:78;width:68;" filled="f" stroked="f" coordsize="21600,21600" o:gfxdata="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9uSx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78" w:lineRule="exact"/>
                          <w:ind w:left="0" w:right="0" w:firstLine="0"/>
                          <w:jc w:val="left"/>
                          <w:rPr>
                            <w:sz w:val="7"/>
                          </w:rPr>
                        </w:pPr>
                        <w:r>
                          <w:rPr>
                            <w:color w:val="231F20"/>
                            <w:w w:val="67"/>
                            <w:sz w:val="7"/>
                          </w:rPr>
                          <w:t>●</w:t>
                        </w:r>
                      </w:p>
                    </w:txbxContent>
                  </v:textbox>
                </v:shape>
                <w10:wrap type="none"/>
                <w10:anchorlock/>
              </v:group>
            </w:pict>
          </mc:Fallback>
        </mc:AlternateContent>
      </w: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jc w:val="center"/>
        <w:rPr>
          <w:b/>
          <w:bCs/>
          <w:sz w:val="52"/>
          <w:szCs w:val="52"/>
        </w:rPr>
      </w:pPr>
    </w:p>
    <w:p>
      <w:pPr>
        <w:pStyle w:val="5"/>
        <w:jc w:val="center"/>
        <w:rPr>
          <w:rFonts w:hint="eastAsia"/>
          <w:b/>
          <w:bCs/>
          <w:sz w:val="52"/>
          <w:szCs w:val="52"/>
          <w:lang w:val="en-US" w:eastAsia="zh-CN"/>
        </w:rPr>
      </w:pPr>
      <w:r>
        <w:rPr>
          <w:rFonts w:hint="eastAsia"/>
          <w:b/>
          <w:bCs/>
          <w:sz w:val="52"/>
          <w:szCs w:val="52"/>
          <w:lang w:val="en-US" w:eastAsia="zh-CN"/>
        </w:rPr>
        <w:t>焦作精箍制动器有限公司</w:t>
      </w:r>
    </w:p>
    <w:p>
      <w:pPr>
        <w:pStyle w:val="5"/>
        <w:jc w:val="center"/>
        <w:rPr>
          <w:rFonts w:hint="eastAsia"/>
          <w:b/>
          <w:bCs/>
          <w:sz w:val="52"/>
          <w:szCs w:val="52"/>
          <w:lang w:val="en-US" w:eastAsia="zh-CN"/>
        </w:rPr>
      </w:pPr>
    </w:p>
    <w:p>
      <w:pPr>
        <w:spacing w:after="0"/>
        <w:rPr>
          <w:sz w:val="27"/>
        </w:rPr>
        <w:sectPr>
          <w:type w:val="continuous"/>
          <w:pgSz w:w="11910" w:h="16840"/>
          <w:pgMar w:top="1120" w:right="880" w:bottom="280" w:left="1680" w:header="720" w:footer="720" w:gutter="0"/>
        </w:sectPr>
      </w:pPr>
    </w:p>
    <w:p>
      <w:pPr>
        <w:tabs>
          <w:tab w:val="left" w:pos="1199"/>
        </w:tabs>
        <w:spacing w:before="63"/>
        <w:ind w:left="0" w:right="15" w:firstLine="0"/>
        <w:jc w:val="center"/>
        <w:rPr>
          <w:sz w:val="48"/>
        </w:rPr>
      </w:pPr>
      <w:r>
        <w:rPr>
          <w:sz w:val="48"/>
        </w:rPr>
        <w:t>目</w:t>
      </w:r>
      <w:r>
        <w:rPr>
          <w:sz w:val="48"/>
        </w:rPr>
        <w:tab/>
      </w:r>
      <w:r>
        <w:rPr>
          <w:sz w:val="48"/>
        </w:rPr>
        <w:t>录</w:t>
      </w:r>
    </w:p>
    <w:p>
      <w:pPr>
        <w:pStyle w:val="5"/>
        <w:spacing w:before="4"/>
        <w:rPr>
          <w:sz w:val="50"/>
        </w:rPr>
      </w:pPr>
    </w:p>
    <w:p>
      <w:pPr>
        <w:pStyle w:val="2"/>
        <w:ind w:right="1466"/>
        <w:jc w:val="right"/>
      </w:pPr>
      <w:r>
        <w:rPr>
          <w:spacing w:val="4"/>
        </w:rPr>
        <w:t>1.有限担保责任</w:t>
      </w:r>
      <w:r>
        <w:rPr>
          <w:spacing w:val="3"/>
        </w:rPr>
        <w:t>⋯⋯⋯⋯⋯⋯⋯⋯⋯⋯⋯⋯⋯⋯⋯⋯⋯⋯⋯(1)</w:t>
      </w:r>
    </w:p>
    <w:p>
      <w:pPr>
        <w:pStyle w:val="5"/>
        <w:spacing w:before="3"/>
      </w:pPr>
    </w:p>
    <w:p>
      <w:pPr>
        <w:spacing w:before="0"/>
        <w:ind w:left="0" w:right="1463" w:firstLine="0"/>
        <w:jc w:val="right"/>
        <w:rPr>
          <w:sz w:val="32"/>
        </w:rPr>
      </w:pPr>
      <w:r>
        <w:rPr>
          <w:spacing w:val="4"/>
          <w:sz w:val="32"/>
        </w:rPr>
        <w:t>2.概述</w:t>
      </w:r>
      <w:r>
        <w:rPr>
          <w:spacing w:val="3"/>
          <w:sz w:val="32"/>
        </w:rPr>
        <w:t>⋯⋯⋯⋯⋯⋯⋯⋯⋯⋯⋯⋯⋯⋯⋯⋯⋯⋯⋯⋯⋯⋯⋯(1)</w:t>
      </w:r>
    </w:p>
    <w:p>
      <w:pPr>
        <w:pStyle w:val="5"/>
        <w:spacing w:before="2"/>
      </w:pPr>
    </w:p>
    <w:p>
      <w:pPr>
        <w:spacing w:before="0"/>
        <w:ind w:left="0" w:right="1463" w:firstLine="0"/>
        <w:jc w:val="right"/>
        <w:rPr>
          <w:sz w:val="32"/>
        </w:rPr>
      </w:pPr>
      <w:r>
        <w:rPr>
          <w:spacing w:val="4"/>
          <w:sz w:val="32"/>
        </w:rPr>
        <w:t>3.安装与调整</w:t>
      </w:r>
      <w:r>
        <w:rPr>
          <w:spacing w:val="3"/>
          <w:sz w:val="32"/>
        </w:rPr>
        <w:t>⋯⋯⋯⋯⋯⋯⋯⋯⋯⋯⋯⋯⋯⋯⋯⋯⋯⋯⋯⋯(2)</w:t>
      </w:r>
    </w:p>
    <w:p>
      <w:pPr>
        <w:pStyle w:val="5"/>
        <w:spacing w:before="3"/>
      </w:pPr>
    </w:p>
    <w:p>
      <w:pPr>
        <w:spacing w:before="0"/>
        <w:ind w:left="0" w:right="1463" w:firstLine="0"/>
        <w:jc w:val="right"/>
        <w:rPr>
          <w:sz w:val="32"/>
        </w:rPr>
      </w:pPr>
      <w:r>
        <w:rPr>
          <w:spacing w:val="4"/>
          <w:sz w:val="32"/>
        </w:rPr>
        <w:t>§3.1</w:t>
      </w:r>
      <w:r>
        <w:rPr>
          <w:spacing w:val="5"/>
          <w:sz w:val="32"/>
        </w:rPr>
        <w:t xml:space="preserve">安装前的准备 </w:t>
      </w:r>
      <w:r>
        <w:rPr>
          <w:spacing w:val="3"/>
          <w:sz w:val="32"/>
        </w:rPr>
        <w:t>⋯⋯⋯⋯⋯⋯⋯⋯⋯⋯⋯⋯⋯⋯⋯⋯(3)</w:t>
      </w:r>
    </w:p>
    <w:p>
      <w:pPr>
        <w:pStyle w:val="5"/>
        <w:spacing w:before="2"/>
      </w:pPr>
    </w:p>
    <w:p>
      <w:pPr>
        <w:spacing w:before="0"/>
        <w:ind w:left="1776" w:right="0" w:firstLine="0"/>
        <w:jc w:val="left"/>
        <w:rPr>
          <w:sz w:val="32"/>
        </w:rPr>
      </w:pPr>
      <w:r>
        <w:rPr>
          <w:spacing w:val="4"/>
          <w:sz w:val="32"/>
        </w:rPr>
        <w:t>§3.2</w:t>
      </w:r>
      <w:r>
        <w:rPr>
          <w:spacing w:val="10"/>
          <w:sz w:val="32"/>
        </w:rPr>
        <w:t xml:space="preserve">安装 </w:t>
      </w:r>
      <w:r>
        <w:rPr>
          <w:spacing w:val="3"/>
          <w:sz w:val="32"/>
        </w:rPr>
        <w:t>⋯⋯⋯⋯⋯⋯⋯⋯⋯⋯⋯⋯⋯⋯⋯⋯⋯⋯⋯⋯(3)</w:t>
      </w:r>
    </w:p>
    <w:p>
      <w:pPr>
        <w:pStyle w:val="5"/>
        <w:spacing w:before="3"/>
      </w:pPr>
    </w:p>
    <w:p>
      <w:pPr>
        <w:spacing w:before="0" w:line="422" w:lineRule="auto"/>
        <w:ind w:left="1448" w:right="1455" w:firstLine="327"/>
        <w:jc w:val="left"/>
        <w:rPr>
          <w:sz w:val="32"/>
        </w:rPr>
      </w:pPr>
      <w:r>
        <w:rPr>
          <w:spacing w:val="4"/>
          <w:sz w:val="32"/>
        </w:rPr>
        <w:t>§3.3</w:t>
      </w:r>
      <w:r>
        <w:rPr>
          <w:spacing w:val="12"/>
          <w:sz w:val="32"/>
        </w:rPr>
        <w:t xml:space="preserve">调整 </w:t>
      </w:r>
      <w:r>
        <w:rPr>
          <w:spacing w:val="2"/>
          <w:sz w:val="32"/>
        </w:rPr>
        <w:t xml:space="preserve">⋯⋯⋯⋯⋯⋯⋯⋯⋯⋯⋯⋯⋯⋯⋯⋯⋯⋯⋯⋯(5) </w:t>
      </w:r>
      <w:r>
        <w:rPr>
          <w:spacing w:val="4"/>
          <w:sz w:val="32"/>
        </w:rPr>
        <w:t>4.使用和维护</w:t>
      </w:r>
      <w:r>
        <w:rPr>
          <w:spacing w:val="3"/>
          <w:sz w:val="32"/>
        </w:rPr>
        <w:t>⋯⋯⋯⋯⋯⋯⋯⋯⋯⋯⋯⋯⋯⋯⋯⋯⋯⋯⋯⋯(7)</w:t>
      </w:r>
    </w:p>
    <w:p>
      <w:pPr>
        <w:spacing w:before="0" w:line="407" w:lineRule="exact"/>
        <w:ind w:left="1804" w:right="0" w:firstLine="0"/>
        <w:jc w:val="left"/>
        <w:rPr>
          <w:sz w:val="32"/>
        </w:rPr>
      </w:pPr>
      <w:r>
        <w:rPr>
          <w:spacing w:val="8"/>
          <w:sz w:val="32"/>
        </w:rPr>
        <w:t>§4.1使用</w:t>
      </w:r>
      <w:r>
        <w:rPr>
          <w:spacing w:val="7"/>
          <w:sz w:val="32"/>
        </w:rPr>
        <w:t>⋯⋯⋯⋯⋯⋯⋯⋯⋯⋯⋯⋯⋯⋯⋯⋯⋯⋯⋯⋯(7)</w:t>
      </w:r>
    </w:p>
    <w:p>
      <w:pPr>
        <w:pStyle w:val="5"/>
        <w:spacing w:before="2"/>
      </w:pPr>
    </w:p>
    <w:p>
      <w:pPr>
        <w:spacing w:before="0" w:line="422" w:lineRule="auto"/>
        <w:ind w:left="1448" w:right="1455" w:firstLine="356"/>
        <w:jc w:val="left"/>
        <w:rPr>
          <w:sz w:val="32"/>
        </w:rPr>
      </w:pPr>
      <w:r>
        <w:rPr>
          <w:spacing w:val="8"/>
          <w:sz w:val="32"/>
        </w:rPr>
        <w:t>§4.2维护</w:t>
      </w:r>
      <w:r>
        <w:rPr>
          <w:spacing w:val="7"/>
          <w:sz w:val="32"/>
        </w:rPr>
        <w:t xml:space="preserve">⋯⋯⋯⋯⋯⋯⋯⋯⋯⋯⋯⋯⋯⋯⋯⋯⋯⋯⋯⋯(7) </w:t>
      </w:r>
      <w:r>
        <w:rPr>
          <w:spacing w:val="4"/>
          <w:sz w:val="32"/>
        </w:rPr>
        <w:t>5.常见故障分析和排除</w:t>
      </w:r>
      <w:r>
        <w:rPr>
          <w:spacing w:val="3"/>
          <w:sz w:val="32"/>
        </w:rPr>
        <w:t>⋯⋯⋯⋯⋯⋯⋯⋯⋯⋯⋯⋯⋯⋯⋯⋯(8)</w:t>
      </w:r>
    </w:p>
    <w:p>
      <w:pPr>
        <w:spacing w:after="0" w:line="422" w:lineRule="auto"/>
        <w:jc w:val="left"/>
        <w:rPr>
          <w:sz w:val="32"/>
        </w:rPr>
        <w:sectPr>
          <w:pgSz w:w="11840" w:h="16800"/>
          <w:pgMar w:top="1580" w:right="0" w:bottom="280" w:left="0" w:header="720" w:footer="720" w:gutter="0"/>
        </w:sectPr>
      </w:pPr>
    </w:p>
    <w:p>
      <w:pPr>
        <w:pStyle w:val="3"/>
        <w:numPr>
          <w:ilvl w:val="0"/>
          <w:numId w:val="1"/>
        </w:numPr>
        <w:tabs>
          <w:tab w:val="left" w:pos="1696"/>
        </w:tabs>
        <w:spacing w:before="48" w:after="0" w:line="240" w:lineRule="auto"/>
        <w:ind w:left="1695" w:right="0" w:hanging="282"/>
        <w:jc w:val="left"/>
      </w:pPr>
      <w:r>
        <w:rPr>
          <w:color w:val="231F20"/>
        </w:rPr>
        <w:t>有限担保责任</w:t>
      </w:r>
    </w:p>
    <w:p>
      <w:pPr>
        <w:pStyle w:val="5"/>
        <w:spacing w:before="41" w:line="280" w:lineRule="auto"/>
        <w:ind w:left="1414" w:right="1455" w:firstLine="480"/>
        <w:jc w:val="both"/>
      </w:pPr>
      <w:r>
        <w:rPr>
          <w:color w:val="231F20"/>
          <w:spacing w:val="4"/>
          <w:w w:val="95"/>
        </w:rPr>
        <w:t xml:space="preserve">本公司担保从产品发货至订购者手中开始的一年内，产品的设计、制造、材料及  </w:t>
      </w:r>
      <w:r>
        <w:rPr>
          <w:color w:val="231F20"/>
          <w:spacing w:val="3"/>
          <w:w w:val="95"/>
        </w:rPr>
        <w:t xml:space="preserve">工艺不会发生有影响其功能和使用的缺陷。在担保期内，本公司有责任更换或修复被  我们测试后证实确有缺陷的任何产品,此产品由用户负责送回本公司或授权的服务站,  且保持其完整性。除此之外，本公司不做其它明示或默许担保，其中包括(但不限于)  </w:t>
      </w:r>
      <w:r>
        <w:rPr>
          <w:color w:val="231F20"/>
          <w:spacing w:val="3"/>
        </w:rPr>
        <w:t>产品的设计、状态或工艺以及符合特定使用目的的默许担保。</w:t>
      </w:r>
    </w:p>
    <w:p>
      <w:pPr>
        <w:pStyle w:val="5"/>
        <w:spacing w:before="1" w:line="280" w:lineRule="auto"/>
        <w:ind w:left="1414" w:right="1455" w:firstLine="480"/>
        <w:jc w:val="both"/>
      </w:pPr>
      <w:r>
        <w:rPr>
          <w:color w:val="231F20"/>
          <w:w w:val="95"/>
        </w:rPr>
        <w:t>在相关法律允许的范围内,本公司不就任何特殊、间接、意外或偶然的损害（包括但不限于：运输费用、利润损失、财产破坏、产品缺失，生命丧失或人身伤害）承担赔偿</w:t>
      </w:r>
      <w:r>
        <w:rPr>
          <w:color w:val="231F20"/>
        </w:rPr>
        <w:t>责任。在任何情况下本公司所负的最大责任总额，以获得的产品销售价款为限。</w:t>
      </w:r>
    </w:p>
    <w:p>
      <w:pPr>
        <w:pStyle w:val="5"/>
        <w:spacing w:before="1" w:line="280" w:lineRule="auto"/>
        <w:ind w:left="1414" w:right="1455" w:firstLine="479"/>
      </w:pPr>
      <w:r>
        <w:rPr>
          <w:color w:val="231F20"/>
          <w:w w:val="95"/>
        </w:rPr>
        <w:t>如产品的破坏或缺损是由于不按照用户手册安装和维护，使用或操作不当，或意外事</w:t>
      </w:r>
      <w:r>
        <w:rPr>
          <w:color w:val="231F20"/>
        </w:rPr>
        <w:t>故，则本有限担保无效。</w:t>
      </w:r>
    </w:p>
    <w:p>
      <w:pPr>
        <w:pStyle w:val="5"/>
        <w:spacing w:line="280" w:lineRule="auto"/>
        <w:ind w:left="1414" w:right="1455" w:firstLine="479"/>
        <w:jc w:val="both"/>
      </w:pPr>
      <w:r>
        <w:rPr>
          <w:color w:val="231F20"/>
          <w:w w:val="90"/>
        </w:rPr>
        <w:t xml:space="preserve">只有仔细阅读并完全理解此用户手册中的操作指南、手册和产品上的警示信息后才可以 </w:t>
      </w:r>
      <w:r>
        <w:rPr>
          <w:color w:val="231F20"/>
          <w:spacing w:val="-1"/>
          <w:w w:val="90"/>
        </w:rPr>
        <w:t xml:space="preserve">维护或操作产品。但这些信息不能确保已对所有可能会发生的灾害或意外进行了预告，因此  </w:t>
      </w:r>
      <w:r>
        <w:rPr>
          <w:color w:val="231F20"/>
          <w:w w:val="90"/>
        </w:rPr>
        <w:t>用户有责任随时去发现制动器工作当中存在的危险状态，并对其进行正确的保养和维护。</w:t>
      </w:r>
    </w:p>
    <w:p>
      <w:pPr>
        <w:pStyle w:val="3"/>
        <w:numPr>
          <w:ilvl w:val="0"/>
          <w:numId w:val="1"/>
        </w:numPr>
        <w:tabs>
          <w:tab w:val="left" w:pos="1666"/>
        </w:tabs>
        <w:spacing w:before="121" w:after="0" w:line="240" w:lineRule="auto"/>
        <w:ind w:left="1665" w:right="0" w:hanging="252"/>
        <w:jc w:val="left"/>
      </w:pPr>
      <w:r>
        <w:rPr>
          <w:color w:val="231F20"/>
        </w:rPr>
        <w:t>概述</w:t>
      </w:r>
    </w:p>
    <w:p>
      <w:pPr>
        <w:pStyle w:val="5"/>
        <w:spacing w:before="41" w:line="280" w:lineRule="auto"/>
        <w:ind w:left="1414" w:right="1455" w:firstLine="480"/>
      </w:pPr>
      <w:r>
        <w:rPr>
          <w:color w:val="231F20"/>
          <w:spacing w:val="5"/>
          <w:w w:val="95"/>
        </w:rPr>
        <w:t>YLZ</w:t>
      </w:r>
      <w:r>
        <w:rPr>
          <w:color w:val="231F20"/>
          <w:spacing w:val="4"/>
          <w:w w:val="95"/>
        </w:rPr>
        <w:t>系列液压轮边制动器(以下简称制动器)是一种新型的防风制动装置,广泛用于室外大中型起重机及港口装卸机械工作状态下的防风制动和非工作状态下的辅助防风制动</w:t>
      </w:r>
    </w:p>
    <w:p>
      <w:pPr>
        <w:pStyle w:val="5"/>
        <w:spacing w:before="1" w:line="280" w:lineRule="auto"/>
        <w:ind w:left="1414" w:right="1455" w:hanging="1"/>
      </w:pPr>
      <w:r>
        <w:rPr>
          <w:color w:val="231F20"/>
          <w:spacing w:val="4"/>
          <w:w w:val="95"/>
        </w:rPr>
        <w:t>。制动器一般只用于被动车轮上，进行直接制动，可有效防止被制动车轮在风力作用下产生滚动位移。制动器采用碟形弹簧制动，液压站驱动释放，结构紧凑，维护工作量小</w:t>
      </w:r>
    </w:p>
    <w:p>
      <w:pPr>
        <w:pStyle w:val="5"/>
        <w:ind w:left="1415"/>
      </w:pPr>
      <w:r>
        <w:rPr>
          <w:color w:val="231F20"/>
        </w:rPr>
        <w:t>，采用的摩擦材料不含石棉等有害物质，是一种先进、高效的防风制动产品。</w:t>
      </w:r>
    </w:p>
    <w:p>
      <w:pPr>
        <w:pStyle w:val="5"/>
        <w:spacing w:before="53" w:line="280" w:lineRule="auto"/>
        <w:ind w:left="1414" w:right="1455" w:firstLine="479"/>
        <w:jc w:val="both"/>
      </w:pPr>
      <w:r>
        <w:rPr>
          <w:color w:val="231F20"/>
          <w:w w:val="95"/>
        </w:rPr>
        <w:t>制动器的结构如图2-1所示，其工作原理如下：当液压站中的压力油通过电磁阀的控制进入制动器油缸，液压油进一步压缩碟簧并同时推动活塞杆带动两制动臂向两侧张开， 制动力矩消除；当电磁阀失电复位时，液压油在弹簧力的作用下回流至液压站油箱，同时</w:t>
      </w:r>
      <w:r>
        <w:rPr>
          <w:color w:val="231F20"/>
        </w:rPr>
        <w:t>弹簧力经活塞杆通过制动臂施于被制动车轮上，建立规定的制动力矩。</w:t>
      </w:r>
    </w:p>
    <w:p>
      <w:pPr>
        <w:pStyle w:val="5"/>
        <w:tabs>
          <w:tab w:val="left" w:pos="2989"/>
          <w:tab w:val="left" w:pos="3463"/>
          <w:tab w:val="left" w:pos="4464"/>
          <w:tab w:val="left" w:pos="5694"/>
          <w:tab w:val="left" w:pos="6173"/>
          <w:tab w:val="left" w:pos="8697"/>
        </w:tabs>
        <w:spacing w:before="79"/>
        <w:ind w:left="2254"/>
        <w:rPr>
          <w:rFonts w:ascii="Times New Roman"/>
        </w:rPr>
      </w:pPr>
      <w:r>
        <mc:AlternateContent>
          <mc:Choice Requires="wpg">
            <w:drawing>
              <wp:anchor distT="0" distB="0" distL="114300" distR="114300" simplePos="0" relativeHeight="251687936" behindDoc="0" locked="0" layoutInCell="1" allowOverlap="1">
                <wp:simplePos x="0" y="0"/>
                <wp:positionH relativeFrom="page">
                  <wp:posOffset>1410970</wp:posOffset>
                </wp:positionH>
                <wp:positionV relativeFrom="paragraph">
                  <wp:posOffset>211455</wp:posOffset>
                </wp:positionV>
                <wp:extent cx="2667635" cy="1906270"/>
                <wp:effectExtent l="0" t="635" r="18415" b="17145"/>
                <wp:wrapNone/>
                <wp:docPr id="598" name="组合 565"/>
                <wp:cNvGraphicFramePr/>
                <a:graphic xmlns:a="http://schemas.openxmlformats.org/drawingml/2006/main">
                  <a:graphicData uri="http://schemas.microsoft.com/office/word/2010/wordprocessingGroup">
                    <wpg:wgp>
                      <wpg:cNvGrpSpPr/>
                      <wpg:grpSpPr>
                        <a:xfrm>
                          <a:off x="0" y="0"/>
                          <a:ext cx="2667635" cy="1906270"/>
                          <a:chOff x="2222" y="334"/>
                          <a:chExt cx="4201" cy="3002"/>
                        </a:xfrm>
                      </wpg:grpSpPr>
                      <pic:pic xmlns:pic="http://schemas.openxmlformats.org/drawingml/2006/picture">
                        <pic:nvPicPr>
                          <pic:cNvPr id="583" name="图片 566"/>
                          <pic:cNvPicPr>
                            <a:picLocks noChangeAspect="1"/>
                          </pic:cNvPicPr>
                        </pic:nvPicPr>
                        <pic:blipFill>
                          <a:blip r:embed="rId57"/>
                          <a:stretch>
                            <a:fillRect/>
                          </a:stretch>
                        </pic:blipFill>
                        <pic:spPr>
                          <a:xfrm>
                            <a:off x="2222" y="333"/>
                            <a:ext cx="4168" cy="3002"/>
                          </a:xfrm>
                          <a:prstGeom prst="rect">
                            <a:avLst/>
                          </a:prstGeom>
                          <a:noFill/>
                          <a:ln>
                            <a:noFill/>
                          </a:ln>
                        </pic:spPr>
                      </pic:pic>
                      <wps:wsp>
                        <wps:cNvPr id="584" name="文本框 567"/>
                        <wps:cNvSpPr txBox="1"/>
                        <wps:spPr>
                          <a:xfrm>
                            <a:off x="4323" y="651"/>
                            <a:ext cx="46" cy="42"/>
                          </a:xfrm>
                          <a:prstGeom prst="rect">
                            <a:avLst/>
                          </a:prstGeom>
                          <a:noFill/>
                          <a:ln>
                            <a:noFill/>
                          </a:ln>
                        </wps:spPr>
                        <wps:txbx>
                          <w:txbxContent>
                            <w:p>
                              <w:pPr>
                                <w:spacing w:before="0" w:line="41" w:lineRule="exact"/>
                                <w:ind w:left="0" w:right="0" w:firstLine="0"/>
                                <w:jc w:val="left"/>
                                <w:rPr>
                                  <w:sz w:val="4"/>
                                </w:rPr>
                              </w:pPr>
                              <w:r>
                                <w:rPr>
                                  <w:color w:val="231F20"/>
                                  <w:w w:val="62"/>
                                  <w:sz w:val="4"/>
                                </w:rPr>
                                <w:t>●</w:t>
                              </w:r>
                            </w:p>
                          </w:txbxContent>
                        </wps:txbx>
                        <wps:bodyPr lIns="0" tIns="0" rIns="0" bIns="0" upright="1"/>
                      </wps:wsp>
                      <wps:wsp>
                        <wps:cNvPr id="585" name="文本框 568"/>
                        <wps:cNvSpPr txBox="1"/>
                        <wps:spPr>
                          <a:xfrm>
                            <a:off x="2260" y="770"/>
                            <a:ext cx="134" cy="266"/>
                          </a:xfrm>
                          <a:prstGeom prst="rect">
                            <a:avLst/>
                          </a:prstGeom>
                          <a:noFill/>
                          <a:ln>
                            <a:noFill/>
                          </a:ln>
                        </wps:spPr>
                        <wps:txbx>
                          <w:txbxContent>
                            <w:p>
                              <w:pPr>
                                <w:spacing w:before="0" w:line="266" w:lineRule="exact"/>
                                <w:ind w:left="0" w:right="0" w:firstLine="0"/>
                                <w:jc w:val="left"/>
                                <w:rPr>
                                  <w:rFonts w:ascii="Times New Roman"/>
                                  <w:sz w:val="24"/>
                                </w:rPr>
                              </w:pPr>
                              <w:r>
                                <w:rPr>
                                  <w:rFonts w:ascii="Times New Roman"/>
                                  <w:color w:val="231F20"/>
                                  <w:w w:val="95"/>
                                  <w:sz w:val="24"/>
                                </w:rPr>
                                <w:t>2</w:t>
                              </w:r>
                            </w:p>
                          </w:txbxContent>
                        </wps:txbx>
                        <wps:bodyPr lIns="0" tIns="0" rIns="0" bIns="0" upright="1"/>
                      </wps:wsp>
                      <wps:wsp>
                        <wps:cNvPr id="586" name="文本框 569"/>
                        <wps:cNvSpPr txBox="1"/>
                        <wps:spPr>
                          <a:xfrm>
                            <a:off x="3822" y="809"/>
                            <a:ext cx="46" cy="42"/>
                          </a:xfrm>
                          <a:prstGeom prst="rect">
                            <a:avLst/>
                          </a:prstGeom>
                          <a:noFill/>
                          <a:ln>
                            <a:noFill/>
                          </a:ln>
                        </wps:spPr>
                        <wps:txbx>
                          <w:txbxContent>
                            <w:p>
                              <w:pPr>
                                <w:spacing w:before="0" w:line="41" w:lineRule="exact"/>
                                <w:ind w:left="0" w:right="0" w:firstLine="0"/>
                                <w:jc w:val="left"/>
                                <w:rPr>
                                  <w:sz w:val="4"/>
                                </w:rPr>
                              </w:pPr>
                              <w:r>
                                <w:rPr>
                                  <w:color w:val="231F20"/>
                                  <w:w w:val="62"/>
                                  <w:sz w:val="4"/>
                                </w:rPr>
                                <w:t>●</w:t>
                              </w:r>
                            </w:p>
                          </w:txbxContent>
                        </wps:txbx>
                        <wps:bodyPr lIns="0" tIns="0" rIns="0" bIns="0" upright="1"/>
                      </wps:wsp>
                      <wps:wsp>
                        <wps:cNvPr id="587" name="文本框 570"/>
                        <wps:cNvSpPr txBox="1"/>
                        <wps:spPr>
                          <a:xfrm>
                            <a:off x="5109" y="1082"/>
                            <a:ext cx="46" cy="42"/>
                          </a:xfrm>
                          <a:prstGeom prst="rect">
                            <a:avLst/>
                          </a:prstGeom>
                          <a:noFill/>
                          <a:ln>
                            <a:noFill/>
                          </a:ln>
                        </wps:spPr>
                        <wps:txbx>
                          <w:txbxContent>
                            <w:p>
                              <w:pPr>
                                <w:spacing w:before="0" w:line="41" w:lineRule="exact"/>
                                <w:ind w:left="0" w:right="0" w:firstLine="0"/>
                                <w:jc w:val="left"/>
                                <w:rPr>
                                  <w:sz w:val="4"/>
                                </w:rPr>
                              </w:pPr>
                              <w:r>
                                <w:rPr>
                                  <w:color w:val="231F20"/>
                                  <w:w w:val="62"/>
                                  <w:sz w:val="4"/>
                                </w:rPr>
                                <w:t>●</w:t>
                              </w:r>
                            </w:p>
                          </w:txbxContent>
                        </wps:txbx>
                        <wps:bodyPr lIns="0" tIns="0" rIns="0" bIns="0" upright="1"/>
                      </wps:wsp>
                      <wps:wsp>
                        <wps:cNvPr id="588" name="文本框 571"/>
                        <wps:cNvSpPr txBox="1"/>
                        <wps:spPr>
                          <a:xfrm>
                            <a:off x="3470" y="1227"/>
                            <a:ext cx="46" cy="42"/>
                          </a:xfrm>
                          <a:prstGeom prst="rect">
                            <a:avLst/>
                          </a:prstGeom>
                          <a:noFill/>
                          <a:ln>
                            <a:noFill/>
                          </a:ln>
                        </wps:spPr>
                        <wps:txbx>
                          <w:txbxContent>
                            <w:p>
                              <w:pPr>
                                <w:spacing w:before="0" w:line="41" w:lineRule="exact"/>
                                <w:ind w:left="0" w:right="0" w:firstLine="0"/>
                                <w:jc w:val="left"/>
                                <w:rPr>
                                  <w:sz w:val="4"/>
                                </w:rPr>
                              </w:pPr>
                              <w:r>
                                <w:rPr>
                                  <w:color w:val="231F20"/>
                                  <w:w w:val="62"/>
                                  <w:sz w:val="4"/>
                                </w:rPr>
                                <w:t>●</w:t>
                              </w:r>
                            </w:p>
                          </w:txbxContent>
                        </wps:txbx>
                        <wps:bodyPr lIns="0" tIns="0" rIns="0" bIns="0" upright="1"/>
                      </wps:wsp>
                      <wps:wsp>
                        <wps:cNvPr id="589" name="文本框 572"/>
                        <wps:cNvSpPr txBox="1"/>
                        <wps:spPr>
                          <a:xfrm>
                            <a:off x="2922" y="1230"/>
                            <a:ext cx="46" cy="42"/>
                          </a:xfrm>
                          <a:prstGeom prst="rect">
                            <a:avLst/>
                          </a:prstGeom>
                          <a:noFill/>
                          <a:ln>
                            <a:noFill/>
                          </a:ln>
                        </wps:spPr>
                        <wps:txbx>
                          <w:txbxContent>
                            <w:p>
                              <w:pPr>
                                <w:spacing w:before="0" w:line="41" w:lineRule="exact"/>
                                <w:ind w:left="0" w:right="0" w:firstLine="0"/>
                                <w:jc w:val="left"/>
                                <w:rPr>
                                  <w:sz w:val="4"/>
                                </w:rPr>
                              </w:pPr>
                              <w:r>
                                <w:rPr>
                                  <w:color w:val="231F20"/>
                                  <w:w w:val="62"/>
                                  <w:sz w:val="4"/>
                                </w:rPr>
                                <w:t>●</w:t>
                              </w:r>
                            </w:p>
                          </w:txbxContent>
                        </wps:txbx>
                        <wps:bodyPr lIns="0" tIns="0" rIns="0" bIns="0" upright="1"/>
                      </wps:wsp>
                      <wps:wsp>
                        <wps:cNvPr id="590" name="文本框 573"/>
                        <wps:cNvSpPr txBox="1"/>
                        <wps:spPr>
                          <a:xfrm>
                            <a:off x="3585" y="1331"/>
                            <a:ext cx="46" cy="42"/>
                          </a:xfrm>
                          <a:prstGeom prst="rect">
                            <a:avLst/>
                          </a:prstGeom>
                          <a:noFill/>
                          <a:ln>
                            <a:noFill/>
                          </a:ln>
                        </wps:spPr>
                        <wps:txbx>
                          <w:txbxContent>
                            <w:p>
                              <w:pPr>
                                <w:spacing w:before="0" w:line="41" w:lineRule="exact"/>
                                <w:ind w:left="0" w:right="0" w:firstLine="0"/>
                                <w:jc w:val="left"/>
                                <w:rPr>
                                  <w:sz w:val="4"/>
                                </w:rPr>
                              </w:pPr>
                              <w:r>
                                <w:rPr>
                                  <w:color w:val="231F20"/>
                                  <w:w w:val="62"/>
                                  <w:sz w:val="4"/>
                                </w:rPr>
                                <w:t>●</w:t>
                              </w:r>
                            </w:p>
                          </w:txbxContent>
                        </wps:txbx>
                        <wps:bodyPr lIns="0" tIns="0" rIns="0" bIns="0" upright="1"/>
                      </wps:wsp>
                      <wps:wsp>
                        <wps:cNvPr id="591" name="文本框 574"/>
                        <wps:cNvSpPr txBox="1"/>
                        <wps:spPr>
                          <a:xfrm>
                            <a:off x="2256" y="1659"/>
                            <a:ext cx="134" cy="266"/>
                          </a:xfrm>
                          <a:prstGeom prst="rect">
                            <a:avLst/>
                          </a:prstGeom>
                          <a:noFill/>
                          <a:ln>
                            <a:noFill/>
                          </a:ln>
                        </wps:spPr>
                        <wps:txbx>
                          <w:txbxContent>
                            <w:p>
                              <w:pPr>
                                <w:spacing w:before="0" w:line="266" w:lineRule="exact"/>
                                <w:ind w:left="0" w:right="0" w:firstLine="0"/>
                                <w:jc w:val="left"/>
                                <w:rPr>
                                  <w:rFonts w:ascii="Times New Roman"/>
                                  <w:sz w:val="24"/>
                                </w:rPr>
                              </w:pPr>
                              <w:r>
                                <w:rPr>
                                  <w:rFonts w:ascii="Times New Roman"/>
                                  <w:color w:val="231F20"/>
                                  <w:w w:val="95"/>
                                  <w:sz w:val="24"/>
                                </w:rPr>
                                <w:t>1</w:t>
                              </w:r>
                            </w:p>
                          </w:txbxContent>
                        </wps:txbx>
                        <wps:bodyPr lIns="0" tIns="0" rIns="0" bIns="0" upright="1"/>
                      </wps:wsp>
                      <wps:wsp>
                        <wps:cNvPr id="592" name="文本框 575"/>
                        <wps:cNvSpPr txBox="1"/>
                        <wps:spPr>
                          <a:xfrm>
                            <a:off x="5653" y="1896"/>
                            <a:ext cx="46" cy="42"/>
                          </a:xfrm>
                          <a:prstGeom prst="rect">
                            <a:avLst/>
                          </a:prstGeom>
                          <a:noFill/>
                          <a:ln>
                            <a:noFill/>
                          </a:ln>
                        </wps:spPr>
                        <wps:txbx>
                          <w:txbxContent>
                            <w:p>
                              <w:pPr>
                                <w:spacing w:before="0" w:line="41" w:lineRule="exact"/>
                                <w:ind w:left="0" w:right="0" w:firstLine="0"/>
                                <w:jc w:val="left"/>
                                <w:rPr>
                                  <w:sz w:val="4"/>
                                </w:rPr>
                              </w:pPr>
                              <w:r>
                                <w:rPr>
                                  <w:color w:val="231F20"/>
                                  <w:w w:val="62"/>
                                  <w:sz w:val="4"/>
                                </w:rPr>
                                <w:t>●</w:t>
                              </w:r>
                            </w:p>
                          </w:txbxContent>
                        </wps:txbx>
                        <wps:bodyPr lIns="0" tIns="0" rIns="0" bIns="0" upright="1"/>
                      </wps:wsp>
                      <wps:wsp>
                        <wps:cNvPr id="593" name="文本框 576"/>
                        <wps:cNvSpPr txBox="1"/>
                        <wps:spPr>
                          <a:xfrm>
                            <a:off x="5791" y="1957"/>
                            <a:ext cx="46" cy="42"/>
                          </a:xfrm>
                          <a:prstGeom prst="rect">
                            <a:avLst/>
                          </a:prstGeom>
                          <a:noFill/>
                          <a:ln>
                            <a:noFill/>
                          </a:ln>
                        </wps:spPr>
                        <wps:txbx>
                          <w:txbxContent>
                            <w:p>
                              <w:pPr>
                                <w:spacing w:before="0" w:line="41" w:lineRule="exact"/>
                                <w:ind w:left="0" w:right="0" w:firstLine="0"/>
                                <w:jc w:val="left"/>
                                <w:rPr>
                                  <w:sz w:val="4"/>
                                </w:rPr>
                              </w:pPr>
                              <w:r>
                                <w:rPr>
                                  <w:color w:val="231F20"/>
                                  <w:w w:val="62"/>
                                  <w:sz w:val="4"/>
                                </w:rPr>
                                <w:t>●</w:t>
                              </w:r>
                            </w:p>
                          </w:txbxContent>
                        </wps:txbx>
                        <wps:bodyPr lIns="0" tIns="0" rIns="0" bIns="0" upright="1"/>
                      </wps:wsp>
                      <wps:wsp>
                        <wps:cNvPr id="594" name="文本框 577"/>
                        <wps:cNvSpPr txBox="1"/>
                        <wps:spPr>
                          <a:xfrm>
                            <a:off x="4857" y="2198"/>
                            <a:ext cx="46" cy="42"/>
                          </a:xfrm>
                          <a:prstGeom prst="rect">
                            <a:avLst/>
                          </a:prstGeom>
                          <a:noFill/>
                          <a:ln>
                            <a:noFill/>
                          </a:ln>
                        </wps:spPr>
                        <wps:txbx>
                          <w:txbxContent>
                            <w:p>
                              <w:pPr>
                                <w:spacing w:before="0" w:line="41" w:lineRule="exact"/>
                                <w:ind w:left="0" w:right="0" w:firstLine="0"/>
                                <w:jc w:val="left"/>
                                <w:rPr>
                                  <w:sz w:val="4"/>
                                </w:rPr>
                              </w:pPr>
                              <w:r>
                                <w:rPr>
                                  <w:color w:val="231F20"/>
                                  <w:w w:val="62"/>
                                  <w:sz w:val="4"/>
                                </w:rPr>
                                <w:t>●</w:t>
                              </w:r>
                            </w:p>
                          </w:txbxContent>
                        </wps:txbx>
                        <wps:bodyPr lIns="0" tIns="0" rIns="0" bIns="0" upright="1"/>
                      </wps:wsp>
                      <wps:wsp>
                        <wps:cNvPr id="595" name="文本框 578"/>
                        <wps:cNvSpPr txBox="1"/>
                        <wps:spPr>
                          <a:xfrm>
                            <a:off x="6160" y="1273"/>
                            <a:ext cx="263" cy="1542"/>
                          </a:xfrm>
                          <a:prstGeom prst="rect">
                            <a:avLst/>
                          </a:prstGeom>
                          <a:noFill/>
                          <a:ln>
                            <a:noFill/>
                          </a:ln>
                        </wps:spPr>
                        <wps:txbx>
                          <w:txbxContent>
                            <w:p>
                              <w:pPr>
                                <w:spacing w:before="0" w:line="266" w:lineRule="exact"/>
                                <w:ind w:left="58" w:right="0" w:firstLine="0"/>
                                <w:jc w:val="left"/>
                                <w:rPr>
                                  <w:rFonts w:ascii="Times New Roman"/>
                                  <w:sz w:val="24"/>
                                </w:rPr>
                              </w:pPr>
                              <w:r>
                                <w:rPr>
                                  <w:rFonts w:ascii="Times New Roman"/>
                                  <w:color w:val="231F20"/>
                                  <w:w w:val="95"/>
                                  <w:sz w:val="24"/>
                                </w:rPr>
                                <w:t>9</w:t>
                              </w:r>
                            </w:p>
                            <w:p>
                              <w:pPr>
                                <w:spacing w:before="86"/>
                                <w:ind w:left="0" w:right="0" w:firstLine="0"/>
                                <w:jc w:val="left"/>
                                <w:rPr>
                                  <w:rFonts w:ascii="Times New Roman"/>
                                  <w:sz w:val="24"/>
                                </w:rPr>
                              </w:pPr>
                              <w:r>
                                <w:rPr>
                                  <w:rFonts w:ascii="Times New Roman"/>
                                  <w:color w:val="231F20"/>
                                  <w:sz w:val="24"/>
                                </w:rPr>
                                <w:t>10</w:t>
                              </w:r>
                            </w:p>
                            <w:p>
                              <w:pPr>
                                <w:spacing w:before="181"/>
                                <w:ind w:left="0" w:right="0" w:firstLine="0"/>
                                <w:jc w:val="left"/>
                                <w:rPr>
                                  <w:rFonts w:ascii="Times New Roman"/>
                                  <w:sz w:val="24"/>
                                </w:rPr>
                              </w:pPr>
                              <w:r>
                                <w:rPr>
                                  <w:rFonts w:ascii="Times New Roman"/>
                                  <w:color w:val="231F20"/>
                                  <w:sz w:val="24"/>
                                </w:rPr>
                                <w:t>11</w:t>
                              </w:r>
                            </w:p>
                            <w:p>
                              <w:pPr>
                                <w:spacing w:before="181"/>
                                <w:ind w:left="14" w:right="0" w:firstLine="0"/>
                                <w:jc w:val="left"/>
                                <w:rPr>
                                  <w:rFonts w:ascii="Times New Roman"/>
                                  <w:sz w:val="24"/>
                                </w:rPr>
                              </w:pPr>
                              <w:r>
                                <w:rPr>
                                  <w:rFonts w:ascii="Times New Roman"/>
                                  <w:color w:val="231F20"/>
                                  <w:sz w:val="24"/>
                                </w:rPr>
                                <w:t>12</w:t>
                              </w:r>
                            </w:p>
                          </w:txbxContent>
                        </wps:txbx>
                        <wps:bodyPr lIns="0" tIns="0" rIns="0" bIns="0" upright="1"/>
                      </wps:wsp>
                      <wps:wsp>
                        <wps:cNvPr id="596" name="文本框 579"/>
                        <wps:cNvSpPr txBox="1"/>
                        <wps:spPr>
                          <a:xfrm>
                            <a:off x="5193" y="2860"/>
                            <a:ext cx="46" cy="42"/>
                          </a:xfrm>
                          <a:prstGeom prst="rect">
                            <a:avLst/>
                          </a:prstGeom>
                          <a:noFill/>
                          <a:ln>
                            <a:noFill/>
                          </a:ln>
                        </wps:spPr>
                        <wps:txbx>
                          <w:txbxContent>
                            <w:p>
                              <w:pPr>
                                <w:spacing w:before="0" w:line="41" w:lineRule="exact"/>
                                <w:ind w:left="0" w:right="0" w:firstLine="0"/>
                                <w:jc w:val="left"/>
                                <w:rPr>
                                  <w:sz w:val="4"/>
                                </w:rPr>
                              </w:pPr>
                              <w:r>
                                <w:rPr>
                                  <w:color w:val="231F20"/>
                                  <w:w w:val="62"/>
                                  <w:sz w:val="4"/>
                                </w:rPr>
                                <w:t>●</w:t>
                              </w:r>
                            </w:p>
                          </w:txbxContent>
                        </wps:txbx>
                        <wps:bodyPr lIns="0" tIns="0" rIns="0" bIns="0" upright="1"/>
                      </wps:wsp>
                      <wps:wsp>
                        <wps:cNvPr id="597" name="文本框 580"/>
                        <wps:cNvSpPr txBox="1"/>
                        <wps:spPr>
                          <a:xfrm>
                            <a:off x="4975" y="3134"/>
                            <a:ext cx="46" cy="42"/>
                          </a:xfrm>
                          <a:prstGeom prst="rect">
                            <a:avLst/>
                          </a:prstGeom>
                          <a:noFill/>
                          <a:ln>
                            <a:noFill/>
                          </a:ln>
                        </wps:spPr>
                        <wps:txbx>
                          <w:txbxContent>
                            <w:p>
                              <w:pPr>
                                <w:spacing w:before="0" w:line="41" w:lineRule="exact"/>
                                <w:ind w:left="0" w:right="0" w:firstLine="0"/>
                                <w:jc w:val="left"/>
                                <w:rPr>
                                  <w:sz w:val="4"/>
                                </w:rPr>
                              </w:pPr>
                              <w:r>
                                <w:rPr>
                                  <w:color w:val="231F20"/>
                                  <w:w w:val="62"/>
                                  <w:sz w:val="4"/>
                                </w:rPr>
                                <w:t>●</w:t>
                              </w:r>
                            </w:p>
                          </w:txbxContent>
                        </wps:txbx>
                        <wps:bodyPr lIns="0" tIns="0" rIns="0" bIns="0" upright="1"/>
                      </wps:wsp>
                    </wpg:wgp>
                  </a:graphicData>
                </a:graphic>
              </wp:anchor>
            </w:drawing>
          </mc:Choice>
          <mc:Fallback>
            <w:pict>
              <v:group id="组合 565" o:spid="_x0000_s1026" o:spt="203" style="position:absolute;left:0pt;margin-left:111.1pt;margin-top:16.65pt;height:150.1pt;width:210.05pt;mso-position-horizontal-relative:page;z-index:251687936;mso-width-relative:page;mso-height-relative:page;" coordorigin="2222,334" coordsize="4201,3002" o:gfxdata="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qJg6+tgAAACEBAAAZAAAAZHJzL19yZWxzL2Uyb0RvYy54bWwucmVsc4WPQWrDMBBF94XcQcw+&#10;lp1FKMWyN6HgbUgOMEhjWcQaCUkt9e0jyCaBQJfzP/89ph///Cp+KWUXWEHXtCCIdTCOrYLr5Xv/&#10;CSIXZINrYFKwUYZx2H30Z1qx1FFeXMyiUjgrWEqJX1JmvZDH3IRIXJs5JI+lnsnKiPqGluShbY8y&#10;PTNgeGGKyShIk+lAXLZYzf+zwzw7TaegfzxxeaOQzld3BWKyVBR4Mg4fYddEtiCHXr48NtwB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">
                <o:lock v:ext="edit" aspectratio="f"/>
                <v:shape id="图片 566" o:spid="_x0000_s1026" o:spt="75" alt="" type="#_x0000_t75" style="position:absolute;left:2222;top:333;height:3002;width:4168;" filled="f" o:preferrelative="t" stroked="f" coordsize="21600,21600" o:gfxdata="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TaMxvQAA&#10;ANwAAAAPAAAAAAAAAAEAIAAAACIAAABkcnMvZG93bnJldi54bWxQSwECFAAUAAAACACHTuJAMy8F&#10;njsAAAA5AAAAEAAAAAAAAAABACAAAAAMAQAAZHJzL3NoYXBleG1sLnhtbFBLBQYAAAAABgAGAFsB&#10;AAC2AwAAAAA=&#10;">
                  <v:fill on="f" focussize="0,0"/>
                  <v:stroke on="f"/>
                  <v:imagedata r:id="rId57" o:title=""/>
                  <o:lock v:ext="edit" aspectratio="t"/>
                </v:shape>
                <v:shape id="文本框 567" o:spid="_x0000_s1026" o:spt="202" type="#_x0000_t202" style="position:absolute;left:4323;top:651;height:42;width:46;" filled="f" stroked="f" coordsize="21600,21600" o:gfxdata="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7n/y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41" w:lineRule="exact"/>
                          <w:ind w:left="0" w:right="0" w:firstLine="0"/>
                          <w:jc w:val="left"/>
                          <w:rPr>
                            <w:sz w:val="4"/>
                          </w:rPr>
                        </w:pPr>
                        <w:r>
                          <w:rPr>
                            <w:color w:val="231F20"/>
                            <w:w w:val="62"/>
                            <w:sz w:val="4"/>
                          </w:rPr>
                          <w:t>●</w:t>
                        </w:r>
                      </w:p>
                    </w:txbxContent>
                  </v:textbox>
                </v:shape>
                <v:shape id="文本框 568" o:spid="_x0000_s1026" o:spt="202" type="#_x0000_t202" style="position:absolute;left:2260;top:770;height:266;width:134;" filled="f" stroked="f" coordsize="21600,21600" o:gfxdata="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atau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66" w:lineRule="exact"/>
                          <w:ind w:left="0" w:right="0" w:firstLine="0"/>
                          <w:jc w:val="left"/>
                          <w:rPr>
                            <w:rFonts w:ascii="Times New Roman"/>
                            <w:sz w:val="24"/>
                          </w:rPr>
                        </w:pPr>
                        <w:r>
                          <w:rPr>
                            <w:rFonts w:ascii="Times New Roman"/>
                            <w:color w:val="231F20"/>
                            <w:w w:val="95"/>
                            <w:sz w:val="24"/>
                          </w:rPr>
                          <w:t>2</w:t>
                        </w:r>
                      </w:p>
                    </w:txbxContent>
                  </v:textbox>
                </v:shape>
                <v:shape id="文本框 569" o:spid="_x0000_s1026" o:spt="202" type="#_x0000_t202" style="position:absolute;left:3822;top:809;height:42;width:46;" filled="f" stroked="f" coordsize="21600,21600" o:gfxdata="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XnEz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41" w:lineRule="exact"/>
                          <w:ind w:left="0" w:right="0" w:firstLine="0"/>
                          <w:jc w:val="left"/>
                          <w:rPr>
                            <w:sz w:val="4"/>
                          </w:rPr>
                        </w:pPr>
                        <w:r>
                          <w:rPr>
                            <w:color w:val="231F20"/>
                            <w:w w:val="62"/>
                            <w:sz w:val="4"/>
                          </w:rPr>
                          <w:t>●</w:t>
                        </w:r>
                      </w:p>
                    </w:txbxContent>
                  </v:textbox>
                </v:shape>
                <v:shape id="文本框 570" o:spid="_x0000_s1026" o:spt="202" type="#_x0000_t202" style="position:absolute;left:5109;top:1082;height:42;width:46;" filled="f" stroked="f" coordsize="21600,21600" o:gfxdata="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41YV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41" w:lineRule="exact"/>
                          <w:ind w:left="0" w:right="0" w:firstLine="0"/>
                          <w:jc w:val="left"/>
                          <w:rPr>
                            <w:sz w:val="4"/>
                          </w:rPr>
                        </w:pPr>
                        <w:r>
                          <w:rPr>
                            <w:color w:val="231F20"/>
                            <w:w w:val="62"/>
                            <w:sz w:val="4"/>
                          </w:rPr>
                          <w:t>●</w:t>
                        </w:r>
                      </w:p>
                    </w:txbxContent>
                  </v:textbox>
                </v:shape>
                <v:shape id="文本框 571" o:spid="_x0000_s1026" o:spt="202" type="#_x0000_t202" style="position:absolute;left:3470;top:1227;height:42;width:46;" filled="f" stroked="f" coordsize="21600,21600" o:gfxdata="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q9S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41" w:lineRule="exact"/>
                          <w:ind w:left="0" w:right="0" w:firstLine="0"/>
                          <w:jc w:val="left"/>
                          <w:rPr>
                            <w:sz w:val="4"/>
                          </w:rPr>
                        </w:pPr>
                        <w:r>
                          <w:rPr>
                            <w:color w:val="231F20"/>
                            <w:w w:val="62"/>
                            <w:sz w:val="4"/>
                          </w:rPr>
                          <w:t>●</w:t>
                        </w:r>
                      </w:p>
                    </w:txbxContent>
                  </v:textbox>
                </v:shape>
                <v:shape id="文本框 572" o:spid="_x0000_s1026" o:spt="202" type="#_x0000_t202" style="position:absolute;left:2922;top:1230;height:42;width:46;" filled="f" stroked="f" coordsize="21600,21600" o:gfxdata="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OZQv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41" w:lineRule="exact"/>
                          <w:ind w:left="0" w:right="0" w:firstLine="0"/>
                          <w:jc w:val="left"/>
                          <w:rPr>
                            <w:sz w:val="4"/>
                          </w:rPr>
                        </w:pPr>
                        <w:r>
                          <w:rPr>
                            <w:color w:val="231F20"/>
                            <w:w w:val="62"/>
                            <w:sz w:val="4"/>
                          </w:rPr>
                          <w:t>●</w:t>
                        </w:r>
                      </w:p>
                    </w:txbxContent>
                  </v:textbox>
                </v:shape>
                <v:shape id="文本框 573" o:spid="_x0000_s1026" o:spt="202" type="#_x0000_t202" style="position:absolute;left:3585;top:1331;height:42;width:46;" filled="f" stroked="f" coordsize="21600,21600" o:gfxdata="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AVv/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41" w:lineRule="exact"/>
                          <w:ind w:left="0" w:right="0" w:firstLine="0"/>
                          <w:jc w:val="left"/>
                          <w:rPr>
                            <w:sz w:val="4"/>
                          </w:rPr>
                        </w:pPr>
                        <w:r>
                          <w:rPr>
                            <w:color w:val="231F20"/>
                            <w:w w:val="62"/>
                            <w:sz w:val="4"/>
                          </w:rPr>
                          <w:t>●</w:t>
                        </w:r>
                      </w:p>
                    </w:txbxContent>
                  </v:textbox>
                </v:shape>
                <v:shape id="文本框 574" o:spid="_x0000_s1026" o:spt="202" type="#_x0000_t202" style="position:absolute;left:2256;top:1659;height:266;width:134;" filled="f" stroked="f" coordsize="21600,21600" o:gfxdata="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Jym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66" w:lineRule="exact"/>
                          <w:ind w:left="0" w:right="0" w:firstLine="0"/>
                          <w:jc w:val="left"/>
                          <w:rPr>
                            <w:rFonts w:ascii="Times New Roman"/>
                            <w:sz w:val="24"/>
                          </w:rPr>
                        </w:pPr>
                        <w:r>
                          <w:rPr>
                            <w:rFonts w:ascii="Times New Roman"/>
                            <w:color w:val="231F20"/>
                            <w:w w:val="95"/>
                            <w:sz w:val="24"/>
                          </w:rPr>
                          <w:t>1</w:t>
                        </w:r>
                      </w:p>
                    </w:txbxContent>
                  </v:textbox>
                </v:shape>
                <v:shape id="文本框 575" o:spid="_x0000_s1026" o:spt="202" type="#_x0000_t202" style="position:absolute;left:5653;top:1896;height:42;width:46;" filled="f" stroked="f" coordsize="21600,21600" o:gfxdata="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bVB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41" w:lineRule="exact"/>
                          <w:ind w:left="0" w:right="0" w:firstLine="0"/>
                          <w:jc w:val="left"/>
                          <w:rPr>
                            <w:sz w:val="4"/>
                          </w:rPr>
                        </w:pPr>
                        <w:r>
                          <w:rPr>
                            <w:color w:val="231F20"/>
                            <w:w w:val="62"/>
                            <w:sz w:val="4"/>
                          </w:rPr>
                          <w:t>●</w:t>
                        </w:r>
                      </w:p>
                    </w:txbxContent>
                  </v:textbox>
                </v:shape>
                <v:shape id="文本框 576" o:spid="_x0000_s1026" o:spt="202" type="#_x0000_t202" style="position:absolute;left:5791;top:1957;height:42;width:46;" filled="f" stroked="f" coordsize="21600,21600" o:gfxdata="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X8Y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41" w:lineRule="exact"/>
                          <w:ind w:left="0" w:right="0" w:firstLine="0"/>
                          <w:jc w:val="left"/>
                          <w:rPr>
                            <w:sz w:val="4"/>
                          </w:rPr>
                        </w:pPr>
                        <w:r>
                          <w:rPr>
                            <w:color w:val="231F20"/>
                            <w:w w:val="62"/>
                            <w:sz w:val="4"/>
                          </w:rPr>
                          <w:t>●</w:t>
                        </w:r>
                      </w:p>
                    </w:txbxContent>
                  </v:textbox>
                </v:shape>
                <v:shape id="文本框 577" o:spid="_x0000_s1026" o:spt="202" type="#_x0000_t202" style="position:absolute;left:4857;top:2198;height:42;width:46;" filled="f" stroked="f" coordsize="21600,21600" o:gfxdata="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af+/&#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41" w:lineRule="exact"/>
                          <w:ind w:left="0" w:right="0" w:firstLine="0"/>
                          <w:jc w:val="left"/>
                          <w:rPr>
                            <w:sz w:val="4"/>
                          </w:rPr>
                        </w:pPr>
                        <w:r>
                          <w:rPr>
                            <w:color w:val="231F20"/>
                            <w:w w:val="62"/>
                            <w:sz w:val="4"/>
                          </w:rPr>
                          <w:t>●</w:t>
                        </w:r>
                      </w:p>
                    </w:txbxContent>
                  </v:textbox>
                </v:shape>
                <v:shape id="文本框 578" o:spid="_x0000_s1026" o:spt="202" type="#_x0000_t202" style="position:absolute;left:6160;top:1273;height:1542;width:263;" filled="f" stroked="f" coordsize="21600,21600" o:gfxdata="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yzG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66" w:lineRule="exact"/>
                          <w:ind w:left="58" w:right="0" w:firstLine="0"/>
                          <w:jc w:val="left"/>
                          <w:rPr>
                            <w:rFonts w:ascii="Times New Roman"/>
                            <w:sz w:val="24"/>
                          </w:rPr>
                        </w:pPr>
                        <w:r>
                          <w:rPr>
                            <w:rFonts w:ascii="Times New Roman"/>
                            <w:color w:val="231F20"/>
                            <w:w w:val="95"/>
                            <w:sz w:val="24"/>
                          </w:rPr>
                          <w:t>9</w:t>
                        </w:r>
                      </w:p>
                      <w:p>
                        <w:pPr>
                          <w:spacing w:before="86"/>
                          <w:ind w:left="0" w:right="0" w:firstLine="0"/>
                          <w:jc w:val="left"/>
                          <w:rPr>
                            <w:rFonts w:ascii="Times New Roman"/>
                            <w:sz w:val="24"/>
                          </w:rPr>
                        </w:pPr>
                        <w:r>
                          <w:rPr>
                            <w:rFonts w:ascii="Times New Roman"/>
                            <w:color w:val="231F20"/>
                            <w:sz w:val="24"/>
                          </w:rPr>
                          <w:t>10</w:t>
                        </w:r>
                      </w:p>
                      <w:p>
                        <w:pPr>
                          <w:spacing w:before="181"/>
                          <w:ind w:left="0" w:right="0" w:firstLine="0"/>
                          <w:jc w:val="left"/>
                          <w:rPr>
                            <w:rFonts w:ascii="Times New Roman"/>
                            <w:sz w:val="24"/>
                          </w:rPr>
                        </w:pPr>
                        <w:r>
                          <w:rPr>
                            <w:rFonts w:ascii="Times New Roman"/>
                            <w:color w:val="231F20"/>
                            <w:sz w:val="24"/>
                          </w:rPr>
                          <w:t>11</w:t>
                        </w:r>
                      </w:p>
                      <w:p>
                        <w:pPr>
                          <w:spacing w:before="181"/>
                          <w:ind w:left="14" w:right="0" w:firstLine="0"/>
                          <w:jc w:val="left"/>
                          <w:rPr>
                            <w:rFonts w:ascii="Times New Roman"/>
                            <w:sz w:val="24"/>
                          </w:rPr>
                        </w:pPr>
                        <w:r>
                          <w:rPr>
                            <w:rFonts w:ascii="Times New Roman"/>
                            <w:color w:val="231F20"/>
                            <w:sz w:val="24"/>
                          </w:rPr>
                          <w:t>12</w:t>
                        </w:r>
                      </w:p>
                    </w:txbxContent>
                  </v:textbox>
                </v:shape>
                <v:shape id="文本框 579" o:spid="_x0000_s1026" o:spt="202" type="#_x0000_t202" style="position:absolute;left:5193;top:2860;height:42;width:46;" filled="f" stroked="f" coordsize="21600,21600" o:gfxdata="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gUh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41" w:lineRule="exact"/>
                          <w:ind w:left="0" w:right="0" w:firstLine="0"/>
                          <w:jc w:val="left"/>
                          <w:rPr>
                            <w:sz w:val="4"/>
                          </w:rPr>
                        </w:pPr>
                        <w:r>
                          <w:rPr>
                            <w:color w:val="231F20"/>
                            <w:w w:val="62"/>
                            <w:sz w:val="4"/>
                          </w:rPr>
                          <w:t>●</w:t>
                        </w:r>
                      </w:p>
                    </w:txbxContent>
                  </v:textbox>
                </v:shape>
                <v:shape id="文本框 580" o:spid="_x0000_s1026" o:spt="202" type="#_x0000_t202" style="position:absolute;left:4975;top:3134;height:42;width:46;" filled="f" stroked="f" coordsize="21600,21600" o:gfxdata="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z3i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41" w:lineRule="exact"/>
                          <w:ind w:left="0" w:right="0" w:firstLine="0"/>
                          <w:jc w:val="left"/>
                          <w:rPr>
                            <w:sz w:val="4"/>
                          </w:rPr>
                        </w:pPr>
                        <w:r>
                          <w:rPr>
                            <w:color w:val="231F20"/>
                            <w:w w:val="62"/>
                            <w:sz w:val="4"/>
                          </w:rPr>
                          <w:t>●</w:t>
                        </w:r>
                      </w:p>
                    </w:txbxContent>
                  </v:textbox>
                </v:shape>
              </v:group>
            </w:pict>
          </mc:Fallback>
        </mc:AlternateContent>
      </w:r>
      <w:r>
        <w:rPr>
          <w:rFonts w:ascii="Times New Roman"/>
          <w:color w:val="231F20"/>
          <w:position w:val="1"/>
        </w:rPr>
        <w:t>3</w:t>
      </w:r>
      <w:r>
        <w:rPr>
          <w:rFonts w:ascii="Times New Roman"/>
          <w:color w:val="231F20"/>
          <w:position w:val="1"/>
        </w:rPr>
        <w:tab/>
      </w:r>
      <w:r>
        <w:rPr>
          <w:rFonts w:ascii="Times New Roman"/>
          <w:color w:val="231F20"/>
        </w:rPr>
        <w:t>4</w:t>
      </w:r>
      <w:r>
        <w:rPr>
          <w:rFonts w:ascii="Times New Roman"/>
          <w:color w:val="231F20"/>
        </w:rPr>
        <w:tab/>
      </w:r>
      <w:r>
        <w:rPr>
          <w:rFonts w:ascii="Times New Roman"/>
          <w:color w:val="231F20"/>
          <w:position w:val="1"/>
        </w:rPr>
        <w:t>5</w:t>
      </w:r>
      <w:r>
        <w:rPr>
          <w:rFonts w:ascii="Times New Roman"/>
          <w:color w:val="231F20"/>
          <w:position w:val="1"/>
        </w:rPr>
        <w:tab/>
      </w:r>
      <w:r>
        <w:rPr>
          <w:rFonts w:ascii="Times New Roman"/>
          <w:color w:val="231F20"/>
          <w:position w:val="1"/>
        </w:rPr>
        <w:t>6</w:t>
      </w:r>
      <w:r>
        <w:rPr>
          <w:rFonts w:ascii="Times New Roman"/>
          <w:color w:val="231F20"/>
          <w:position w:val="1"/>
        </w:rPr>
        <w:tab/>
      </w:r>
      <w:r>
        <w:rPr>
          <w:rFonts w:ascii="Times New Roman"/>
          <w:color w:val="231F20"/>
          <w:position w:val="1"/>
        </w:rPr>
        <w:t>7</w:t>
      </w:r>
      <w:r>
        <w:rPr>
          <w:rFonts w:ascii="Times New Roman"/>
          <w:color w:val="231F20"/>
          <w:position w:val="1"/>
        </w:rPr>
        <w:tab/>
      </w:r>
      <w:r>
        <w:rPr>
          <w:rFonts w:ascii="Times New Roman"/>
          <w:color w:val="231F20"/>
          <w:position w:val="1"/>
        </w:rPr>
        <w:t>8</w:t>
      </w:r>
      <w:r>
        <w:rPr>
          <w:rFonts w:ascii="Times New Roman"/>
          <w:color w:val="231F20"/>
          <w:position w:val="1"/>
        </w:rPr>
        <w:tab/>
      </w:r>
      <w:r>
        <w:rPr>
          <w:rFonts w:ascii="Times New Roman"/>
          <w:color w:val="231F20"/>
          <w:position w:val="1"/>
          <w:u w:val="single" w:color="231F20"/>
        </w:rPr>
        <w:t>14</w:t>
      </w:r>
    </w:p>
    <w:p>
      <w:pPr>
        <w:pStyle w:val="5"/>
        <w:ind w:left="7118"/>
        <w:rPr>
          <w:rFonts w:ascii="Times New Roman"/>
          <w:sz w:val="20"/>
        </w:rPr>
      </w:pPr>
      <w:r>
        <w:rPr>
          <w:rFonts w:ascii="Times New Roman"/>
          <w:sz w:val="20"/>
        </w:rPr>
        <mc:AlternateContent>
          <mc:Choice Requires="wpg">
            <w:drawing>
              <wp:inline distT="0" distB="0" distL="114300" distR="114300">
                <wp:extent cx="1602740" cy="1924050"/>
                <wp:effectExtent l="0" t="0" r="16510" b="0"/>
                <wp:docPr id="559" name="组合 581"/>
                <wp:cNvGraphicFramePr/>
                <a:graphic xmlns:a="http://schemas.openxmlformats.org/drawingml/2006/main">
                  <a:graphicData uri="http://schemas.microsoft.com/office/word/2010/wordprocessingGroup">
                    <wpg:wgp>
                      <wpg:cNvGrpSpPr/>
                      <wpg:grpSpPr>
                        <a:xfrm>
                          <a:off x="0" y="0"/>
                          <a:ext cx="1602740" cy="1924050"/>
                          <a:chOff x="0" y="0"/>
                          <a:chExt cx="2524" cy="3030"/>
                        </a:xfrm>
                      </wpg:grpSpPr>
                      <pic:pic xmlns:pic="http://schemas.openxmlformats.org/drawingml/2006/picture">
                        <pic:nvPicPr>
                          <pic:cNvPr id="555" name="图片 582"/>
                          <pic:cNvPicPr>
                            <a:picLocks noChangeAspect="1"/>
                          </pic:cNvPicPr>
                        </pic:nvPicPr>
                        <pic:blipFill>
                          <a:blip r:embed="rId58"/>
                          <a:stretch>
                            <a:fillRect/>
                          </a:stretch>
                        </pic:blipFill>
                        <pic:spPr>
                          <a:xfrm>
                            <a:off x="0" y="0"/>
                            <a:ext cx="2524" cy="3030"/>
                          </a:xfrm>
                          <a:prstGeom prst="rect">
                            <a:avLst/>
                          </a:prstGeom>
                          <a:noFill/>
                          <a:ln>
                            <a:noFill/>
                          </a:ln>
                        </pic:spPr>
                      </pic:pic>
                      <wps:wsp>
                        <wps:cNvPr id="556" name="文本框 583"/>
                        <wps:cNvSpPr txBox="1"/>
                        <wps:spPr>
                          <a:xfrm>
                            <a:off x="1595" y="796"/>
                            <a:ext cx="248" cy="266"/>
                          </a:xfrm>
                          <a:prstGeom prst="rect">
                            <a:avLst/>
                          </a:prstGeom>
                          <a:noFill/>
                          <a:ln>
                            <a:noFill/>
                          </a:ln>
                        </wps:spPr>
                        <wps:txbx>
                          <w:txbxContent>
                            <w:p>
                              <w:pPr>
                                <w:spacing w:before="0" w:line="266" w:lineRule="exact"/>
                                <w:ind w:left="0" w:right="0" w:firstLine="0"/>
                                <w:jc w:val="left"/>
                                <w:rPr>
                                  <w:rFonts w:ascii="Times New Roman"/>
                                  <w:sz w:val="24"/>
                                </w:rPr>
                              </w:pPr>
                              <w:r>
                                <w:rPr>
                                  <w:rFonts w:ascii="Times New Roman"/>
                                  <w:color w:val="231F20"/>
                                  <w:sz w:val="24"/>
                                  <w:u w:val="single" w:color="231F20"/>
                                </w:rPr>
                                <w:t>13</w:t>
                              </w:r>
                            </w:p>
                          </w:txbxContent>
                        </wps:txbx>
                        <wps:bodyPr lIns="0" tIns="0" rIns="0" bIns="0" upright="1"/>
                      </wps:wsp>
                      <wps:wsp>
                        <wps:cNvPr id="557" name="文本框 584"/>
                        <wps:cNvSpPr txBox="1"/>
                        <wps:spPr>
                          <a:xfrm>
                            <a:off x="515" y="1407"/>
                            <a:ext cx="46" cy="42"/>
                          </a:xfrm>
                          <a:prstGeom prst="rect">
                            <a:avLst/>
                          </a:prstGeom>
                          <a:noFill/>
                          <a:ln>
                            <a:noFill/>
                          </a:ln>
                        </wps:spPr>
                        <wps:txbx>
                          <w:txbxContent>
                            <w:p>
                              <w:pPr>
                                <w:spacing w:before="0" w:line="41" w:lineRule="exact"/>
                                <w:ind w:left="0" w:right="0" w:firstLine="0"/>
                                <w:jc w:val="left"/>
                                <w:rPr>
                                  <w:sz w:val="4"/>
                                </w:rPr>
                              </w:pPr>
                              <w:r>
                                <w:rPr>
                                  <w:color w:val="231F20"/>
                                  <w:w w:val="62"/>
                                  <w:sz w:val="4"/>
                                </w:rPr>
                                <w:t>●</w:t>
                              </w:r>
                            </w:p>
                          </w:txbxContent>
                        </wps:txbx>
                        <wps:bodyPr lIns="0" tIns="0" rIns="0" bIns="0" upright="1"/>
                      </wps:wsp>
                      <wps:wsp>
                        <wps:cNvPr id="558" name="文本框 585"/>
                        <wps:cNvSpPr txBox="1"/>
                        <wps:spPr>
                          <a:xfrm>
                            <a:off x="1671" y="1530"/>
                            <a:ext cx="704" cy="180"/>
                          </a:xfrm>
                          <a:prstGeom prst="rect">
                            <a:avLst/>
                          </a:prstGeom>
                          <a:noFill/>
                          <a:ln>
                            <a:noFill/>
                          </a:ln>
                        </wps:spPr>
                        <wps:txbx>
                          <w:txbxContent>
                            <w:p>
                              <w:pPr>
                                <w:spacing w:before="0" w:line="180" w:lineRule="exact"/>
                                <w:ind w:left="0" w:right="0" w:firstLine="0"/>
                                <w:jc w:val="left"/>
                                <w:rPr>
                                  <w:sz w:val="18"/>
                                </w:rPr>
                              </w:pPr>
                              <w:r>
                                <w:rPr>
                                  <w:color w:val="231F20"/>
                                  <w:w w:val="95"/>
                                  <w:sz w:val="18"/>
                                </w:rPr>
                                <w:t>吊装方向</w:t>
                              </w:r>
                            </w:p>
                          </w:txbxContent>
                        </wps:txbx>
                        <wps:bodyPr lIns="0" tIns="0" rIns="0" bIns="0" upright="1"/>
                      </wps:wsp>
                    </wpg:wgp>
                  </a:graphicData>
                </a:graphic>
              </wp:inline>
            </w:drawing>
          </mc:Choice>
          <mc:Fallback>
            <w:pict>
              <v:group id="组合 581" o:spid="_x0000_s1026" o:spt="203" style="height:151.5pt;width:126.2pt;" coordsize="2524,3030" o:gfxdata="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">
                <o:lock v:ext="edit" aspectratio="f"/>
                <v:shape id="图片 582" o:spid="_x0000_s1026" o:spt="75" alt="" type="#_x0000_t75" style="position:absolute;left:0;top:0;height:3030;width:2524;" filled="f" o:preferrelative="t" stroked="f" coordsize="21600,21600" o:gfxdata="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xUN9rgAAADcAAAA&#10;DwAAAAAAAAABACAAAAAiAAAAZHJzL2Rvd25yZXYueG1sUEsBAhQAFAAAAAgAh07iQDMvBZ47AAAA&#10;OQAAABAAAAAAAAAAAQAgAAAABwEAAGRycy9zaGFwZXhtbC54bWxQSwUGAAAAAAYABgBbAQAAsQMA&#10;AAAA&#10;">
                  <v:fill on="f" focussize="0,0"/>
                  <v:stroke on="f"/>
                  <v:imagedata r:id="rId58" o:title=""/>
                  <o:lock v:ext="edit" aspectratio="t"/>
                </v:shape>
                <v:shape id="文本框 583" o:spid="_x0000_s1026" o:spt="202" type="#_x0000_t202" style="position:absolute;left:1595;top:796;height:266;width:248;" filled="f" stroked="f" coordsize="21600,21600" o:gfxdata="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xnoi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66" w:lineRule="exact"/>
                          <w:ind w:left="0" w:right="0" w:firstLine="0"/>
                          <w:jc w:val="left"/>
                          <w:rPr>
                            <w:rFonts w:ascii="Times New Roman"/>
                            <w:sz w:val="24"/>
                          </w:rPr>
                        </w:pPr>
                        <w:r>
                          <w:rPr>
                            <w:rFonts w:ascii="Times New Roman"/>
                            <w:color w:val="231F20"/>
                            <w:sz w:val="24"/>
                            <w:u w:val="single" w:color="231F20"/>
                          </w:rPr>
                          <w:t>13</w:t>
                        </w:r>
                      </w:p>
                    </w:txbxContent>
                  </v:textbox>
                </v:shape>
                <v:shape id="文本框 584" o:spid="_x0000_s1026" o:spt="202" type="#_x0000_t202" style="position:absolute;left:515;top:1407;height:42;width:46;" filled="f" stroked="f" coordsize="21600,21600" o:gfxdata="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BVTR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41" w:lineRule="exact"/>
                          <w:ind w:left="0" w:right="0" w:firstLine="0"/>
                          <w:jc w:val="left"/>
                          <w:rPr>
                            <w:sz w:val="4"/>
                          </w:rPr>
                        </w:pPr>
                        <w:r>
                          <w:rPr>
                            <w:color w:val="231F20"/>
                            <w:w w:val="62"/>
                            <w:sz w:val="4"/>
                          </w:rPr>
                          <w:t>●</w:t>
                        </w:r>
                      </w:p>
                    </w:txbxContent>
                  </v:textbox>
                </v:shape>
                <v:shape id="文本框 585" o:spid="_x0000_s1026" o:spt="202" type="#_x0000_t202" style="position:absolute;left:1671;top:1530;height:180;width:704;" filled="f" stroked="f" coordsize="21600,21600" o:gfxdata="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crZY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180" w:lineRule="exact"/>
                          <w:ind w:left="0" w:right="0" w:firstLine="0"/>
                          <w:jc w:val="left"/>
                          <w:rPr>
                            <w:sz w:val="18"/>
                          </w:rPr>
                        </w:pPr>
                        <w:r>
                          <w:rPr>
                            <w:color w:val="231F20"/>
                            <w:w w:val="95"/>
                            <w:sz w:val="18"/>
                          </w:rPr>
                          <w:t>吊装方向</w:t>
                        </w:r>
                      </w:p>
                    </w:txbxContent>
                  </v:textbox>
                </v:shape>
                <w10:wrap type="none"/>
                <w10:anchorlock/>
              </v:group>
            </w:pict>
          </mc:Fallback>
        </mc:AlternateContent>
      </w:r>
    </w:p>
    <w:p>
      <w:pPr>
        <w:pStyle w:val="5"/>
        <w:spacing w:before="8"/>
        <w:rPr>
          <w:rFonts w:ascii="Times New Roman"/>
          <w:sz w:val="12"/>
        </w:rPr>
      </w:pPr>
    </w:p>
    <w:p>
      <w:pPr>
        <w:spacing w:before="70" w:line="307" w:lineRule="auto"/>
        <w:ind w:left="1414" w:right="1455" w:firstLine="0"/>
        <w:jc w:val="both"/>
        <w:rPr>
          <w:sz w:val="22"/>
        </w:rPr>
      </w:pPr>
      <w:r>
        <w:rPr>
          <w:color w:val="231F20"/>
          <w:sz w:val="22"/>
        </w:rPr>
        <w:t>1.</w:t>
      </w:r>
      <w:r>
        <w:rPr>
          <w:color w:val="231F20"/>
          <w:spacing w:val="6"/>
          <w:sz w:val="22"/>
        </w:rPr>
        <w:t xml:space="preserve">吊环螺栓 </w:t>
      </w:r>
      <w:r>
        <w:rPr>
          <w:color w:val="231F20"/>
          <w:sz w:val="22"/>
        </w:rPr>
        <w:t>2.</w:t>
      </w:r>
      <w:r>
        <w:rPr>
          <w:color w:val="231F20"/>
          <w:spacing w:val="6"/>
          <w:sz w:val="22"/>
        </w:rPr>
        <w:t xml:space="preserve">锁紧螺母 </w:t>
      </w:r>
      <w:r>
        <w:rPr>
          <w:color w:val="231F20"/>
          <w:sz w:val="22"/>
        </w:rPr>
        <w:t>3.</w:t>
      </w:r>
      <w:r>
        <w:rPr>
          <w:color w:val="231F20"/>
          <w:spacing w:val="6"/>
          <w:sz w:val="22"/>
        </w:rPr>
        <w:t xml:space="preserve">调整螺母 </w:t>
      </w:r>
      <w:r>
        <w:rPr>
          <w:color w:val="231F20"/>
          <w:sz w:val="22"/>
        </w:rPr>
        <w:t>4.</w:t>
      </w:r>
      <w:r>
        <w:rPr>
          <w:color w:val="231F20"/>
          <w:spacing w:val="3"/>
          <w:sz w:val="22"/>
        </w:rPr>
        <w:t xml:space="preserve">制动螺杆(顶杆) </w:t>
      </w:r>
      <w:r>
        <w:rPr>
          <w:color w:val="231F20"/>
          <w:sz w:val="22"/>
        </w:rPr>
        <w:t>5.</w:t>
      </w:r>
      <w:r>
        <w:rPr>
          <w:color w:val="231F20"/>
          <w:spacing w:val="4"/>
          <w:sz w:val="22"/>
        </w:rPr>
        <w:t xml:space="preserve">限位开关顶杆 </w:t>
      </w:r>
      <w:r>
        <w:rPr>
          <w:color w:val="231F20"/>
          <w:sz w:val="22"/>
        </w:rPr>
        <w:t>6.</w:t>
      </w:r>
      <w:r>
        <w:rPr>
          <w:color w:val="231F20"/>
          <w:spacing w:val="-2"/>
          <w:sz w:val="22"/>
        </w:rPr>
        <w:t>单向节流阀(可</w:t>
      </w:r>
      <w:r>
        <w:rPr>
          <w:color w:val="231F20"/>
          <w:spacing w:val="-12"/>
          <w:sz w:val="22"/>
        </w:rPr>
        <w:t xml:space="preserve">选件) </w:t>
      </w:r>
      <w:r>
        <w:rPr>
          <w:color w:val="231F20"/>
          <w:sz w:val="22"/>
        </w:rPr>
        <w:t>7.</w:t>
      </w:r>
      <w:r>
        <w:rPr>
          <w:color w:val="231F20"/>
          <w:spacing w:val="-5"/>
          <w:sz w:val="22"/>
        </w:rPr>
        <w:t xml:space="preserve">液压缸(内含碟簧) </w:t>
      </w:r>
      <w:r>
        <w:rPr>
          <w:color w:val="231F20"/>
          <w:sz w:val="22"/>
        </w:rPr>
        <w:t>8.</w:t>
      </w:r>
      <w:r>
        <w:rPr>
          <w:color w:val="231F20"/>
          <w:spacing w:val="-15"/>
          <w:sz w:val="22"/>
        </w:rPr>
        <w:t xml:space="preserve">机架 </w:t>
      </w:r>
      <w:r>
        <w:rPr>
          <w:color w:val="231F20"/>
          <w:sz w:val="22"/>
        </w:rPr>
        <w:t>9.</w:t>
      </w:r>
      <w:r>
        <w:rPr>
          <w:color w:val="231F20"/>
          <w:spacing w:val="-7"/>
          <w:sz w:val="22"/>
        </w:rPr>
        <w:t xml:space="preserve">退距锁紧螺母 </w:t>
      </w:r>
      <w:r>
        <w:rPr>
          <w:color w:val="231F20"/>
          <w:sz w:val="22"/>
        </w:rPr>
        <w:t>10.</w:t>
      </w:r>
      <w:r>
        <w:rPr>
          <w:color w:val="231F20"/>
          <w:spacing w:val="-7"/>
          <w:sz w:val="22"/>
        </w:rPr>
        <w:t xml:space="preserve">退距调整螺杆 </w:t>
      </w:r>
      <w:r>
        <w:rPr>
          <w:color w:val="231F20"/>
          <w:sz w:val="22"/>
        </w:rPr>
        <w:t>11.</w:t>
      </w:r>
      <w:r>
        <w:rPr>
          <w:color w:val="231F20"/>
          <w:spacing w:val="-9"/>
          <w:sz w:val="22"/>
        </w:rPr>
        <w:t xml:space="preserve">随位装置 </w:t>
      </w:r>
      <w:r>
        <w:rPr>
          <w:color w:val="231F20"/>
          <w:sz w:val="22"/>
        </w:rPr>
        <w:t>12.</w:t>
      </w:r>
      <w:r>
        <w:rPr>
          <w:color w:val="231F20"/>
          <w:spacing w:val="-5"/>
          <w:sz w:val="22"/>
        </w:rPr>
        <w:t>制动衬</w:t>
      </w:r>
      <w:r>
        <w:rPr>
          <w:color w:val="231F20"/>
          <w:spacing w:val="-4"/>
          <w:sz w:val="22"/>
        </w:rPr>
        <w:t xml:space="preserve">垫 </w:t>
      </w:r>
      <w:r>
        <w:rPr>
          <w:color w:val="231F20"/>
          <w:sz w:val="22"/>
        </w:rPr>
        <w:t>13.</w:t>
      </w:r>
      <w:r>
        <w:rPr>
          <w:color w:val="231F20"/>
          <w:spacing w:val="-2"/>
          <w:sz w:val="22"/>
        </w:rPr>
        <w:t xml:space="preserve">制动臂 </w:t>
      </w:r>
      <w:r>
        <w:rPr>
          <w:color w:val="231F20"/>
          <w:sz w:val="22"/>
        </w:rPr>
        <w:t>14.限位开关</w:t>
      </w:r>
    </w:p>
    <w:p>
      <w:pPr>
        <w:spacing w:after="0" w:line="285" w:lineRule="exact"/>
        <w:jc w:val="center"/>
        <w:sectPr>
          <w:footerReference r:id="rId3" w:type="default"/>
          <w:pgSz w:w="11840" w:h="16800"/>
          <w:pgMar w:top="1400" w:right="0" w:bottom="1460" w:left="0" w:header="0" w:footer="1260" w:gutter="0"/>
          <w:pgNumType w:start="1"/>
        </w:sectPr>
      </w:pPr>
    </w:p>
    <w:p>
      <w:pPr>
        <w:pStyle w:val="5"/>
        <w:spacing w:before="51"/>
        <w:ind w:left="1844"/>
      </w:pPr>
      <w:r>
        <w:rPr>
          <w:color w:val="231F20"/>
        </w:rPr>
        <w:t>制动器的技术参数如下表所示：</w:t>
      </w:r>
    </w:p>
    <w:p>
      <w:pPr>
        <w:pStyle w:val="5"/>
        <w:spacing w:before="7" w:after="1"/>
        <w:rPr>
          <w:sz w:val="11"/>
        </w:rPr>
      </w:pPr>
    </w:p>
    <w:tbl>
      <w:tblPr>
        <w:tblStyle w:val="6"/>
        <w:tblW w:w="0" w:type="auto"/>
        <w:tblInd w:w="1750"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352"/>
        <w:gridCol w:w="2260"/>
        <w:gridCol w:w="1570"/>
        <w:gridCol w:w="1570"/>
        <w:gridCol w:w="1570"/>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42" w:hRule="atLeast"/>
        </w:trPr>
        <w:tc>
          <w:tcPr>
            <w:tcW w:w="1352" w:type="dxa"/>
          </w:tcPr>
          <w:p>
            <w:pPr>
              <w:pStyle w:val="10"/>
              <w:spacing w:before="8"/>
              <w:rPr>
                <w:sz w:val="19"/>
              </w:rPr>
            </w:pPr>
          </w:p>
          <w:p>
            <w:pPr>
              <w:pStyle w:val="10"/>
              <w:tabs>
                <w:tab w:val="left" w:pos="471"/>
              </w:tabs>
              <w:ind w:left="4"/>
              <w:jc w:val="center"/>
              <w:rPr>
                <w:sz w:val="23"/>
              </w:rPr>
            </w:pPr>
            <w:r>
              <w:rPr>
                <w:color w:val="231F20"/>
                <w:sz w:val="23"/>
              </w:rPr>
              <w:t>规</w:t>
            </w:r>
            <w:r>
              <w:rPr>
                <w:color w:val="231F20"/>
                <w:sz w:val="23"/>
              </w:rPr>
              <w:tab/>
            </w:r>
            <w:r>
              <w:rPr>
                <w:color w:val="231F20"/>
                <w:sz w:val="23"/>
              </w:rPr>
              <w:t>格</w:t>
            </w:r>
          </w:p>
        </w:tc>
        <w:tc>
          <w:tcPr>
            <w:tcW w:w="2260" w:type="dxa"/>
          </w:tcPr>
          <w:p>
            <w:pPr>
              <w:pStyle w:val="10"/>
              <w:spacing w:before="109" w:line="292" w:lineRule="exact"/>
              <w:ind w:left="189" w:right="181"/>
              <w:jc w:val="center"/>
              <w:rPr>
                <w:sz w:val="23"/>
              </w:rPr>
            </w:pPr>
            <w:r>
              <w:rPr>
                <w:color w:val="231F20"/>
                <w:sz w:val="23"/>
              </w:rPr>
              <w:t>每侧瓦块额定退距</w:t>
            </w:r>
          </w:p>
          <w:p>
            <w:pPr>
              <w:pStyle w:val="10"/>
              <w:spacing w:line="292" w:lineRule="exact"/>
              <w:ind w:left="189" w:right="181"/>
              <w:jc w:val="center"/>
              <w:rPr>
                <w:sz w:val="23"/>
              </w:rPr>
            </w:pPr>
            <w:r>
              <w:rPr>
                <w:color w:val="231F20"/>
                <w:sz w:val="23"/>
              </w:rPr>
              <w:t>（mm）</w:t>
            </w:r>
          </w:p>
        </w:tc>
        <w:tc>
          <w:tcPr>
            <w:tcW w:w="1570" w:type="dxa"/>
          </w:tcPr>
          <w:p>
            <w:pPr>
              <w:pStyle w:val="10"/>
              <w:spacing w:before="109" w:line="292" w:lineRule="exact"/>
              <w:ind w:left="187" w:right="182"/>
              <w:jc w:val="center"/>
              <w:rPr>
                <w:sz w:val="23"/>
              </w:rPr>
            </w:pPr>
            <w:r>
              <w:rPr>
                <w:color w:val="231F20"/>
                <w:sz w:val="23"/>
              </w:rPr>
              <w:t>额定夹紧力</w:t>
            </w:r>
          </w:p>
          <w:p>
            <w:pPr>
              <w:pStyle w:val="10"/>
              <w:spacing w:line="292" w:lineRule="exact"/>
              <w:ind w:left="187" w:right="182"/>
              <w:jc w:val="center"/>
              <w:rPr>
                <w:sz w:val="23"/>
              </w:rPr>
            </w:pPr>
            <w:r>
              <w:rPr>
                <w:color w:val="231F20"/>
                <w:sz w:val="23"/>
              </w:rPr>
              <w:t>（KN）</w:t>
            </w:r>
          </w:p>
        </w:tc>
        <w:tc>
          <w:tcPr>
            <w:tcW w:w="1570" w:type="dxa"/>
          </w:tcPr>
          <w:p>
            <w:pPr>
              <w:pStyle w:val="10"/>
              <w:spacing w:before="109" w:line="292" w:lineRule="exact"/>
              <w:ind w:left="187" w:right="181"/>
              <w:jc w:val="center"/>
              <w:rPr>
                <w:sz w:val="23"/>
              </w:rPr>
            </w:pPr>
            <w:r>
              <w:rPr>
                <w:color w:val="231F20"/>
                <w:sz w:val="23"/>
              </w:rPr>
              <w:t>额定摩擦力</w:t>
            </w:r>
          </w:p>
          <w:p>
            <w:pPr>
              <w:pStyle w:val="10"/>
              <w:spacing w:line="292" w:lineRule="exact"/>
              <w:ind w:left="187" w:right="181"/>
              <w:jc w:val="center"/>
              <w:rPr>
                <w:sz w:val="23"/>
              </w:rPr>
            </w:pPr>
            <w:r>
              <w:rPr>
                <w:color w:val="231F20"/>
                <w:sz w:val="23"/>
              </w:rPr>
              <w:t>（KN）</w:t>
            </w:r>
          </w:p>
        </w:tc>
        <w:tc>
          <w:tcPr>
            <w:tcW w:w="1570" w:type="dxa"/>
          </w:tcPr>
          <w:p>
            <w:pPr>
              <w:pStyle w:val="10"/>
              <w:spacing w:before="109" w:line="292" w:lineRule="exact"/>
              <w:ind w:left="320"/>
              <w:rPr>
                <w:sz w:val="23"/>
              </w:rPr>
            </w:pPr>
            <w:r>
              <w:rPr>
                <w:color w:val="231F20"/>
                <w:sz w:val="23"/>
              </w:rPr>
              <w:t>释放压力</w:t>
            </w:r>
          </w:p>
          <w:p>
            <w:pPr>
              <w:pStyle w:val="10"/>
              <w:spacing w:line="292" w:lineRule="exact"/>
              <w:ind w:left="378"/>
              <w:rPr>
                <w:sz w:val="23"/>
              </w:rPr>
            </w:pPr>
            <w:r>
              <w:rPr>
                <w:color w:val="231F20"/>
                <w:sz w:val="23"/>
              </w:rPr>
              <w:t>（Mpa）</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68" w:hRule="atLeast"/>
        </w:trPr>
        <w:tc>
          <w:tcPr>
            <w:tcW w:w="1352" w:type="dxa"/>
          </w:tcPr>
          <w:p>
            <w:pPr>
              <w:pStyle w:val="10"/>
              <w:spacing w:before="29"/>
              <w:ind w:left="4"/>
              <w:jc w:val="center"/>
              <w:rPr>
                <w:sz w:val="23"/>
              </w:rPr>
            </w:pPr>
            <w:r>
              <w:rPr>
                <w:color w:val="231F20"/>
                <w:sz w:val="23"/>
              </w:rPr>
              <w:t>YLZ25-□</w:t>
            </w:r>
          </w:p>
        </w:tc>
        <w:tc>
          <w:tcPr>
            <w:tcW w:w="2260" w:type="dxa"/>
          </w:tcPr>
          <w:p>
            <w:pPr>
              <w:pStyle w:val="10"/>
              <w:spacing w:before="29"/>
              <w:ind w:right="1060"/>
              <w:jc w:val="right"/>
              <w:rPr>
                <w:sz w:val="23"/>
              </w:rPr>
            </w:pPr>
            <w:r>
              <w:rPr>
                <w:color w:val="231F20"/>
                <w:w w:val="101"/>
                <w:sz w:val="23"/>
              </w:rPr>
              <w:t>2</w:t>
            </w:r>
          </w:p>
        </w:tc>
        <w:tc>
          <w:tcPr>
            <w:tcW w:w="1570" w:type="dxa"/>
          </w:tcPr>
          <w:p>
            <w:pPr>
              <w:pStyle w:val="10"/>
              <w:spacing w:before="29"/>
              <w:ind w:left="187" w:right="182"/>
              <w:jc w:val="center"/>
              <w:rPr>
                <w:sz w:val="23"/>
              </w:rPr>
            </w:pPr>
            <w:r>
              <w:rPr>
                <w:color w:val="231F20"/>
                <w:sz w:val="23"/>
              </w:rPr>
              <w:t>50</w:t>
            </w:r>
          </w:p>
        </w:tc>
        <w:tc>
          <w:tcPr>
            <w:tcW w:w="1570" w:type="dxa"/>
          </w:tcPr>
          <w:p>
            <w:pPr>
              <w:pStyle w:val="10"/>
              <w:spacing w:before="29"/>
              <w:ind w:left="187" w:right="181"/>
              <w:jc w:val="center"/>
              <w:rPr>
                <w:sz w:val="23"/>
              </w:rPr>
            </w:pPr>
            <w:r>
              <w:rPr>
                <w:color w:val="231F20"/>
                <w:sz w:val="23"/>
              </w:rPr>
              <w:t>42</w:t>
            </w:r>
          </w:p>
        </w:tc>
        <w:tc>
          <w:tcPr>
            <w:tcW w:w="1570" w:type="dxa"/>
          </w:tcPr>
          <w:p>
            <w:pPr>
              <w:pStyle w:val="10"/>
              <w:spacing w:before="29"/>
              <w:ind w:left="154" w:right="182"/>
              <w:jc w:val="center"/>
              <w:rPr>
                <w:sz w:val="23"/>
              </w:rPr>
            </w:pPr>
            <w:r>
              <w:rPr>
                <w:color w:val="231F20"/>
                <w:sz w:val="23"/>
              </w:rPr>
              <w:t>6.5</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71" w:hRule="atLeast"/>
        </w:trPr>
        <w:tc>
          <w:tcPr>
            <w:tcW w:w="1352" w:type="dxa"/>
          </w:tcPr>
          <w:p>
            <w:pPr>
              <w:pStyle w:val="10"/>
              <w:spacing w:before="29"/>
              <w:ind w:left="4"/>
              <w:jc w:val="center"/>
              <w:rPr>
                <w:sz w:val="23"/>
              </w:rPr>
            </w:pPr>
            <w:r>
              <w:rPr>
                <w:color w:val="231F20"/>
                <w:sz w:val="23"/>
              </w:rPr>
              <w:t>YLZ40-□</w:t>
            </w:r>
          </w:p>
        </w:tc>
        <w:tc>
          <w:tcPr>
            <w:tcW w:w="2260" w:type="dxa"/>
          </w:tcPr>
          <w:p>
            <w:pPr>
              <w:pStyle w:val="10"/>
              <w:spacing w:before="29"/>
              <w:ind w:right="1060"/>
              <w:jc w:val="right"/>
              <w:rPr>
                <w:sz w:val="23"/>
              </w:rPr>
            </w:pPr>
            <w:r>
              <w:rPr>
                <w:color w:val="231F20"/>
                <w:w w:val="101"/>
                <w:sz w:val="23"/>
              </w:rPr>
              <w:t>2</w:t>
            </w:r>
          </w:p>
        </w:tc>
        <w:tc>
          <w:tcPr>
            <w:tcW w:w="1570" w:type="dxa"/>
          </w:tcPr>
          <w:p>
            <w:pPr>
              <w:pStyle w:val="10"/>
              <w:spacing w:before="29"/>
              <w:ind w:left="187" w:right="182"/>
              <w:jc w:val="center"/>
              <w:rPr>
                <w:sz w:val="23"/>
              </w:rPr>
            </w:pPr>
            <w:r>
              <w:rPr>
                <w:color w:val="231F20"/>
                <w:sz w:val="23"/>
              </w:rPr>
              <w:t>73</w:t>
            </w:r>
          </w:p>
        </w:tc>
        <w:tc>
          <w:tcPr>
            <w:tcW w:w="1570" w:type="dxa"/>
          </w:tcPr>
          <w:p>
            <w:pPr>
              <w:pStyle w:val="10"/>
              <w:spacing w:before="29"/>
              <w:ind w:left="187" w:right="181"/>
              <w:jc w:val="center"/>
              <w:rPr>
                <w:sz w:val="23"/>
              </w:rPr>
            </w:pPr>
            <w:r>
              <w:rPr>
                <w:color w:val="231F20"/>
                <w:sz w:val="23"/>
              </w:rPr>
              <w:t>63</w:t>
            </w:r>
          </w:p>
        </w:tc>
        <w:tc>
          <w:tcPr>
            <w:tcW w:w="1570" w:type="dxa"/>
          </w:tcPr>
          <w:p>
            <w:pPr>
              <w:pStyle w:val="10"/>
              <w:spacing w:before="49"/>
              <w:ind w:left="15"/>
              <w:jc w:val="center"/>
              <w:rPr>
                <w:sz w:val="23"/>
              </w:rPr>
            </w:pPr>
            <w:r>
              <w:rPr>
                <w:color w:val="231F20"/>
                <w:w w:val="101"/>
                <w:sz w:val="23"/>
              </w:rPr>
              <w:t>7</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68" w:hRule="atLeast"/>
        </w:trPr>
        <w:tc>
          <w:tcPr>
            <w:tcW w:w="1352" w:type="dxa"/>
          </w:tcPr>
          <w:p>
            <w:pPr>
              <w:pStyle w:val="10"/>
              <w:spacing w:before="29"/>
              <w:ind w:left="4"/>
              <w:jc w:val="center"/>
              <w:rPr>
                <w:sz w:val="23"/>
              </w:rPr>
            </w:pPr>
            <w:r>
              <w:rPr>
                <w:color w:val="231F20"/>
                <w:sz w:val="23"/>
              </w:rPr>
              <w:t>YLZ63-□</w:t>
            </w:r>
          </w:p>
        </w:tc>
        <w:tc>
          <w:tcPr>
            <w:tcW w:w="2260" w:type="dxa"/>
          </w:tcPr>
          <w:p>
            <w:pPr>
              <w:pStyle w:val="10"/>
              <w:spacing w:before="29"/>
              <w:ind w:right="1060"/>
              <w:jc w:val="right"/>
              <w:rPr>
                <w:sz w:val="23"/>
              </w:rPr>
            </w:pPr>
            <w:r>
              <w:rPr>
                <w:color w:val="231F20"/>
                <w:w w:val="101"/>
                <w:sz w:val="23"/>
              </w:rPr>
              <w:t>2</w:t>
            </w:r>
          </w:p>
        </w:tc>
        <w:tc>
          <w:tcPr>
            <w:tcW w:w="1570" w:type="dxa"/>
          </w:tcPr>
          <w:p>
            <w:pPr>
              <w:pStyle w:val="10"/>
              <w:spacing w:before="29"/>
              <w:ind w:left="187" w:right="182"/>
              <w:jc w:val="center"/>
              <w:rPr>
                <w:sz w:val="23"/>
              </w:rPr>
            </w:pPr>
            <w:r>
              <w:rPr>
                <w:color w:val="231F20"/>
                <w:sz w:val="23"/>
              </w:rPr>
              <w:t>114</w:t>
            </w:r>
          </w:p>
        </w:tc>
        <w:tc>
          <w:tcPr>
            <w:tcW w:w="1570" w:type="dxa"/>
          </w:tcPr>
          <w:p>
            <w:pPr>
              <w:pStyle w:val="10"/>
              <w:spacing w:before="29"/>
              <w:ind w:left="187" w:right="181"/>
              <w:jc w:val="center"/>
              <w:rPr>
                <w:sz w:val="23"/>
              </w:rPr>
            </w:pPr>
            <w:r>
              <w:rPr>
                <w:color w:val="231F20"/>
                <w:sz w:val="23"/>
              </w:rPr>
              <w:t>96</w:t>
            </w:r>
          </w:p>
        </w:tc>
        <w:tc>
          <w:tcPr>
            <w:tcW w:w="1570" w:type="dxa"/>
          </w:tcPr>
          <w:p>
            <w:pPr>
              <w:pStyle w:val="10"/>
              <w:spacing w:before="29"/>
              <w:ind w:left="154" w:right="182"/>
              <w:jc w:val="center"/>
              <w:rPr>
                <w:sz w:val="23"/>
              </w:rPr>
            </w:pPr>
            <w:r>
              <w:rPr>
                <w:color w:val="231F20"/>
                <w:sz w:val="23"/>
              </w:rPr>
              <w:t>10.5</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68" w:hRule="atLeast"/>
        </w:trPr>
        <w:tc>
          <w:tcPr>
            <w:tcW w:w="1352" w:type="dxa"/>
          </w:tcPr>
          <w:p>
            <w:pPr>
              <w:pStyle w:val="10"/>
              <w:spacing w:before="29"/>
              <w:ind w:left="4"/>
              <w:jc w:val="center"/>
              <w:rPr>
                <w:sz w:val="23"/>
              </w:rPr>
            </w:pPr>
            <w:r>
              <w:rPr>
                <w:color w:val="231F20"/>
                <w:sz w:val="23"/>
              </w:rPr>
              <w:t>YLZ100-□</w:t>
            </w:r>
          </w:p>
        </w:tc>
        <w:tc>
          <w:tcPr>
            <w:tcW w:w="2260" w:type="dxa"/>
          </w:tcPr>
          <w:p>
            <w:pPr>
              <w:pStyle w:val="10"/>
              <w:spacing w:before="29"/>
              <w:ind w:right="1060"/>
              <w:jc w:val="right"/>
              <w:rPr>
                <w:sz w:val="23"/>
              </w:rPr>
            </w:pPr>
            <w:r>
              <w:rPr>
                <w:color w:val="231F20"/>
                <w:w w:val="101"/>
                <w:sz w:val="23"/>
              </w:rPr>
              <w:t>2</w:t>
            </w:r>
          </w:p>
        </w:tc>
        <w:tc>
          <w:tcPr>
            <w:tcW w:w="1570" w:type="dxa"/>
          </w:tcPr>
          <w:p>
            <w:pPr>
              <w:pStyle w:val="10"/>
              <w:spacing w:before="29"/>
              <w:ind w:left="187" w:right="182"/>
              <w:jc w:val="center"/>
              <w:rPr>
                <w:sz w:val="23"/>
              </w:rPr>
            </w:pPr>
            <w:r>
              <w:rPr>
                <w:color w:val="231F20"/>
                <w:sz w:val="23"/>
              </w:rPr>
              <w:t>180</w:t>
            </w:r>
          </w:p>
        </w:tc>
        <w:tc>
          <w:tcPr>
            <w:tcW w:w="1570" w:type="dxa"/>
          </w:tcPr>
          <w:p>
            <w:pPr>
              <w:pStyle w:val="10"/>
              <w:spacing w:before="29"/>
              <w:ind w:left="187" w:right="181"/>
              <w:jc w:val="center"/>
              <w:rPr>
                <w:sz w:val="23"/>
              </w:rPr>
            </w:pPr>
            <w:r>
              <w:rPr>
                <w:color w:val="231F20"/>
                <w:sz w:val="23"/>
              </w:rPr>
              <w:t>152</w:t>
            </w:r>
          </w:p>
        </w:tc>
        <w:tc>
          <w:tcPr>
            <w:tcW w:w="1570" w:type="dxa"/>
          </w:tcPr>
          <w:p>
            <w:pPr>
              <w:pStyle w:val="10"/>
              <w:spacing w:before="29"/>
              <w:ind w:left="154" w:right="182"/>
              <w:jc w:val="center"/>
              <w:rPr>
                <w:sz w:val="23"/>
              </w:rPr>
            </w:pPr>
            <w:r>
              <w:rPr>
                <w:color w:val="231F20"/>
                <w:sz w:val="23"/>
              </w:rPr>
              <w:t>10.5</w:t>
            </w:r>
          </w:p>
        </w:tc>
      </w:tr>
    </w:tbl>
    <w:p>
      <w:pPr>
        <w:pStyle w:val="5"/>
        <w:spacing w:before="159" w:line="252" w:lineRule="auto"/>
        <w:ind w:left="1424" w:right="1446" w:firstLine="479"/>
      </w:pPr>
      <w:r>
        <w:rPr>
          <w:color w:val="231F20"/>
          <w:w w:val="95"/>
        </w:rPr>
        <w:t>制动器的液压原理见图2-2。制动器的电气控制原理参见图2-3(常规型，有特殊要</w:t>
      </w:r>
      <w:r>
        <w:rPr>
          <w:color w:val="231F20"/>
        </w:rPr>
        <w:t>求的产品将随机提供相应原理图)，用户也可根据需要自行设计控制电路。</w:t>
      </w:r>
    </w:p>
    <w:p>
      <w:pPr>
        <w:pStyle w:val="5"/>
        <w:spacing w:before="10"/>
        <w:rPr>
          <w:sz w:val="16"/>
        </w:rPr>
      </w:pPr>
      <w:r>
        <mc:AlternateContent>
          <mc:Choice Requires="wpg">
            <w:drawing>
              <wp:anchor distT="0" distB="0" distL="0" distR="0" simplePos="0" relativeHeight="251702272" behindDoc="1" locked="0" layoutInCell="1" allowOverlap="1">
                <wp:simplePos x="0" y="0"/>
                <wp:positionH relativeFrom="page">
                  <wp:posOffset>2229485</wp:posOffset>
                </wp:positionH>
                <wp:positionV relativeFrom="paragraph">
                  <wp:posOffset>161290</wp:posOffset>
                </wp:positionV>
                <wp:extent cx="2583180" cy="2390775"/>
                <wp:effectExtent l="635" t="635" r="6985" b="8890"/>
                <wp:wrapTopAndBottom/>
                <wp:docPr id="613" name="组合 586"/>
                <wp:cNvGraphicFramePr/>
                <a:graphic xmlns:a="http://schemas.openxmlformats.org/drawingml/2006/main">
                  <a:graphicData uri="http://schemas.microsoft.com/office/word/2010/wordprocessingGroup">
                    <wpg:wgp>
                      <wpg:cNvGrpSpPr/>
                      <wpg:grpSpPr>
                        <a:xfrm>
                          <a:off x="0" y="0"/>
                          <a:ext cx="2583180" cy="2390775"/>
                          <a:chOff x="3512" y="255"/>
                          <a:chExt cx="4068" cy="3765"/>
                        </a:xfrm>
                      </wpg:grpSpPr>
                      <pic:pic xmlns:pic="http://schemas.openxmlformats.org/drawingml/2006/picture">
                        <pic:nvPicPr>
                          <pic:cNvPr id="599" name="图片 587"/>
                          <pic:cNvPicPr>
                            <a:picLocks noChangeAspect="1"/>
                          </pic:cNvPicPr>
                        </pic:nvPicPr>
                        <pic:blipFill>
                          <a:blip r:embed="rId59"/>
                          <a:stretch>
                            <a:fillRect/>
                          </a:stretch>
                        </pic:blipFill>
                        <pic:spPr>
                          <a:xfrm>
                            <a:off x="3511" y="254"/>
                            <a:ext cx="4068" cy="3765"/>
                          </a:xfrm>
                          <a:prstGeom prst="rect">
                            <a:avLst/>
                          </a:prstGeom>
                          <a:noFill/>
                          <a:ln>
                            <a:noFill/>
                          </a:ln>
                        </pic:spPr>
                      </pic:pic>
                      <wps:wsp>
                        <wps:cNvPr id="600" name="文本框 588"/>
                        <wps:cNvSpPr txBox="1"/>
                        <wps:spPr>
                          <a:xfrm>
                            <a:off x="4552" y="429"/>
                            <a:ext cx="251" cy="151"/>
                          </a:xfrm>
                          <a:prstGeom prst="rect">
                            <a:avLst/>
                          </a:prstGeom>
                          <a:noFill/>
                          <a:ln>
                            <a:noFill/>
                          </a:ln>
                        </wps:spPr>
                        <wps:txbx>
                          <w:txbxContent>
                            <w:p>
                              <w:pPr>
                                <w:spacing w:before="0"/>
                                <w:ind w:left="0" w:right="0" w:firstLine="0"/>
                                <w:jc w:val="left"/>
                                <w:rPr>
                                  <w:rFonts w:ascii="Times New Roman"/>
                                  <w:sz w:val="13"/>
                                </w:rPr>
                              </w:pPr>
                              <w:r>
                                <w:rPr>
                                  <w:rFonts w:ascii="Times New Roman"/>
                                  <w:color w:val="231F20"/>
                                  <w:sz w:val="13"/>
                                </w:rPr>
                                <w:t>SV1</w:t>
                              </w:r>
                            </w:p>
                          </w:txbxContent>
                        </wps:txbx>
                        <wps:bodyPr lIns="0" tIns="0" rIns="0" bIns="0" upright="1"/>
                      </wps:wsp>
                      <wps:wsp>
                        <wps:cNvPr id="601" name="文本框 589"/>
                        <wps:cNvSpPr txBox="1"/>
                        <wps:spPr>
                          <a:xfrm>
                            <a:off x="5929" y="383"/>
                            <a:ext cx="272" cy="151"/>
                          </a:xfrm>
                          <a:prstGeom prst="rect">
                            <a:avLst/>
                          </a:prstGeom>
                          <a:noFill/>
                          <a:ln>
                            <a:noFill/>
                          </a:ln>
                        </wps:spPr>
                        <wps:txbx>
                          <w:txbxContent>
                            <w:p>
                              <w:pPr>
                                <w:spacing w:before="0"/>
                                <w:ind w:left="0" w:right="0" w:firstLine="0"/>
                                <w:jc w:val="left"/>
                                <w:rPr>
                                  <w:rFonts w:ascii="Times New Roman"/>
                                  <w:sz w:val="13"/>
                                </w:rPr>
                              </w:pPr>
                              <w:r>
                                <w:rPr>
                                  <w:rFonts w:ascii="Times New Roman"/>
                                  <w:color w:val="231F20"/>
                                  <w:sz w:val="13"/>
                                </w:rPr>
                                <w:t>NV2</w:t>
                              </w:r>
                            </w:p>
                          </w:txbxContent>
                        </wps:txbx>
                        <wps:bodyPr lIns="0" tIns="0" rIns="0" bIns="0" upright="1"/>
                      </wps:wsp>
                      <wps:wsp>
                        <wps:cNvPr id="602" name="文本框 590"/>
                        <wps:cNvSpPr txBox="1"/>
                        <wps:spPr>
                          <a:xfrm>
                            <a:off x="6464" y="436"/>
                            <a:ext cx="179" cy="151"/>
                          </a:xfrm>
                          <a:prstGeom prst="rect">
                            <a:avLst/>
                          </a:prstGeom>
                          <a:noFill/>
                          <a:ln>
                            <a:noFill/>
                          </a:ln>
                        </wps:spPr>
                        <wps:txbx>
                          <w:txbxContent>
                            <w:p>
                              <w:pPr>
                                <w:spacing w:before="0"/>
                                <w:ind w:left="0" w:right="0" w:firstLine="0"/>
                                <w:jc w:val="left"/>
                                <w:rPr>
                                  <w:rFonts w:ascii="Times New Roman"/>
                                  <w:sz w:val="13"/>
                                </w:rPr>
                              </w:pPr>
                              <w:r>
                                <w:rPr>
                                  <w:rFonts w:ascii="Times New Roman"/>
                                  <w:color w:val="231F20"/>
                                  <w:sz w:val="13"/>
                                </w:rPr>
                                <w:t>G1</w:t>
                              </w:r>
                            </w:p>
                          </w:txbxContent>
                        </wps:txbx>
                        <wps:bodyPr lIns="0" tIns="0" rIns="0" bIns="0" upright="1"/>
                      </wps:wsp>
                      <wps:wsp>
                        <wps:cNvPr id="603" name="文本框 591"/>
                        <wps:cNvSpPr txBox="1"/>
                        <wps:spPr>
                          <a:xfrm>
                            <a:off x="5116" y="750"/>
                            <a:ext cx="244" cy="151"/>
                          </a:xfrm>
                          <a:prstGeom prst="rect">
                            <a:avLst/>
                          </a:prstGeom>
                          <a:noFill/>
                          <a:ln>
                            <a:noFill/>
                          </a:ln>
                        </wps:spPr>
                        <wps:txbx>
                          <w:txbxContent>
                            <w:p>
                              <w:pPr>
                                <w:spacing w:before="0"/>
                                <w:ind w:left="0" w:right="0" w:firstLine="0"/>
                                <w:jc w:val="left"/>
                                <w:rPr>
                                  <w:rFonts w:ascii="Times New Roman"/>
                                  <w:sz w:val="13"/>
                                </w:rPr>
                              </w:pPr>
                              <w:r>
                                <w:rPr>
                                  <w:rFonts w:ascii="Times New Roman"/>
                                  <w:color w:val="231F20"/>
                                  <w:sz w:val="13"/>
                                </w:rPr>
                                <w:t>FC1</w:t>
                              </w:r>
                            </w:p>
                          </w:txbxContent>
                        </wps:txbx>
                        <wps:bodyPr lIns="0" tIns="0" rIns="0" bIns="0" upright="1"/>
                      </wps:wsp>
                      <wps:wsp>
                        <wps:cNvPr id="604" name="文本框 592"/>
                        <wps:cNvSpPr txBox="1"/>
                        <wps:spPr>
                          <a:xfrm>
                            <a:off x="3524" y="1076"/>
                            <a:ext cx="229" cy="151"/>
                          </a:xfrm>
                          <a:prstGeom prst="rect">
                            <a:avLst/>
                          </a:prstGeom>
                          <a:noFill/>
                          <a:ln>
                            <a:noFill/>
                          </a:ln>
                        </wps:spPr>
                        <wps:txbx>
                          <w:txbxContent>
                            <w:p>
                              <w:pPr>
                                <w:spacing w:before="0"/>
                                <w:ind w:left="0" w:right="0" w:firstLine="0"/>
                                <w:jc w:val="left"/>
                                <w:rPr>
                                  <w:rFonts w:ascii="Times New Roman"/>
                                  <w:sz w:val="13"/>
                                </w:rPr>
                              </w:pPr>
                              <w:r>
                                <w:rPr>
                                  <w:rFonts w:ascii="Times New Roman"/>
                                  <w:color w:val="231F20"/>
                                  <w:sz w:val="13"/>
                                </w:rPr>
                                <w:t>PS1</w:t>
                              </w:r>
                            </w:p>
                          </w:txbxContent>
                        </wps:txbx>
                        <wps:bodyPr lIns="0" tIns="0" rIns="0" bIns="0" upright="1"/>
                      </wps:wsp>
                      <wps:wsp>
                        <wps:cNvPr id="605" name="文本框 593"/>
                        <wps:cNvSpPr txBox="1"/>
                        <wps:spPr>
                          <a:xfrm>
                            <a:off x="4656" y="1457"/>
                            <a:ext cx="272" cy="151"/>
                          </a:xfrm>
                          <a:prstGeom prst="rect">
                            <a:avLst/>
                          </a:prstGeom>
                          <a:noFill/>
                          <a:ln>
                            <a:noFill/>
                          </a:ln>
                        </wps:spPr>
                        <wps:txbx>
                          <w:txbxContent>
                            <w:p>
                              <w:pPr>
                                <w:spacing w:before="0"/>
                                <w:ind w:left="0" w:right="0" w:firstLine="0"/>
                                <w:jc w:val="left"/>
                                <w:rPr>
                                  <w:rFonts w:ascii="Times New Roman"/>
                                  <w:sz w:val="13"/>
                                </w:rPr>
                              </w:pPr>
                              <w:r>
                                <w:rPr>
                                  <w:rFonts w:ascii="Times New Roman"/>
                                  <w:color w:val="231F20"/>
                                  <w:sz w:val="13"/>
                                </w:rPr>
                                <w:t>NV1</w:t>
                              </w:r>
                            </w:p>
                          </w:txbxContent>
                        </wps:txbx>
                        <wps:bodyPr lIns="0" tIns="0" rIns="0" bIns="0" upright="1"/>
                      </wps:wsp>
                      <wps:wsp>
                        <wps:cNvPr id="606" name="文本框 594"/>
                        <wps:cNvSpPr txBox="1"/>
                        <wps:spPr>
                          <a:xfrm>
                            <a:off x="6956" y="1655"/>
                            <a:ext cx="617" cy="90"/>
                          </a:xfrm>
                          <a:prstGeom prst="rect">
                            <a:avLst/>
                          </a:prstGeom>
                          <a:noFill/>
                          <a:ln>
                            <a:noFill/>
                          </a:ln>
                        </wps:spPr>
                        <wps:txbx>
                          <w:txbxContent>
                            <w:p>
                              <w:pPr>
                                <w:spacing w:before="0" w:line="90" w:lineRule="exact"/>
                                <w:ind w:left="0" w:right="0" w:firstLine="0"/>
                                <w:jc w:val="left"/>
                                <w:rPr>
                                  <w:sz w:val="9"/>
                                </w:rPr>
                              </w:pPr>
                              <w:r>
                                <w:rPr>
                                  <w:color w:val="231F20"/>
                                  <w:w w:val="95"/>
                                  <w:sz w:val="9"/>
                                </w:rPr>
                                <w:t>多个轮边制动器</w:t>
                              </w:r>
                            </w:p>
                          </w:txbxContent>
                        </wps:txbx>
                        <wps:bodyPr lIns="0" tIns="0" rIns="0" bIns="0" upright="1"/>
                      </wps:wsp>
                      <wps:wsp>
                        <wps:cNvPr id="607" name="文本框 595"/>
                        <wps:cNvSpPr txBox="1"/>
                        <wps:spPr>
                          <a:xfrm>
                            <a:off x="5527" y="1835"/>
                            <a:ext cx="265" cy="151"/>
                          </a:xfrm>
                          <a:prstGeom prst="rect">
                            <a:avLst/>
                          </a:prstGeom>
                          <a:noFill/>
                          <a:ln>
                            <a:noFill/>
                          </a:ln>
                        </wps:spPr>
                        <wps:txbx>
                          <w:txbxContent>
                            <w:p>
                              <w:pPr>
                                <w:spacing w:before="0"/>
                                <w:ind w:left="0" w:right="0" w:firstLine="0"/>
                                <w:jc w:val="left"/>
                                <w:rPr>
                                  <w:rFonts w:ascii="Times New Roman"/>
                                  <w:sz w:val="13"/>
                                </w:rPr>
                              </w:pPr>
                              <w:r>
                                <w:rPr>
                                  <w:rFonts w:ascii="Times New Roman"/>
                                  <w:color w:val="231F20"/>
                                  <w:sz w:val="13"/>
                                </w:rPr>
                                <w:t>CV2</w:t>
                              </w:r>
                            </w:p>
                          </w:txbxContent>
                        </wps:txbx>
                        <wps:bodyPr lIns="0" tIns="0" rIns="0" bIns="0" upright="1"/>
                      </wps:wsp>
                      <wps:wsp>
                        <wps:cNvPr id="608" name="文本框 596"/>
                        <wps:cNvSpPr txBox="1"/>
                        <wps:spPr>
                          <a:xfrm>
                            <a:off x="3538" y="2101"/>
                            <a:ext cx="287" cy="151"/>
                          </a:xfrm>
                          <a:prstGeom prst="rect">
                            <a:avLst/>
                          </a:prstGeom>
                          <a:noFill/>
                          <a:ln>
                            <a:noFill/>
                          </a:ln>
                        </wps:spPr>
                        <wps:txbx>
                          <w:txbxContent>
                            <w:p>
                              <w:pPr>
                                <w:spacing w:before="0"/>
                                <w:ind w:left="0" w:right="0" w:firstLine="0"/>
                                <w:jc w:val="left"/>
                                <w:rPr>
                                  <w:rFonts w:ascii="Times New Roman"/>
                                  <w:sz w:val="13"/>
                                </w:rPr>
                              </w:pPr>
                              <w:r>
                                <w:rPr>
                                  <w:rFonts w:ascii="Times New Roman"/>
                                  <w:color w:val="231F20"/>
                                  <w:sz w:val="13"/>
                                </w:rPr>
                                <w:t>ACC</w:t>
                              </w:r>
                            </w:p>
                          </w:txbxContent>
                        </wps:txbx>
                        <wps:bodyPr lIns="0" tIns="0" rIns="0" bIns="0" upright="1"/>
                      </wps:wsp>
                      <wps:wsp>
                        <wps:cNvPr id="609" name="文本框 597"/>
                        <wps:cNvSpPr txBox="1"/>
                        <wps:spPr>
                          <a:xfrm>
                            <a:off x="4015" y="2146"/>
                            <a:ext cx="865" cy="158"/>
                          </a:xfrm>
                          <a:prstGeom prst="rect">
                            <a:avLst/>
                          </a:prstGeom>
                          <a:noFill/>
                          <a:ln>
                            <a:noFill/>
                          </a:ln>
                        </wps:spPr>
                        <wps:txbx>
                          <w:txbxContent>
                            <w:p>
                              <w:pPr>
                                <w:tabs>
                                  <w:tab w:val="left" w:pos="599"/>
                                </w:tabs>
                                <w:spacing w:before="0" w:line="156" w:lineRule="exact"/>
                                <w:ind w:left="0" w:right="0" w:firstLine="0"/>
                                <w:jc w:val="left"/>
                                <w:rPr>
                                  <w:rFonts w:ascii="Times New Roman"/>
                                  <w:sz w:val="13"/>
                                </w:rPr>
                              </w:pPr>
                              <w:r>
                                <w:rPr>
                                  <w:rFonts w:ascii="Times New Roman"/>
                                  <w:color w:val="231F20"/>
                                  <w:sz w:val="13"/>
                                </w:rPr>
                                <w:t>CV1</w:t>
                              </w:r>
                              <w:r>
                                <w:rPr>
                                  <w:rFonts w:ascii="Times New Roman"/>
                                  <w:color w:val="231F20"/>
                                  <w:sz w:val="13"/>
                                </w:rPr>
                                <w:tab/>
                              </w:r>
                              <w:r>
                                <w:rPr>
                                  <w:rFonts w:ascii="Times New Roman"/>
                                  <w:color w:val="231F20"/>
                                  <w:position w:val="1"/>
                                  <w:sz w:val="13"/>
                                </w:rPr>
                                <w:t>RV1</w:t>
                              </w:r>
                            </w:p>
                          </w:txbxContent>
                        </wps:txbx>
                        <wps:bodyPr lIns="0" tIns="0" rIns="0" bIns="0" upright="1"/>
                      </wps:wsp>
                      <wps:wsp>
                        <wps:cNvPr id="610" name="文本框 598"/>
                        <wps:cNvSpPr txBox="1"/>
                        <wps:spPr>
                          <a:xfrm>
                            <a:off x="5335" y="2574"/>
                            <a:ext cx="392" cy="131"/>
                          </a:xfrm>
                          <a:prstGeom prst="rect">
                            <a:avLst/>
                          </a:prstGeom>
                          <a:noFill/>
                          <a:ln>
                            <a:noFill/>
                          </a:ln>
                        </wps:spPr>
                        <wps:txbx>
                          <w:txbxContent>
                            <w:p>
                              <w:pPr>
                                <w:spacing w:before="0" w:line="130" w:lineRule="exact"/>
                                <w:ind w:left="0" w:right="0" w:firstLine="0"/>
                                <w:jc w:val="left"/>
                                <w:rPr>
                                  <w:sz w:val="13"/>
                                </w:rPr>
                              </w:pPr>
                              <w:r>
                                <w:rPr>
                                  <w:color w:val="231F20"/>
                                  <w:w w:val="95"/>
                                  <w:sz w:val="13"/>
                                </w:rPr>
                                <w:t>手动泵</w:t>
                              </w:r>
                            </w:p>
                          </w:txbxContent>
                        </wps:txbx>
                        <wps:bodyPr lIns="0" tIns="0" rIns="0" bIns="0" upright="1"/>
                      </wps:wsp>
                      <wps:wsp>
                        <wps:cNvPr id="611" name="文本框 599"/>
                        <wps:cNvSpPr txBox="1"/>
                        <wps:spPr>
                          <a:xfrm>
                            <a:off x="3916" y="3210"/>
                            <a:ext cx="268" cy="356"/>
                          </a:xfrm>
                          <a:prstGeom prst="rect">
                            <a:avLst/>
                          </a:prstGeom>
                          <a:noFill/>
                          <a:ln>
                            <a:noFill/>
                          </a:ln>
                        </wps:spPr>
                        <wps:txbx>
                          <w:txbxContent>
                            <w:p>
                              <w:pPr>
                                <w:spacing w:before="0" w:line="149" w:lineRule="exact"/>
                                <w:ind w:left="0" w:right="0" w:firstLine="0"/>
                                <w:jc w:val="left"/>
                                <w:rPr>
                                  <w:sz w:val="13"/>
                                </w:rPr>
                              </w:pPr>
                              <w:r>
                                <w:rPr>
                                  <w:color w:val="231F20"/>
                                  <w:sz w:val="13"/>
                                </w:rPr>
                                <w:t>电机</w:t>
                              </w:r>
                            </w:p>
                            <w:p>
                              <w:pPr>
                                <w:spacing w:before="69"/>
                                <w:ind w:left="70" w:right="0" w:firstLine="0"/>
                                <w:jc w:val="left"/>
                                <w:rPr>
                                  <w:rFonts w:ascii="Times New Roman"/>
                                  <w:sz w:val="12"/>
                                </w:rPr>
                              </w:pPr>
                              <w:r>
                                <w:rPr>
                                  <w:rFonts w:ascii="Times New Roman"/>
                                  <w:color w:val="231F20"/>
                                  <w:w w:val="96"/>
                                  <w:sz w:val="12"/>
                                </w:rPr>
                                <w:t>M</w:t>
                              </w:r>
                            </w:p>
                          </w:txbxContent>
                        </wps:txbx>
                        <wps:bodyPr lIns="0" tIns="0" rIns="0" bIns="0" upright="1"/>
                      </wps:wsp>
                      <wps:wsp>
                        <wps:cNvPr id="612" name="文本框 600"/>
                        <wps:cNvSpPr txBox="1"/>
                        <wps:spPr>
                          <a:xfrm>
                            <a:off x="4564" y="3438"/>
                            <a:ext cx="144" cy="131"/>
                          </a:xfrm>
                          <a:prstGeom prst="rect">
                            <a:avLst/>
                          </a:prstGeom>
                          <a:noFill/>
                          <a:ln>
                            <a:noFill/>
                          </a:ln>
                        </wps:spPr>
                        <wps:txbx>
                          <w:txbxContent>
                            <w:p>
                              <w:pPr>
                                <w:spacing w:before="0" w:line="130" w:lineRule="exact"/>
                                <w:ind w:left="0" w:right="0" w:firstLine="0"/>
                                <w:jc w:val="left"/>
                                <w:rPr>
                                  <w:sz w:val="13"/>
                                </w:rPr>
                              </w:pPr>
                              <w:r>
                                <w:rPr>
                                  <w:color w:val="231F20"/>
                                  <w:w w:val="95"/>
                                  <w:sz w:val="13"/>
                                </w:rPr>
                                <w:t>泵</w:t>
                              </w:r>
                            </w:p>
                          </w:txbxContent>
                        </wps:txbx>
                        <wps:bodyPr lIns="0" tIns="0" rIns="0" bIns="0" upright="1"/>
                      </wps:wsp>
                    </wpg:wgp>
                  </a:graphicData>
                </a:graphic>
              </wp:anchor>
            </w:drawing>
          </mc:Choice>
          <mc:Fallback>
            <w:pict>
              <v:group id="组合 586" o:spid="_x0000_s1026" o:spt="203" style="position:absolute;left:0pt;margin-left:175.55pt;margin-top:12.7pt;height:188.25pt;width:203.4pt;mso-position-horizontal-relative:page;mso-wrap-distance-bottom:0pt;mso-wrap-distance-top:0pt;z-index:-251614208;mso-width-relative:page;mso-height-relative:page;" coordorigin="3512,255" coordsize="4068,3765" o:gfxdata="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">
                <o:lock v:ext="edit" aspectratio="f"/>
                <v:shape id="图片 587" o:spid="_x0000_s1026" o:spt="75" alt="" type="#_x0000_t75" style="position:absolute;left:3511;top:254;height:3765;width:4068;" filled="f" o:preferrelative="t" stroked="f" coordsize="21600,21600" o:gfxdata="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wOi6b4A&#10;AADcAAAADwAAAAAAAAABACAAAAAiAAAAZHJzL2Rvd25yZXYueG1sUEsBAhQAFAAAAAgAh07iQDMv&#10;BZ47AAAAOQAAABAAAAAAAAAAAQAgAAAADQEAAGRycy9zaGFwZXhtbC54bWxQSwUGAAAAAAYABgBb&#10;AQAAtwMAAAAA&#10;">
                  <v:fill on="f" focussize="0,0"/>
                  <v:stroke on="f"/>
                  <v:imagedata r:id="rId59" o:title=""/>
                  <o:lock v:ext="edit" aspectratio="t"/>
                </v:shape>
                <v:shape id="文本框 588" o:spid="_x0000_s1026" o:spt="202" type="#_x0000_t202" style="position:absolute;left:4552;top:429;height:151;width:251;" filled="f" stroked="f" coordsize="21600,21600" o:gfxdata="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cqmw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ind w:left="0" w:right="0" w:firstLine="0"/>
                          <w:jc w:val="left"/>
                          <w:rPr>
                            <w:rFonts w:ascii="Times New Roman"/>
                            <w:sz w:val="13"/>
                          </w:rPr>
                        </w:pPr>
                        <w:r>
                          <w:rPr>
                            <w:rFonts w:ascii="Times New Roman"/>
                            <w:color w:val="231F20"/>
                            <w:sz w:val="13"/>
                          </w:rPr>
                          <w:t>SV1</w:t>
                        </w:r>
                      </w:p>
                    </w:txbxContent>
                  </v:textbox>
                </v:shape>
                <v:shape id="文本框 589" o:spid="_x0000_s1026" o:spt="202" type="#_x0000_t202" style="position:absolute;left:5929;top:383;height:151;width:272;" filled="f" stroked="f" coordsize="21600,21600" o:gfxdata="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GY+n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ind w:left="0" w:right="0" w:firstLine="0"/>
                          <w:jc w:val="left"/>
                          <w:rPr>
                            <w:rFonts w:ascii="Times New Roman"/>
                            <w:sz w:val="13"/>
                          </w:rPr>
                        </w:pPr>
                        <w:r>
                          <w:rPr>
                            <w:rFonts w:ascii="Times New Roman"/>
                            <w:color w:val="231F20"/>
                            <w:sz w:val="13"/>
                          </w:rPr>
                          <w:t>NV2</w:t>
                        </w:r>
                      </w:p>
                    </w:txbxContent>
                  </v:textbox>
                </v:shape>
                <v:shape id="文本框 590" o:spid="_x0000_s1026" o:spt="202" type="#_x0000_t202" style="position:absolute;left:6464;top:436;height:151;width:179;" filled="f" stroked="f" coordsize="21600,21600" o:gfxdata="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Sg6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ind w:left="0" w:right="0" w:firstLine="0"/>
                          <w:jc w:val="left"/>
                          <w:rPr>
                            <w:rFonts w:ascii="Times New Roman"/>
                            <w:sz w:val="13"/>
                          </w:rPr>
                        </w:pPr>
                        <w:r>
                          <w:rPr>
                            <w:rFonts w:ascii="Times New Roman"/>
                            <w:color w:val="231F20"/>
                            <w:sz w:val="13"/>
                          </w:rPr>
                          <w:t>G1</w:t>
                        </w:r>
                      </w:p>
                    </w:txbxContent>
                  </v:textbox>
                </v:shape>
                <v:shape id="文本框 591" o:spid="_x0000_s1026" o:spt="202" type="#_x0000_t202" style="position:absolute;left:5116;top:750;height:151;width:244;" filled="f" stroked="f" coordsize="21600,21600" o:gfxdata="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gFc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ind w:left="0" w:right="0" w:firstLine="0"/>
                          <w:jc w:val="left"/>
                          <w:rPr>
                            <w:rFonts w:ascii="Times New Roman"/>
                            <w:sz w:val="13"/>
                          </w:rPr>
                        </w:pPr>
                        <w:r>
                          <w:rPr>
                            <w:rFonts w:ascii="Times New Roman"/>
                            <w:color w:val="231F20"/>
                            <w:sz w:val="13"/>
                          </w:rPr>
                          <w:t>FC1</w:t>
                        </w:r>
                      </w:p>
                    </w:txbxContent>
                  </v:textbox>
                </v:shape>
                <v:shape id="文本框 592" o:spid="_x0000_s1026" o:spt="202" type="#_x0000_t202" style="position:absolute;left:3524;top:1076;height:151;width:229;" filled="f" stroked="f" coordsize="21600,21600" o:gfxdata="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BGdB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ind w:left="0" w:right="0" w:firstLine="0"/>
                          <w:jc w:val="left"/>
                          <w:rPr>
                            <w:rFonts w:ascii="Times New Roman"/>
                            <w:sz w:val="13"/>
                          </w:rPr>
                        </w:pPr>
                        <w:r>
                          <w:rPr>
                            <w:rFonts w:ascii="Times New Roman"/>
                            <w:color w:val="231F20"/>
                            <w:sz w:val="13"/>
                          </w:rPr>
                          <w:t>PS1</w:t>
                        </w:r>
                      </w:p>
                    </w:txbxContent>
                  </v:textbox>
                </v:shape>
                <v:shape id="文本框 593" o:spid="_x0000_s1026" o:spt="202" type="#_x0000_t202" style="position:absolute;left:4656;top:1457;height:151;width:272;" filled="f" stroked="f" coordsize="21600,21600" o:gfxdata="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104n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ind w:left="0" w:right="0" w:firstLine="0"/>
                          <w:jc w:val="left"/>
                          <w:rPr>
                            <w:rFonts w:ascii="Times New Roman"/>
                            <w:sz w:val="13"/>
                          </w:rPr>
                        </w:pPr>
                        <w:r>
                          <w:rPr>
                            <w:rFonts w:ascii="Times New Roman"/>
                            <w:color w:val="231F20"/>
                            <w:sz w:val="13"/>
                          </w:rPr>
                          <w:t>NV1</w:t>
                        </w:r>
                      </w:p>
                    </w:txbxContent>
                  </v:textbox>
                </v:shape>
                <v:shape id="文本框 594" o:spid="_x0000_s1026" o:spt="202" type="#_x0000_t202" style="position:absolute;left:6956;top:1655;height:90;width:617;" filled="f" stroked="f" coordsize="21600,21600" o:gfxdata="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4+m6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90" w:lineRule="exact"/>
                          <w:ind w:left="0" w:right="0" w:firstLine="0"/>
                          <w:jc w:val="left"/>
                          <w:rPr>
                            <w:sz w:val="9"/>
                          </w:rPr>
                        </w:pPr>
                        <w:r>
                          <w:rPr>
                            <w:color w:val="231F20"/>
                            <w:w w:val="95"/>
                            <w:sz w:val="9"/>
                          </w:rPr>
                          <w:t>多个轮边制动器</w:t>
                        </w:r>
                      </w:p>
                    </w:txbxContent>
                  </v:textbox>
                </v:shape>
                <v:shape id="文本框 595" o:spid="_x0000_s1026" o:spt="202" type="#_x0000_t202" style="position:absolute;left:5527;top:1835;height:151;width:265;" filled="f" stroked="f" coordsize="21600,21600" o:gfxdata="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DA3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ind w:left="0" w:right="0" w:firstLine="0"/>
                          <w:jc w:val="left"/>
                          <w:rPr>
                            <w:rFonts w:ascii="Times New Roman"/>
                            <w:sz w:val="13"/>
                          </w:rPr>
                        </w:pPr>
                        <w:r>
                          <w:rPr>
                            <w:rFonts w:ascii="Times New Roman"/>
                            <w:color w:val="231F20"/>
                            <w:sz w:val="13"/>
                          </w:rPr>
                          <w:t>CV2</w:t>
                        </w:r>
                      </w:p>
                    </w:txbxContent>
                  </v:textbox>
                </v:shape>
                <v:shape id="文本框 596" o:spid="_x0000_s1026" o:spt="202" type="#_x0000_t202" style="position:absolute;left:3538;top:2101;height:151;width:287;" filled="f" stroked="f" coordsize="21600,21600" o:gfxdata="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clw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ind w:left="0" w:right="0" w:firstLine="0"/>
                          <w:jc w:val="left"/>
                          <w:rPr>
                            <w:rFonts w:ascii="Times New Roman"/>
                            <w:sz w:val="13"/>
                          </w:rPr>
                        </w:pPr>
                        <w:r>
                          <w:rPr>
                            <w:rFonts w:ascii="Times New Roman"/>
                            <w:color w:val="231F20"/>
                            <w:sz w:val="13"/>
                          </w:rPr>
                          <w:t>ACC</w:t>
                        </w:r>
                      </w:p>
                    </w:txbxContent>
                  </v:textbox>
                </v:shape>
                <v:shape id="文本框 597" o:spid="_x0000_s1026" o:spt="202" type="#_x0000_t202" style="position:absolute;left:4015;top:2146;height:158;width:865;" filled="f" stroked="f" coordsize="21600,21600" o:gfxdata="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QMp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99"/>
                          </w:tabs>
                          <w:spacing w:before="0" w:line="156" w:lineRule="exact"/>
                          <w:ind w:left="0" w:right="0" w:firstLine="0"/>
                          <w:jc w:val="left"/>
                          <w:rPr>
                            <w:rFonts w:ascii="Times New Roman"/>
                            <w:sz w:val="13"/>
                          </w:rPr>
                        </w:pPr>
                        <w:r>
                          <w:rPr>
                            <w:rFonts w:ascii="Times New Roman"/>
                            <w:color w:val="231F20"/>
                            <w:sz w:val="13"/>
                          </w:rPr>
                          <w:t>CV1</w:t>
                        </w:r>
                        <w:r>
                          <w:rPr>
                            <w:rFonts w:ascii="Times New Roman"/>
                            <w:color w:val="231F20"/>
                            <w:sz w:val="13"/>
                          </w:rPr>
                          <w:tab/>
                        </w:r>
                        <w:r>
                          <w:rPr>
                            <w:rFonts w:ascii="Times New Roman"/>
                            <w:color w:val="231F20"/>
                            <w:position w:val="1"/>
                            <w:sz w:val="13"/>
                          </w:rPr>
                          <w:t>RV1</w:t>
                        </w:r>
                      </w:p>
                    </w:txbxContent>
                  </v:textbox>
                </v:shape>
                <v:shape id="文本框 598" o:spid="_x0000_s1026" o:spt="202" type="#_x0000_t202" style="position:absolute;left:5335;top:2574;height:131;width:392;" filled="f" stroked="f" coordsize="21600,21600" o:gfxdata="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LzDd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130" w:lineRule="exact"/>
                          <w:ind w:left="0" w:right="0" w:firstLine="0"/>
                          <w:jc w:val="left"/>
                          <w:rPr>
                            <w:sz w:val="13"/>
                          </w:rPr>
                        </w:pPr>
                        <w:r>
                          <w:rPr>
                            <w:color w:val="231F20"/>
                            <w:w w:val="95"/>
                            <w:sz w:val="13"/>
                          </w:rPr>
                          <w:t>手动泵</w:t>
                        </w:r>
                      </w:p>
                    </w:txbxContent>
                  </v:textbox>
                </v:shape>
                <v:shape id="文本框 599" o:spid="_x0000_s1026" o:spt="202" type="#_x0000_t202" style="position:absolute;left:3916;top:3210;height:356;width:268;" filled="f" stroked="f" coordsize="21600,21600" o:gfxdata="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b+oQ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149" w:lineRule="exact"/>
                          <w:ind w:left="0" w:right="0" w:firstLine="0"/>
                          <w:jc w:val="left"/>
                          <w:rPr>
                            <w:sz w:val="13"/>
                          </w:rPr>
                        </w:pPr>
                        <w:r>
                          <w:rPr>
                            <w:color w:val="231F20"/>
                            <w:sz w:val="13"/>
                          </w:rPr>
                          <w:t>电机</w:t>
                        </w:r>
                      </w:p>
                      <w:p>
                        <w:pPr>
                          <w:spacing w:before="69"/>
                          <w:ind w:left="70" w:right="0" w:firstLine="0"/>
                          <w:jc w:val="left"/>
                          <w:rPr>
                            <w:rFonts w:ascii="Times New Roman"/>
                            <w:sz w:val="12"/>
                          </w:rPr>
                        </w:pPr>
                        <w:r>
                          <w:rPr>
                            <w:rFonts w:ascii="Times New Roman"/>
                            <w:color w:val="231F20"/>
                            <w:w w:val="96"/>
                            <w:sz w:val="12"/>
                          </w:rPr>
                          <w:t>M</w:t>
                        </w:r>
                      </w:p>
                    </w:txbxContent>
                  </v:textbox>
                </v:shape>
                <v:shape id="文本框 600" o:spid="_x0000_s1026" o:spt="202" type="#_x0000_t202" style="position:absolute;left:4564;top:3438;height:131;width:144;" filled="f" stroked="f" coordsize="21600,21600" o:gfxdata="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W02N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130" w:lineRule="exact"/>
                          <w:ind w:left="0" w:right="0" w:firstLine="0"/>
                          <w:jc w:val="left"/>
                          <w:rPr>
                            <w:sz w:val="13"/>
                          </w:rPr>
                        </w:pPr>
                        <w:r>
                          <w:rPr>
                            <w:color w:val="231F20"/>
                            <w:w w:val="95"/>
                            <w:sz w:val="13"/>
                          </w:rPr>
                          <w:t>泵</w:t>
                        </w:r>
                      </w:p>
                    </w:txbxContent>
                  </v:textbox>
                </v:shape>
                <w10:wrap type="topAndBottom"/>
              </v:group>
            </w:pict>
          </mc:Fallback>
        </mc:AlternateContent>
      </w:r>
    </w:p>
    <w:p>
      <w:pPr>
        <w:pStyle w:val="5"/>
        <w:rPr>
          <w:sz w:val="7"/>
        </w:rPr>
      </w:pPr>
    </w:p>
    <w:p>
      <w:pPr>
        <w:spacing w:before="72"/>
        <w:ind w:left="0" w:right="291" w:firstLine="0"/>
        <w:jc w:val="center"/>
        <w:rPr>
          <w:sz w:val="21"/>
        </w:rPr>
      </w:pPr>
      <w:r>
        <w:rPr>
          <w:color w:val="231F20"/>
          <w:sz w:val="21"/>
        </w:rPr>
        <w:t>图2-2</w:t>
      </w:r>
    </w:p>
    <w:p>
      <w:pPr>
        <w:pStyle w:val="5"/>
        <w:rPr>
          <w:sz w:val="20"/>
        </w:rPr>
      </w:pPr>
    </w:p>
    <w:p>
      <w:pPr>
        <w:pStyle w:val="5"/>
        <w:spacing w:before="5"/>
        <w:rPr>
          <w:sz w:val="18"/>
        </w:rPr>
      </w:pPr>
    </w:p>
    <w:p>
      <w:pPr>
        <w:tabs>
          <w:tab w:val="left" w:pos="8670"/>
        </w:tabs>
        <w:spacing w:before="0"/>
        <w:ind w:left="5202" w:right="0" w:firstLine="0"/>
        <w:jc w:val="left"/>
        <w:rPr>
          <w:rFonts w:ascii="Times New Roman"/>
          <w:sz w:val="13"/>
        </w:rPr>
      </w:pPr>
      <w:r>
        <mc:AlternateContent>
          <mc:Choice Requires="wpg">
            <w:drawing>
              <wp:anchor distT="0" distB="0" distL="114300" distR="114300" simplePos="0" relativeHeight="251716608" behindDoc="0" locked="0" layoutInCell="1" allowOverlap="1">
                <wp:simplePos x="0" y="0"/>
                <wp:positionH relativeFrom="page">
                  <wp:posOffset>2186305</wp:posOffset>
                </wp:positionH>
                <wp:positionV relativeFrom="paragraph">
                  <wp:posOffset>-176530</wp:posOffset>
                </wp:positionV>
                <wp:extent cx="948055" cy="2530475"/>
                <wp:effectExtent l="0" t="0" r="0" b="3175"/>
                <wp:wrapNone/>
                <wp:docPr id="633" name="组合 601"/>
                <wp:cNvGraphicFramePr/>
                <a:graphic xmlns:a="http://schemas.openxmlformats.org/drawingml/2006/main">
                  <a:graphicData uri="http://schemas.microsoft.com/office/word/2010/wordprocessingGroup">
                    <wpg:wgp>
                      <wpg:cNvGrpSpPr/>
                      <wpg:grpSpPr>
                        <a:xfrm>
                          <a:off x="0" y="0"/>
                          <a:ext cx="948055" cy="2530475"/>
                          <a:chOff x="3443" y="-279"/>
                          <a:chExt cx="1493" cy="3985"/>
                        </a:xfrm>
                      </wpg:grpSpPr>
                      <wps:wsp>
                        <wps:cNvPr id="614" name="直线 602"/>
                        <wps:cNvSpPr/>
                        <wps:spPr>
                          <a:xfrm>
                            <a:off x="3934" y="1873"/>
                            <a:ext cx="454" cy="0"/>
                          </a:xfrm>
                          <a:prstGeom prst="line">
                            <a:avLst/>
                          </a:prstGeom>
                          <a:ln w="6350" cap="flat" cmpd="sng">
                            <a:solidFill>
                              <a:srgbClr val="231F20"/>
                            </a:solidFill>
                            <a:prstDash val="solid"/>
                            <a:headEnd type="none" w="med" len="med"/>
                            <a:tailEnd type="none" w="med" len="med"/>
                          </a:ln>
                        </wps:spPr>
                        <wps:bodyPr upright="1"/>
                      </wps:wsp>
                      <wps:wsp>
                        <wps:cNvPr id="615" name="任意多边形 603"/>
                        <wps:cNvSpPr/>
                        <wps:spPr>
                          <a:xfrm>
                            <a:off x="3910" y="852"/>
                            <a:ext cx="619" cy="2811"/>
                          </a:xfrm>
                          <a:custGeom>
                            <a:avLst/>
                            <a:gdLst/>
                            <a:ahLst/>
                            <a:cxnLst/>
                            <a:pathLst>
                              <a:path w="619" h="2811">
                                <a:moveTo>
                                  <a:pt x="502" y="1130"/>
                                </a:moveTo>
                                <a:lnTo>
                                  <a:pt x="454" y="913"/>
                                </a:lnTo>
                                <a:moveTo>
                                  <a:pt x="278" y="0"/>
                                </a:moveTo>
                                <a:lnTo>
                                  <a:pt x="278" y="902"/>
                                </a:lnTo>
                                <a:moveTo>
                                  <a:pt x="51" y="0"/>
                                </a:moveTo>
                                <a:lnTo>
                                  <a:pt x="51" y="902"/>
                                </a:lnTo>
                                <a:moveTo>
                                  <a:pt x="275" y="1130"/>
                                </a:moveTo>
                                <a:lnTo>
                                  <a:pt x="227" y="913"/>
                                </a:lnTo>
                                <a:moveTo>
                                  <a:pt x="48" y="1130"/>
                                </a:moveTo>
                                <a:lnTo>
                                  <a:pt x="0" y="913"/>
                                </a:lnTo>
                                <a:moveTo>
                                  <a:pt x="619" y="1473"/>
                                </a:moveTo>
                                <a:lnTo>
                                  <a:pt x="619" y="1587"/>
                                </a:lnTo>
                                <a:moveTo>
                                  <a:pt x="392" y="1473"/>
                                </a:moveTo>
                                <a:lnTo>
                                  <a:pt x="392" y="1587"/>
                                </a:lnTo>
                                <a:moveTo>
                                  <a:pt x="164" y="1473"/>
                                </a:moveTo>
                                <a:lnTo>
                                  <a:pt x="164" y="1587"/>
                                </a:lnTo>
                                <a:moveTo>
                                  <a:pt x="505" y="2214"/>
                                </a:moveTo>
                                <a:lnTo>
                                  <a:pt x="448" y="2364"/>
                                </a:lnTo>
                                <a:moveTo>
                                  <a:pt x="534" y="2555"/>
                                </a:moveTo>
                                <a:lnTo>
                                  <a:pt x="524" y="2487"/>
                                </a:lnTo>
                                <a:lnTo>
                                  <a:pt x="499" y="2426"/>
                                </a:lnTo>
                                <a:lnTo>
                                  <a:pt x="459" y="2374"/>
                                </a:lnTo>
                                <a:lnTo>
                                  <a:pt x="407" y="2334"/>
                                </a:lnTo>
                                <a:lnTo>
                                  <a:pt x="346" y="2308"/>
                                </a:lnTo>
                                <a:lnTo>
                                  <a:pt x="278" y="2299"/>
                                </a:lnTo>
                                <a:lnTo>
                                  <a:pt x="210" y="2308"/>
                                </a:lnTo>
                                <a:lnTo>
                                  <a:pt x="149" y="2334"/>
                                </a:lnTo>
                                <a:lnTo>
                                  <a:pt x="97" y="2374"/>
                                </a:lnTo>
                                <a:lnTo>
                                  <a:pt x="57" y="2426"/>
                                </a:lnTo>
                                <a:lnTo>
                                  <a:pt x="32" y="2487"/>
                                </a:lnTo>
                                <a:lnTo>
                                  <a:pt x="23" y="2555"/>
                                </a:lnTo>
                                <a:lnTo>
                                  <a:pt x="32" y="2623"/>
                                </a:lnTo>
                                <a:lnTo>
                                  <a:pt x="57" y="2684"/>
                                </a:lnTo>
                                <a:lnTo>
                                  <a:pt x="97" y="2736"/>
                                </a:lnTo>
                                <a:lnTo>
                                  <a:pt x="149" y="2775"/>
                                </a:lnTo>
                                <a:lnTo>
                                  <a:pt x="210" y="2801"/>
                                </a:lnTo>
                                <a:lnTo>
                                  <a:pt x="278" y="2810"/>
                                </a:lnTo>
                                <a:lnTo>
                                  <a:pt x="346" y="2801"/>
                                </a:lnTo>
                                <a:lnTo>
                                  <a:pt x="407" y="2775"/>
                                </a:lnTo>
                                <a:lnTo>
                                  <a:pt x="459" y="2736"/>
                                </a:lnTo>
                                <a:lnTo>
                                  <a:pt x="499" y="2684"/>
                                </a:lnTo>
                                <a:lnTo>
                                  <a:pt x="524" y="2623"/>
                                </a:lnTo>
                                <a:lnTo>
                                  <a:pt x="534" y="2555"/>
                                </a:lnTo>
                                <a:close/>
                                <a:moveTo>
                                  <a:pt x="51" y="2214"/>
                                </a:moveTo>
                                <a:lnTo>
                                  <a:pt x="108" y="2364"/>
                                </a:lnTo>
                                <a:moveTo>
                                  <a:pt x="51" y="1587"/>
                                </a:moveTo>
                                <a:lnTo>
                                  <a:pt x="51" y="2102"/>
                                </a:lnTo>
                                <a:moveTo>
                                  <a:pt x="51" y="2130"/>
                                </a:moveTo>
                                <a:lnTo>
                                  <a:pt x="51" y="2214"/>
                                </a:lnTo>
                                <a:moveTo>
                                  <a:pt x="65" y="2116"/>
                                </a:moveTo>
                                <a:lnTo>
                                  <a:pt x="65" y="2108"/>
                                </a:lnTo>
                                <a:lnTo>
                                  <a:pt x="59" y="2102"/>
                                </a:lnTo>
                                <a:lnTo>
                                  <a:pt x="51" y="2102"/>
                                </a:lnTo>
                                <a:lnTo>
                                  <a:pt x="43" y="2102"/>
                                </a:lnTo>
                                <a:lnTo>
                                  <a:pt x="37" y="2108"/>
                                </a:lnTo>
                                <a:lnTo>
                                  <a:pt x="37" y="2116"/>
                                </a:lnTo>
                                <a:lnTo>
                                  <a:pt x="37" y="2124"/>
                                </a:lnTo>
                                <a:lnTo>
                                  <a:pt x="43" y="2130"/>
                                </a:lnTo>
                                <a:lnTo>
                                  <a:pt x="51" y="2130"/>
                                </a:lnTo>
                                <a:lnTo>
                                  <a:pt x="59" y="2130"/>
                                </a:lnTo>
                                <a:lnTo>
                                  <a:pt x="65" y="2124"/>
                                </a:lnTo>
                                <a:lnTo>
                                  <a:pt x="65" y="2116"/>
                                </a:lnTo>
                                <a:close/>
                                <a:moveTo>
                                  <a:pt x="278" y="1587"/>
                                </a:moveTo>
                                <a:lnTo>
                                  <a:pt x="278" y="2102"/>
                                </a:lnTo>
                                <a:moveTo>
                                  <a:pt x="278" y="2130"/>
                                </a:moveTo>
                                <a:lnTo>
                                  <a:pt x="278" y="2299"/>
                                </a:lnTo>
                                <a:moveTo>
                                  <a:pt x="292" y="2116"/>
                                </a:moveTo>
                                <a:lnTo>
                                  <a:pt x="292" y="2108"/>
                                </a:lnTo>
                                <a:lnTo>
                                  <a:pt x="286" y="2102"/>
                                </a:lnTo>
                                <a:lnTo>
                                  <a:pt x="278" y="2102"/>
                                </a:lnTo>
                                <a:lnTo>
                                  <a:pt x="270" y="2102"/>
                                </a:lnTo>
                                <a:lnTo>
                                  <a:pt x="264" y="2108"/>
                                </a:lnTo>
                                <a:lnTo>
                                  <a:pt x="264" y="2116"/>
                                </a:lnTo>
                                <a:lnTo>
                                  <a:pt x="264" y="2124"/>
                                </a:lnTo>
                                <a:lnTo>
                                  <a:pt x="270" y="2130"/>
                                </a:lnTo>
                                <a:lnTo>
                                  <a:pt x="278" y="2130"/>
                                </a:lnTo>
                                <a:lnTo>
                                  <a:pt x="286" y="2130"/>
                                </a:lnTo>
                                <a:lnTo>
                                  <a:pt x="292" y="2124"/>
                                </a:lnTo>
                                <a:lnTo>
                                  <a:pt x="292" y="2116"/>
                                </a:lnTo>
                                <a:close/>
                                <a:moveTo>
                                  <a:pt x="51" y="1587"/>
                                </a:moveTo>
                                <a:lnTo>
                                  <a:pt x="164" y="1587"/>
                                </a:lnTo>
                                <a:moveTo>
                                  <a:pt x="278" y="1587"/>
                                </a:moveTo>
                                <a:lnTo>
                                  <a:pt x="392" y="1587"/>
                                </a:lnTo>
                                <a:moveTo>
                                  <a:pt x="505" y="1587"/>
                                </a:moveTo>
                                <a:lnTo>
                                  <a:pt x="505" y="2102"/>
                                </a:lnTo>
                                <a:moveTo>
                                  <a:pt x="505" y="2130"/>
                                </a:moveTo>
                                <a:lnTo>
                                  <a:pt x="505" y="2214"/>
                                </a:lnTo>
                                <a:moveTo>
                                  <a:pt x="519" y="2116"/>
                                </a:moveTo>
                                <a:lnTo>
                                  <a:pt x="519" y="2108"/>
                                </a:lnTo>
                                <a:lnTo>
                                  <a:pt x="513" y="2102"/>
                                </a:lnTo>
                                <a:lnTo>
                                  <a:pt x="505" y="2102"/>
                                </a:lnTo>
                                <a:lnTo>
                                  <a:pt x="497" y="2102"/>
                                </a:lnTo>
                                <a:lnTo>
                                  <a:pt x="491" y="2108"/>
                                </a:lnTo>
                                <a:lnTo>
                                  <a:pt x="491" y="2116"/>
                                </a:lnTo>
                                <a:lnTo>
                                  <a:pt x="491" y="2124"/>
                                </a:lnTo>
                                <a:lnTo>
                                  <a:pt x="497" y="2130"/>
                                </a:lnTo>
                                <a:lnTo>
                                  <a:pt x="505" y="2130"/>
                                </a:lnTo>
                                <a:lnTo>
                                  <a:pt x="513" y="2130"/>
                                </a:lnTo>
                                <a:lnTo>
                                  <a:pt x="519" y="2124"/>
                                </a:lnTo>
                                <a:lnTo>
                                  <a:pt x="519" y="2116"/>
                                </a:lnTo>
                                <a:close/>
                                <a:moveTo>
                                  <a:pt x="505" y="1587"/>
                                </a:moveTo>
                                <a:lnTo>
                                  <a:pt x="619" y="1587"/>
                                </a:lnTo>
                                <a:moveTo>
                                  <a:pt x="51" y="1473"/>
                                </a:moveTo>
                                <a:lnTo>
                                  <a:pt x="164" y="1473"/>
                                </a:lnTo>
                                <a:moveTo>
                                  <a:pt x="51" y="1158"/>
                                </a:moveTo>
                                <a:lnTo>
                                  <a:pt x="51" y="1473"/>
                                </a:lnTo>
                                <a:moveTo>
                                  <a:pt x="65" y="1143"/>
                                </a:moveTo>
                                <a:lnTo>
                                  <a:pt x="65" y="1136"/>
                                </a:lnTo>
                                <a:lnTo>
                                  <a:pt x="59" y="1129"/>
                                </a:lnTo>
                                <a:lnTo>
                                  <a:pt x="51" y="1129"/>
                                </a:lnTo>
                                <a:lnTo>
                                  <a:pt x="43" y="1129"/>
                                </a:lnTo>
                                <a:lnTo>
                                  <a:pt x="37" y="1136"/>
                                </a:lnTo>
                                <a:lnTo>
                                  <a:pt x="37" y="1143"/>
                                </a:lnTo>
                                <a:lnTo>
                                  <a:pt x="37" y="1151"/>
                                </a:lnTo>
                                <a:lnTo>
                                  <a:pt x="43" y="1158"/>
                                </a:lnTo>
                                <a:lnTo>
                                  <a:pt x="51" y="1158"/>
                                </a:lnTo>
                                <a:lnTo>
                                  <a:pt x="59" y="1158"/>
                                </a:lnTo>
                                <a:lnTo>
                                  <a:pt x="65" y="1151"/>
                                </a:lnTo>
                                <a:lnTo>
                                  <a:pt x="65" y="1143"/>
                                </a:lnTo>
                                <a:close/>
                                <a:moveTo>
                                  <a:pt x="278" y="1158"/>
                                </a:moveTo>
                                <a:lnTo>
                                  <a:pt x="278" y="1473"/>
                                </a:lnTo>
                                <a:moveTo>
                                  <a:pt x="278" y="1473"/>
                                </a:moveTo>
                                <a:lnTo>
                                  <a:pt x="392" y="1473"/>
                                </a:lnTo>
                                <a:moveTo>
                                  <a:pt x="292" y="1143"/>
                                </a:moveTo>
                                <a:lnTo>
                                  <a:pt x="292" y="1136"/>
                                </a:lnTo>
                                <a:lnTo>
                                  <a:pt x="286" y="1129"/>
                                </a:lnTo>
                                <a:lnTo>
                                  <a:pt x="278" y="1129"/>
                                </a:lnTo>
                                <a:lnTo>
                                  <a:pt x="270" y="1129"/>
                                </a:lnTo>
                                <a:lnTo>
                                  <a:pt x="264" y="1136"/>
                                </a:lnTo>
                                <a:lnTo>
                                  <a:pt x="264" y="1143"/>
                                </a:lnTo>
                                <a:lnTo>
                                  <a:pt x="264" y="1151"/>
                                </a:lnTo>
                                <a:lnTo>
                                  <a:pt x="270" y="1158"/>
                                </a:lnTo>
                                <a:lnTo>
                                  <a:pt x="278" y="1158"/>
                                </a:lnTo>
                                <a:lnTo>
                                  <a:pt x="286" y="1158"/>
                                </a:lnTo>
                                <a:lnTo>
                                  <a:pt x="292" y="1151"/>
                                </a:lnTo>
                                <a:lnTo>
                                  <a:pt x="292" y="1143"/>
                                </a:lnTo>
                                <a:close/>
                                <a:moveTo>
                                  <a:pt x="6" y="941"/>
                                </a:moveTo>
                                <a:lnTo>
                                  <a:pt x="14" y="939"/>
                                </a:lnTo>
                                <a:lnTo>
                                  <a:pt x="19" y="932"/>
                                </a:lnTo>
                                <a:lnTo>
                                  <a:pt x="17" y="924"/>
                                </a:lnTo>
                                <a:lnTo>
                                  <a:pt x="15" y="916"/>
                                </a:lnTo>
                                <a:lnTo>
                                  <a:pt x="8" y="911"/>
                                </a:lnTo>
                                <a:lnTo>
                                  <a:pt x="0" y="913"/>
                                </a:lnTo>
                                <a:moveTo>
                                  <a:pt x="65" y="916"/>
                                </a:moveTo>
                                <a:lnTo>
                                  <a:pt x="65" y="909"/>
                                </a:lnTo>
                                <a:lnTo>
                                  <a:pt x="59" y="902"/>
                                </a:lnTo>
                                <a:lnTo>
                                  <a:pt x="51" y="902"/>
                                </a:lnTo>
                                <a:lnTo>
                                  <a:pt x="43" y="902"/>
                                </a:lnTo>
                                <a:lnTo>
                                  <a:pt x="37" y="909"/>
                                </a:lnTo>
                                <a:lnTo>
                                  <a:pt x="37" y="916"/>
                                </a:lnTo>
                                <a:lnTo>
                                  <a:pt x="37" y="924"/>
                                </a:lnTo>
                                <a:lnTo>
                                  <a:pt x="43" y="931"/>
                                </a:lnTo>
                                <a:lnTo>
                                  <a:pt x="51" y="931"/>
                                </a:lnTo>
                                <a:lnTo>
                                  <a:pt x="59" y="931"/>
                                </a:lnTo>
                                <a:lnTo>
                                  <a:pt x="65" y="924"/>
                                </a:lnTo>
                                <a:lnTo>
                                  <a:pt x="65" y="916"/>
                                </a:lnTo>
                                <a:close/>
                                <a:moveTo>
                                  <a:pt x="233" y="941"/>
                                </a:moveTo>
                                <a:lnTo>
                                  <a:pt x="241" y="939"/>
                                </a:lnTo>
                                <a:lnTo>
                                  <a:pt x="246" y="932"/>
                                </a:lnTo>
                                <a:lnTo>
                                  <a:pt x="244" y="924"/>
                                </a:lnTo>
                                <a:lnTo>
                                  <a:pt x="242" y="916"/>
                                </a:lnTo>
                                <a:lnTo>
                                  <a:pt x="235" y="911"/>
                                </a:lnTo>
                                <a:lnTo>
                                  <a:pt x="227" y="913"/>
                                </a:lnTo>
                                <a:moveTo>
                                  <a:pt x="292" y="916"/>
                                </a:moveTo>
                                <a:lnTo>
                                  <a:pt x="292" y="909"/>
                                </a:lnTo>
                                <a:lnTo>
                                  <a:pt x="286" y="902"/>
                                </a:lnTo>
                                <a:lnTo>
                                  <a:pt x="278" y="902"/>
                                </a:lnTo>
                                <a:lnTo>
                                  <a:pt x="270" y="902"/>
                                </a:lnTo>
                                <a:lnTo>
                                  <a:pt x="264" y="909"/>
                                </a:lnTo>
                                <a:lnTo>
                                  <a:pt x="264" y="916"/>
                                </a:lnTo>
                                <a:lnTo>
                                  <a:pt x="264" y="924"/>
                                </a:lnTo>
                                <a:lnTo>
                                  <a:pt x="270" y="931"/>
                                </a:lnTo>
                                <a:lnTo>
                                  <a:pt x="278" y="931"/>
                                </a:lnTo>
                                <a:lnTo>
                                  <a:pt x="286" y="931"/>
                                </a:lnTo>
                                <a:lnTo>
                                  <a:pt x="292" y="924"/>
                                </a:lnTo>
                                <a:lnTo>
                                  <a:pt x="292" y="916"/>
                                </a:lnTo>
                                <a:close/>
                                <a:moveTo>
                                  <a:pt x="460" y="941"/>
                                </a:moveTo>
                                <a:lnTo>
                                  <a:pt x="468" y="939"/>
                                </a:lnTo>
                                <a:lnTo>
                                  <a:pt x="473" y="932"/>
                                </a:lnTo>
                                <a:lnTo>
                                  <a:pt x="471" y="924"/>
                                </a:lnTo>
                                <a:lnTo>
                                  <a:pt x="469" y="916"/>
                                </a:lnTo>
                                <a:lnTo>
                                  <a:pt x="462" y="911"/>
                                </a:lnTo>
                                <a:lnTo>
                                  <a:pt x="454" y="913"/>
                                </a:lnTo>
                              </a:path>
                            </a:pathLst>
                          </a:custGeom>
                          <a:noFill/>
                          <a:ln w="6350" cap="flat" cmpd="sng">
                            <a:solidFill>
                              <a:srgbClr val="231F20"/>
                            </a:solidFill>
                            <a:prstDash val="solid"/>
                            <a:headEnd type="none" w="med" len="med"/>
                            <a:tailEnd type="none" w="med" len="med"/>
                          </a:ln>
                        </wps:spPr>
                        <wps:bodyPr upright="1"/>
                      </wps:wsp>
                      <wps:wsp>
                        <wps:cNvPr id="616" name="直线 604"/>
                        <wps:cNvSpPr/>
                        <wps:spPr>
                          <a:xfrm>
                            <a:off x="3961" y="-279"/>
                            <a:ext cx="0" cy="227"/>
                          </a:xfrm>
                          <a:prstGeom prst="line">
                            <a:avLst/>
                          </a:prstGeom>
                          <a:ln w="6350" cap="flat" cmpd="sng">
                            <a:solidFill>
                              <a:srgbClr val="231F20"/>
                            </a:solidFill>
                            <a:prstDash val="solid"/>
                            <a:headEnd type="none" w="med" len="med"/>
                            <a:tailEnd type="none" w="med" len="med"/>
                          </a:ln>
                        </wps:spPr>
                        <wps:bodyPr upright="1"/>
                      </wps:wsp>
                      <wps:wsp>
                        <wps:cNvPr id="617" name="任意多边形 605"/>
                        <wps:cNvSpPr/>
                        <wps:spPr>
                          <a:xfrm>
                            <a:off x="3894" y="-24"/>
                            <a:ext cx="81" cy="876"/>
                          </a:xfrm>
                          <a:custGeom>
                            <a:avLst/>
                            <a:gdLst/>
                            <a:ahLst/>
                            <a:cxnLst/>
                            <a:pathLst>
                              <a:path w="81" h="876">
                                <a:moveTo>
                                  <a:pt x="66" y="0"/>
                                </a:moveTo>
                                <a:lnTo>
                                  <a:pt x="66" y="634"/>
                                </a:lnTo>
                                <a:moveTo>
                                  <a:pt x="62" y="847"/>
                                </a:moveTo>
                                <a:lnTo>
                                  <a:pt x="0" y="619"/>
                                </a:lnTo>
                                <a:moveTo>
                                  <a:pt x="80" y="861"/>
                                </a:moveTo>
                                <a:lnTo>
                                  <a:pt x="80" y="853"/>
                                </a:lnTo>
                                <a:lnTo>
                                  <a:pt x="74" y="847"/>
                                </a:lnTo>
                                <a:lnTo>
                                  <a:pt x="66" y="847"/>
                                </a:lnTo>
                                <a:lnTo>
                                  <a:pt x="58" y="847"/>
                                </a:lnTo>
                                <a:lnTo>
                                  <a:pt x="52" y="853"/>
                                </a:lnTo>
                                <a:lnTo>
                                  <a:pt x="52" y="861"/>
                                </a:lnTo>
                                <a:lnTo>
                                  <a:pt x="52" y="869"/>
                                </a:lnTo>
                                <a:lnTo>
                                  <a:pt x="58" y="875"/>
                                </a:lnTo>
                                <a:lnTo>
                                  <a:pt x="66" y="875"/>
                                </a:lnTo>
                                <a:lnTo>
                                  <a:pt x="74" y="875"/>
                                </a:lnTo>
                                <a:lnTo>
                                  <a:pt x="80" y="869"/>
                                </a:lnTo>
                                <a:lnTo>
                                  <a:pt x="80" y="861"/>
                                </a:lnTo>
                                <a:close/>
                                <a:moveTo>
                                  <a:pt x="52" y="648"/>
                                </a:moveTo>
                                <a:lnTo>
                                  <a:pt x="80" y="620"/>
                                </a:lnTo>
                                <a:moveTo>
                                  <a:pt x="52" y="620"/>
                                </a:moveTo>
                                <a:lnTo>
                                  <a:pt x="80" y="648"/>
                                </a:lnTo>
                              </a:path>
                            </a:pathLst>
                          </a:custGeom>
                          <a:noFill/>
                          <a:ln w="6350" cap="flat" cmpd="sng">
                            <a:solidFill>
                              <a:srgbClr val="231F20"/>
                            </a:solidFill>
                            <a:prstDash val="solid"/>
                            <a:headEnd type="none" w="med" len="med"/>
                            <a:tailEnd type="none" w="med" len="med"/>
                          </a:ln>
                        </wps:spPr>
                        <wps:bodyPr upright="1"/>
                      </wps:wsp>
                      <wps:wsp>
                        <wps:cNvPr id="618" name="直线 606"/>
                        <wps:cNvSpPr/>
                        <wps:spPr>
                          <a:xfrm>
                            <a:off x="4188" y="-279"/>
                            <a:ext cx="0" cy="227"/>
                          </a:xfrm>
                          <a:prstGeom prst="line">
                            <a:avLst/>
                          </a:prstGeom>
                          <a:ln w="6350" cap="flat" cmpd="sng">
                            <a:solidFill>
                              <a:srgbClr val="231F20"/>
                            </a:solidFill>
                            <a:prstDash val="solid"/>
                            <a:headEnd type="none" w="med" len="med"/>
                            <a:tailEnd type="none" w="med" len="med"/>
                          </a:ln>
                        </wps:spPr>
                        <wps:bodyPr upright="1"/>
                      </wps:wsp>
                      <wps:wsp>
                        <wps:cNvPr id="619" name="任意多边形 607"/>
                        <wps:cNvSpPr/>
                        <wps:spPr>
                          <a:xfrm>
                            <a:off x="3946" y="-52"/>
                            <a:ext cx="256" cy="904"/>
                          </a:xfrm>
                          <a:custGeom>
                            <a:avLst/>
                            <a:gdLst/>
                            <a:ahLst/>
                            <a:cxnLst/>
                            <a:pathLst>
                              <a:path w="256" h="904">
                                <a:moveTo>
                                  <a:pt x="241" y="29"/>
                                </a:moveTo>
                                <a:lnTo>
                                  <a:pt x="241" y="663"/>
                                </a:lnTo>
                                <a:moveTo>
                                  <a:pt x="237" y="876"/>
                                </a:moveTo>
                                <a:lnTo>
                                  <a:pt x="175" y="648"/>
                                </a:lnTo>
                                <a:moveTo>
                                  <a:pt x="255" y="890"/>
                                </a:moveTo>
                                <a:lnTo>
                                  <a:pt x="255" y="882"/>
                                </a:lnTo>
                                <a:lnTo>
                                  <a:pt x="249" y="876"/>
                                </a:lnTo>
                                <a:lnTo>
                                  <a:pt x="241" y="876"/>
                                </a:lnTo>
                                <a:lnTo>
                                  <a:pt x="233" y="876"/>
                                </a:lnTo>
                                <a:lnTo>
                                  <a:pt x="227" y="882"/>
                                </a:lnTo>
                                <a:lnTo>
                                  <a:pt x="227" y="890"/>
                                </a:lnTo>
                                <a:lnTo>
                                  <a:pt x="227" y="898"/>
                                </a:lnTo>
                                <a:lnTo>
                                  <a:pt x="233" y="904"/>
                                </a:lnTo>
                                <a:lnTo>
                                  <a:pt x="241" y="904"/>
                                </a:lnTo>
                                <a:lnTo>
                                  <a:pt x="249" y="904"/>
                                </a:lnTo>
                                <a:lnTo>
                                  <a:pt x="255" y="898"/>
                                </a:lnTo>
                                <a:lnTo>
                                  <a:pt x="255" y="890"/>
                                </a:lnTo>
                                <a:close/>
                                <a:moveTo>
                                  <a:pt x="227" y="649"/>
                                </a:moveTo>
                                <a:lnTo>
                                  <a:pt x="255" y="677"/>
                                </a:lnTo>
                                <a:moveTo>
                                  <a:pt x="227" y="677"/>
                                </a:moveTo>
                                <a:lnTo>
                                  <a:pt x="255" y="649"/>
                                </a:lnTo>
                                <a:moveTo>
                                  <a:pt x="28" y="14"/>
                                </a:moveTo>
                                <a:lnTo>
                                  <a:pt x="28" y="7"/>
                                </a:lnTo>
                                <a:lnTo>
                                  <a:pt x="22" y="0"/>
                                </a:lnTo>
                                <a:lnTo>
                                  <a:pt x="14" y="0"/>
                                </a:lnTo>
                                <a:lnTo>
                                  <a:pt x="6" y="0"/>
                                </a:lnTo>
                                <a:lnTo>
                                  <a:pt x="0" y="7"/>
                                </a:lnTo>
                                <a:lnTo>
                                  <a:pt x="0" y="14"/>
                                </a:lnTo>
                                <a:lnTo>
                                  <a:pt x="0" y="22"/>
                                </a:lnTo>
                                <a:lnTo>
                                  <a:pt x="6" y="29"/>
                                </a:lnTo>
                                <a:lnTo>
                                  <a:pt x="14" y="29"/>
                                </a:lnTo>
                                <a:lnTo>
                                  <a:pt x="22" y="29"/>
                                </a:lnTo>
                                <a:lnTo>
                                  <a:pt x="28" y="22"/>
                                </a:lnTo>
                                <a:lnTo>
                                  <a:pt x="28" y="14"/>
                                </a:lnTo>
                                <a:close/>
                                <a:moveTo>
                                  <a:pt x="255" y="14"/>
                                </a:moveTo>
                                <a:lnTo>
                                  <a:pt x="255" y="7"/>
                                </a:lnTo>
                                <a:lnTo>
                                  <a:pt x="249" y="0"/>
                                </a:lnTo>
                                <a:lnTo>
                                  <a:pt x="241" y="0"/>
                                </a:lnTo>
                                <a:lnTo>
                                  <a:pt x="233" y="0"/>
                                </a:lnTo>
                                <a:lnTo>
                                  <a:pt x="227" y="7"/>
                                </a:lnTo>
                                <a:lnTo>
                                  <a:pt x="227" y="14"/>
                                </a:lnTo>
                                <a:lnTo>
                                  <a:pt x="227" y="22"/>
                                </a:lnTo>
                                <a:lnTo>
                                  <a:pt x="233" y="29"/>
                                </a:lnTo>
                                <a:lnTo>
                                  <a:pt x="241" y="29"/>
                                </a:lnTo>
                                <a:lnTo>
                                  <a:pt x="249" y="29"/>
                                </a:lnTo>
                                <a:lnTo>
                                  <a:pt x="255" y="22"/>
                                </a:lnTo>
                                <a:lnTo>
                                  <a:pt x="255" y="14"/>
                                </a:lnTo>
                                <a:close/>
                              </a:path>
                            </a:pathLst>
                          </a:custGeom>
                          <a:noFill/>
                          <a:ln w="6350" cap="flat" cmpd="sng">
                            <a:solidFill>
                              <a:srgbClr val="231F20"/>
                            </a:solidFill>
                            <a:prstDash val="solid"/>
                            <a:headEnd type="none" w="med" len="med"/>
                            <a:tailEnd type="none" w="med" len="med"/>
                          </a:ln>
                        </wps:spPr>
                        <wps:bodyPr upright="1"/>
                      </wps:wsp>
                      <wps:wsp>
                        <wps:cNvPr id="620" name="直线 608"/>
                        <wps:cNvSpPr/>
                        <wps:spPr>
                          <a:xfrm>
                            <a:off x="4415" y="-279"/>
                            <a:ext cx="0" cy="227"/>
                          </a:xfrm>
                          <a:prstGeom prst="line">
                            <a:avLst/>
                          </a:prstGeom>
                          <a:ln w="6350" cap="flat" cmpd="sng">
                            <a:solidFill>
                              <a:srgbClr val="231F20"/>
                            </a:solidFill>
                            <a:prstDash val="solid"/>
                            <a:headEnd type="none" w="med" len="med"/>
                            <a:tailEnd type="none" w="med" len="med"/>
                          </a:ln>
                        </wps:spPr>
                        <wps:bodyPr upright="1"/>
                      </wps:wsp>
                      <wps:wsp>
                        <wps:cNvPr id="621" name="任意多边形 609"/>
                        <wps:cNvSpPr/>
                        <wps:spPr>
                          <a:xfrm>
                            <a:off x="4349" y="-24"/>
                            <a:ext cx="67" cy="1778"/>
                          </a:xfrm>
                          <a:custGeom>
                            <a:avLst/>
                            <a:gdLst/>
                            <a:ahLst/>
                            <a:cxnLst/>
                            <a:pathLst>
                              <a:path w="67" h="1778">
                                <a:moveTo>
                                  <a:pt x="62" y="847"/>
                                </a:moveTo>
                                <a:lnTo>
                                  <a:pt x="0" y="619"/>
                                </a:lnTo>
                                <a:moveTo>
                                  <a:pt x="66" y="0"/>
                                </a:moveTo>
                                <a:lnTo>
                                  <a:pt x="66" y="634"/>
                                </a:lnTo>
                                <a:moveTo>
                                  <a:pt x="66" y="875"/>
                                </a:moveTo>
                                <a:lnTo>
                                  <a:pt x="66" y="1777"/>
                                </a:lnTo>
                              </a:path>
                            </a:pathLst>
                          </a:custGeom>
                          <a:noFill/>
                          <a:ln w="6350" cap="flat" cmpd="sng">
                            <a:solidFill>
                              <a:srgbClr val="231F20"/>
                            </a:solidFill>
                            <a:prstDash val="solid"/>
                            <a:headEnd type="none" w="med" len="med"/>
                            <a:tailEnd type="none" w="med" len="med"/>
                          </a:ln>
                        </wps:spPr>
                        <wps:bodyPr upright="1"/>
                      </wps:wsp>
                      <pic:pic xmlns:pic="http://schemas.openxmlformats.org/drawingml/2006/picture">
                        <pic:nvPicPr>
                          <pic:cNvPr id="622" name="图片 610"/>
                          <pic:cNvPicPr>
                            <a:picLocks noChangeAspect="1"/>
                          </pic:cNvPicPr>
                        </pic:nvPicPr>
                        <pic:blipFill>
                          <a:blip r:embed="rId60"/>
                          <a:stretch>
                            <a:fillRect/>
                          </a:stretch>
                        </pic:blipFill>
                        <pic:spPr>
                          <a:xfrm>
                            <a:off x="4395" y="1976"/>
                            <a:ext cx="133" cy="354"/>
                          </a:xfrm>
                          <a:prstGeom prst="rect">
                            <a:avLst/>
                          </a:prstGeom>
                          <a:noFill/>
                          <a:ln>
                            <a:noFill/>
                          </a:ln>
                        </pic:spPr>
                      </pic:pic>
                      <wps:wsp>
                        <wps:cNvPr id="623" name="任意多边形 611"/>
                        <wps:cNvSpPr/>
                        <wps:spPr>
                          <a:xfrm>
                            <a:off x="3547" y="-52"/>
                            <a:ext cx="883" cy="3664"/>
                          </a:xfrm>
                          <a:custGeom>
                            <a:avLst/>
                            <a:gdLst/>
                            <a:ahLst/>
                            <a:cxnLst/>
                            <a:pathLst>
                              <a:path w="883" h="3664">
                                <a:moveTo>
                                  <a:pt x="882" y="1820"/>
                                </a:moveTo>
                                <a:lnTo>
                                  <a:pt x="882" y="1813"/>
                                </a:lnTo>
                                <a:lnTo>
                                  <a:pt x="876" y="1806"/>
                                </a:lnTo>
                                <a:lnTo>
                                  <a:pt x="868" y="1806"/>
                                </a:lnTo>
                                <a:lnTo>
                                  <a:pt x="860" y="1806"/>
                                </a:lnTo>
                                <a:lnTo>
                                  <a:pt x="854" y="1813"/>
                                </a:lnTo>
                                <a:lnTo>
                                  <a:pt x="854" y="1820"/>
                                </a:lnTo>
                                <a:lnTo>
                                  <a:pt x="854" y="1828"/>
                                </a:lnTo>
                                <a:lnTo>
                                  <a:pt x="860" y="1835"/>
                                </a:lnTo>
                                <a:lnTo>
                                  <a:pt x="868" y="1835"/>
                                </a:lnTo>
                                <a:lnTo>
                                  <a:pt x="876" y="1835"/>
                                </a:lnTo>
                                <a:lnTo>
                                  <a:pt x="882" y="1828"/>
                                </a:lnTo>
                                <a:lnTo>
                                  <a:pt x="882" y="1820"/>
                                </a:lnTo>
                                <a:close/>
                                <a:moveTo>
                                  <a:pt x="882" y="890"/>
                                </a:moveTo>
                                <a:lnTo>
                                  <a:pt x="882" y="882"/>
                                </a:lnTo>
                                <a:lnTo>
                                  <a:pt x="876" y="876"/>
                                </a:lnTo>
                                <a:lnTo>
                                  <a:pt x="868" y="876"/>
                                </a:lnTo>
                                <a:lnTo>
                                  <a:pt x="860" y="876"/>
                                </a:lnTo>
                                <a:lnTo>
                                  <a:pt x="854" y="882"/>
                                </a:lnTo>
                                <a:lnTo>
                                  <a:pt x="854" y="890"/>
                                </a:lnTo>
                                <a:lnTo>
                                  <a:pt x="854" y="898"/>
                                </a:lnTo>
                                <a:lnTo>
                                  <a:pt x="860" y="904"/>
                                </a:lnTo>
                                <a:lnTo>
                                  <a:pt x="868" y="904"/>
                                </a:lnTo>
                                <a:lnTo>
                                  <a:pt x="876" y="904"/>
                                </a:lnTo>
                                <a:lnTo>
                                  <a:pt x="882" y="898"/>
                                </a:lnTo>
                                <a:lnTo>
                                  <a:pt x="882" y="890"/>
                                </a:lnTo>
                                <a:close/>
                                <a:moveTo>
                                  <a:pt x="854" y="649"/>
                                </a:moveTo>
                                <a:lnTo>
                                  <a:pt x="882" y="677"/>
                                </a:lnTo>
                                <a:moveTo>
                                  <a:pt x="854" y="677"/>
                                </a:moveTo>
                                <a:lnTo>
                                  <a:pt x="882" y="649"/>
                                </a:lnTo>
                                <a:moveTo>
                                  <a:pt x="882" y="14"/>
                                </a:moveTo>
                                <a:lnTo>
                                  <a:pt x="882" y="7"/>
                                </a:lnTo>
                                <a:lnTo>
                                  <a:pt x="876" y="0"/>
                                </a:lnTo>
                                <a:lnTo>
                                  <a:pt x="868" y="0"/>
                                </a:lnTo>
                                <a:lnTo>
                                  <a:pt x="860" y="0"/>
                                </a:lnTo>
                                <a:lnTo>
                                  <a:pt x="854" y="7"/>
                                </a:lnTo>
                                <a:lnTo>
                                  <a:pt x="854" y="14"/>
                                </a:lnTo>
                                <a:lnTo>
                                  <a:pt x="854" y="22"/>
                                </a:lnTo>
                                <a:lnTo>
                                  <a:pt x="860" y="29"/>
                                </a:lnTo>
                                <a:lnTo>
                                  <a:pt x="868" y="29"/>
                                </a:lnTo>
                                <a:lnTo>
                                  <a:pt x="876" y="29"/>
                                </a:lnTo>
                                <a:lnTo>
                                  <a:pt x="882" y="22"/>
                                </a:lnTo>
                                <a:lnTo>
                                  <a:pt x="882" y="14"/>
                                </a:lnTo>
                                <a:close/>
                                <a:moveTo>
                                  <a:pt x="396" y="3533"/>
                                </a:moveTo>
                                <a:lnTo>
                                  <a:pt x="79" y="3533"/>
                                </a:lnTo>
                                <a:moveTo>
                                  <a:pt x="79" y="3533"/>
                                </a:moveTo>
                                <a:lnTo>
                                  <a:pt x="79" y="3664"/>
                                </a:lnTo>
                                <a:moveTo>
                                  <a:pt x="0" y="3664"/>
                                </a:moveTo>
                                <a:lnTo>
                                  <a:pt x="153" y="3664"/>
                                </a:lnTo>
                              </a:path>
                            </a:pathLst>
                          </a:custGeom>
                          <a:noFill/>
                          <a:ln w="6350" cap="flat" cmpd="sng">
                            <a:solidFill>
                              <a:srgbClr val="231F20"/>
                            </a:solidFill>
                            <a:prstDash val="solid"/>
                            <a:headEnd type="none" w="med" len="med"/>
                            <a:tailEnd type="none" w="med" len="med"/>
                          </a:ln>
                        </wps:spPr>
                        <wps:bodyPr upright="1"/>
                      </wps:wsp>
                      <wps:wsp>
                        <wps:cNvPr id="624" name="任意多边形 612"/>
                        <wps:cNvSpPr/>
                        <wps:spPr>
                          <a:xfrm>
                            <a:off x="3443" y="-255"/>
                            <a:ext cx="257" cy="203"/>
                          </a:xfrm>
                          <a:custGeom>
                            <a:avLst/>
                            <a:gdLst/>
                            <a:ahLst/>
                            <a:cxnLst/>
                            <a:pathLst>
                              <a:path w="257" h="203">
                                <a:moveTo>
                                  <a:pt x="257" y="0"/>
                                </a:moveTo>
                                <a:lnTo>
                                  <a:pt x="33" y="0"/>
                                </a:lnTo>
                                <a:moveTo>
                                  <a:pt x="33" y="148"/>
                                </a:moveTo>
                                <a:lnTo>
                                  <a:pt x="33" y="0"/>
                                </a:lnTo>
                                <a:moveTo>
                                  <a:pt x="0" y="150"/>
                                </a:moveTo>
                                <a:lnTo>
                                  <a:pt x="72" y="150"/>
                                </a:lnTo>
                                <a:moveTo>
                                  <a:pt x="24" y="182"/>
                                </a:moveTo>
                                <a:lnTo>
                                  <a:pt x="41" y="182"/>
                                </a:lnTo>
                                <a:moveTo>
                                  <a:pt x="16" y="167"/>
                                </a:moveTo>
                                <a:lnTo>
                                  <a:pt x="50" y="167"/>
                                </a:lnTo>
                                <a:moveTo>
                                  <a:pt x="50" y="167"/>
                                </a:moveTo>
                                <a:lnTo>
                                  <a:pt x="26" y="167"/>
                                </a:lnTo>
                                <a:moveTo>
                                  <a:pt x="257" y="203"/>
                                </a:moveTo>
                                <a:lnTo>
                                  <a:pt x="257" y="0"/>
                                </a:lnTo>
                              </a:path>
                            </a:pathLst>
                          </a:custGeom>
                          <a:noFill/>
                          <a:ln w="6350" cap="flat" cmpd="sng">
                            <a:solidFill>
                              <a:srgbClr val="231F20"/>
                            </a:solidFill>
                            <a:prstDash val="solid"/>
                            <a:headEnd type="none" w="med" len="med"/>
                            <a:tailEnd type="none" w="med" len="med"/>
                          </a:ln>
                        </wps:spPr>
                        <wps:bodyPr upright="1"/>
                      </wps:wsp>
                      <wps:wsp>
                        <wps:cNvPr id="625" name="任意多边形 613"/>
                        <wps:cNvSpPr/>
                        <wps:spPr>
                          <a:xfrm>
                            <a:off x="3577" y="-53"/>
                            <a:ext cx="180" cy="3753"/>
                          </a:xfrm>
                          <a:custGeom>
                            <a:avLst/>
                            <a:gdLst/>
                            <a:ahLst/>
                            <a:cxnLst/>
                            <a:pathLst>
                              <a:path w="180" h="3753">
                                <a:moveTo>
                                  <a:pt x="123" y="29"/>
                                </a:moveTo>
                                <a:lnTo>
                                  <a:pt x="123" y="528"/>
                                </a:lnTo>
                                <a:moveTo>
                                  <a:pt x="138" y="14"/>
                                </a:moveTo>
                                <a:lnTo>
                                  <a:pt x="138" y="6"/>
                                </a:lnTo>
                                <a:lnTo>
                                  <a:pt x="131" y="0"/>
                                </a:lnTo>
                                <a:lnTo>
                                  <a:pt x="123" y="0"/>
                                </a:lnTo>
                                <a:lnTo>
                                  <a:pt x="115" y="0"/>
                                </a:lnTo>
                                <a:lnTo>
                                  <a:pt x="108" y="6"/>
                                </a:lnTo>
                                <a:lnTo>
                                  <a:pt x="108" y="14"/>
                                </a:lnTo>
                                <a:lnTo>
                                  <a:pt x="108" y="23"/>
                                </a:lnTo>
                                <a:lnTo>
                                  <a:pt x="115" y="29"/>
                                </a:lnTo>
                                <a:lnTo>
                                  <a:pt x="123" y="29"/>
                                </a:lnTo>
                                <a:lnTo>
                                  <a:pt x="131" y="29"/>
                                </a:lnTo>
                                <a:lnTo>
                                  <a:pt x="138" y="23"/>
                                </a:lnTo>
                                <a:lnTo>
                                  <a:pt x="138" y="14"/>
                                </a:lnTo>
                                <a:close/>
                                <a:moveTo>
                                  <a:pt x="60" y="528"/>
                                </a:moveTo>
                                <a:lnTo>
                                  <a:pt x="180" y="528"/>
                                </a:lnTo>
                                <a:moveTo>
                                  <a:pt x="0" y="3709"/>
                                </a:moveTo>
                                <a:lnTo>
                                  <a:pt x="94" y="3709"/>
                                </a:lnTo>
                                <a:moveTo>
                                  <a:pt x="23" y="3752"/>
                                </a:moveTo>
                                <a:lnTo>
                                  <a:pt x="72" y="3752"/>
                                </a:lnTo>
                                <a:moveTo>
                                  <a:pt x="71" y="573"/>
                                </a:moveTo>
                                <a:lnTo>
                                  <a:pt x="164" y="573"/>
                                </a:lnTo>
                                <a:moveTo>
                                  <a:pt x="93" y="616"/>
                                </a:moveTo>
                                <a:lnTo>
                                  <a:pt x="143" y="616"/>
                                </a:lnTo>
                              </a:path>
                            </a:pathLst>
                          </a:custGeom>
                          <a:noFill/>
                          <a:ln w="6350" cap="flat" cmpd="sng">
                            <a:solidFill>
                              <a:srgbClr val="231F20"/>
                            </a:solidFill>
                            <a:prstDash val="solid"/>
                            <a:headEnd type="none" w="med" len="med"/>
                            <a:tailEnd type="none" w="med" len="med"/>
                          </a:ln>
                        </wps:spPr>
                        <wps:bodyPr upright="1"/>
                      </wps:wsp>
                      <wps:wsp>
                        <wps:cNvPr id="626" name="任意多边形 614"/>
                        <wps:cNvSpPr/>
                        <wps:spPr>
                          <a:xfrm>
                            <a:off x="3472" y="-38"/>
                            <a:ext cx="1256" cy="2"/>
                          </a:xfrm>
                          <a:custGeom>
                            <a:avLst/>
                            <a:gdLst/>
                            <a:ahLst/>
                            <a:cxnLst/>
                            <a:pathLst>
                              <a:path w="1256">
                                <a:moveTo>
                                  <a:pt x="729" y="0"/>
                                </a:moveTo>
                                <a:lnTo>
                                  <a:pt x="928" y="0"/>
                                </a:lnTo>
                                <a:moveTo>
                                  <a:pt x="0" y="0"/>
                                </a:moveTo>
                                <a:lnTo>
                                  <a:pt x="212" y="0"/>
                                </a:lnTo>
                                <a:moveTo>
                                  <a:pt x="502" y="0"/>
                                </a:moveTo>
                                <a:lnTo>
                                  <a:pt x="701" y="0"/>
                                </a:lnTo>
                                <a:moveTo>
                                  <a:pt x="242" y="0"/>
                                </a:moveTo>
                                <a:lnTo>
                                  <a:pt x="474" y="0"/>
                                </a:lnTo>
                                <a:moveTo>
                                  <a:pt x="956" y="0"/>
                                </a:moveTo>
                                <a:lnTo>
                                  <a:pt x="1255" y="0"/>
                                </a:lnTo>
                              </a:path>
                            </a:pathLst>
                          </a:custGeom>
                          <a:noFill/>
                          <a:ln w="6350" cap="flat" cmpd="sng">
                            <a:solidFill>
                              <a:srgbClr val="231F20"/>
                            </a:solidFill>
                            <a:prstDash val="solid"/>
                            <a:headEnd type="none" w="med" len="med"/>
                            <a:tailEnd type="none" w="med" len="med"/>
                          </a:ln>
                        </wps:spPr>
                        <wps:bodyPr upright="1"/>
                      </wps:wsp>
                      <wps:wsp>
                        <wps:cNvPr id="627" name="任意多边形 615"/>
                        <wps:cNvSpPr/>
                        <wps:spPr>
                          <a:xfrm>
                            <a:off x="3874" y="2268"/>
                            <a:ext cx="739" cy="228"/>
                          </a:xfrm>
                          <a:custGeom>
                            <a:avLst/>
                            <a:gdLst/>
                            <a:ahLst/>
                            <a:cxnLst/>
                            <a:pathLst>
                              <a:path w="739" h="228">
                                <a:moveTo>
                                  <a:pt x="738" y="0"/>
                                </a:moveTo>
                                <a:lnTo>
                                  <a:pt x="738" y="227"/>
                                </a:lnTo>
                                <a:moveTo>
                                  <a:pt x="0" y="0"/>
                                </a:moveTo>
                                <a:lnTo>
                                  <a:pt x="0" y="227"/>
                                </a:lnTo>
                                <a:moveTo>
                                  <a:pt x="0" y="227"/>
                                </a:moveTo>
                                <a:lnTo>
                                  <a:pt x="738" y="227"/>
                                </a:lnTo>
                                <a:moveTo>
                                  <a:pt x="0" y="0"/>
                                </a:moveTo>
                                <a:lnTo>
                                  <a:pt x="738" y="0"/>
                                </a:lnTo>
                              </a:path>
                            </a:pathLst>
                          </a:custGeom>
                          <a:noFill/>
                          <a:ln w="3810" cap="flat" cmpd="sng">
                            <a:solidFill>
                              <a:srgbClr val="231F20"/>
                            </a:solidFill>
                            <a:prstDash val="solid"/>
                            <a:headEnd type="none" w="med" len="med"/>
                            <a:tailEnd type="none" w="med" len="med"/>
                          </a:ln>
                        </wps:spPr>
                        <wps:bodyPr upright="1"/>
                      </wps:wsp>
                      <wps:wsp>
                        <wps:cNvPr id="628" name="任意多边形 616"/>
                        <wps:cNvSpPr/>
                        <wps:spPr>
                          <a:xfrm>
                            <a:off x="3685" y="-53"/>
                            <a:ext cx="30" cy="30"/>
                          </a:xfrm>
                          <a:custGeom>
                            <a:avLst/>
                            <a:gdLst/>
                            <a:ahLst/>
                            <a:cxnLst/>
                            <a:pathLst>
                              <a:path w="30" h="30">
                                <a:moveTo>
                                  <a:pt x="5" y="26"/>
                                </a:moveTo>
                                <a:lnTo>
                                  <a:pt x="26" y="5"/>
                                </a:lnTo>
                                <a:moveTo>
                                  <a:pt x="3" y="23"/>
                                </a:moveTo>
                                <a:lnTo>
                                  <a:pt x="23" y="3"/>
                                </a:lnTo>
                                <a:moveTo>
                                  <a:pt x="1" y="20"/>
                                </a:moveTo>
                                <a:lnTo>
                                  <a:pt x="20" y="1"/>
                                </a:lnTo>
                                <a:moveTo>
                                  <a:pt x="0" y="16"/>
                                </a:moveTo>
                                <a:lnTo>
                                  <a:pt x="16" y="0"/>
                                </a:lnTo>
                                <a:moveTo>
                                  <a:pt x="0" y="10"/>
                                </a:moveTo>
                                <a:lnTo>
                                  <a:pt x="10" y="0"/>
                                </a:lnTo>
                                <a:moveTo>
                                  <a:pt x="8" y="28"/>
                                </a:moveTo>
                                <a:lnTo>
                                  <a:pt x="28" y="9"/>
                                </a:lnTo>
                                <a:moveTo>
                                  <a:pt x="13" y="29"/>
                                </a:moveTo>
                                <a:lnTo>
                                  <a:pt x="29" y="13"/>
                                </a:lnTo>
                                <a:moveTo>
                                  <a:pt x="18" y="29"/>
                                </a:moveTo>
                                <a:lnTo>
                                  <a:pt x="29" y="18"/>
                                </a:lnTo>
                              </a:path>
                            </a:pathLst>
                          </a:custGeom>
                          <a:noFill/>
                          <a:ln w="6350" cap="flat" cmpd="sng">
                            <a:solidFill>
                              <a:srgbClr val="231F20"/>
                            </a:solidFill>
                            <a:prstDash val="solid"/>
                            <a:headEnd type="none" w="med" len="med"/>
                            <a:tailEnd type="none" w="med" len="med"/>
                          </a:ln>
                        </wps:spPr>
                        <wps:bodyPr upright="1"/>
                      </wps:wsp>
                      <wps:wsp>
                        <wps:cNvPr id="629" name="文本框 617"/>
                        <wps:cNvSpPr txBox="1"/>
                        <wps:spPr>
                          <a:xfrm>
                            <a:off x="3988" y="-229"/>
                            <a:ext cx="605" cy="147"/>
                          </a:xfrm>
                          <a:prstGeom prst="rect">
                            <a:avLst/>
                          </a:prstGeom>
                          <a:noFill/>
                          <a:ln>
                            <a:noFill/>
                          </a:ln>
                        </wps:spPr>
                        <wps:txbx>
                          <w:txbxContent>
                            <w:p>
                              <w:pPr>
                                <w:spacing w:before="0" w:line="146" w:lineRule="exact"/>
                                <w:ind w:left="0" w:right="0" w:firstLine="0"/>
                                <w:jc w:val="left"/>
                                <w:rPr>
                                  <w:rFonts w:ascii="Times New Roman"/>
                                  <w:sz w:val="13"/>
                                </w:rPr>
                              </w:pPr>
                              <w:r>
                                <w:rPr>
                                  <w:rFonts w:ascii="Times New Roman"/>
                                  <w:color w:val="231F20"/>
                                  <w:sz w:val="13"/>
                                </w:rPr>
                                <w:t>L1 L2 L3</w:t>
                              </w:r>
                            </w:p>
                          </w:txbxContent>
                        </wps:txbx>
                        <wps:bodyPr lIns="0" tIns="0" rIns="0" bIns="0" upright="1"/>
                      </wps:wsp>
                      <wps:wsp>
                        <wps:cNvPr id="630" name="文本框 618"/>
                        <wps:cNvSpPr txBox="1"/>
                        <wps:spPr>
                          <a:xfrm>
                            <a:off x="3988" y="672"/>
                            <a:ext cx="774" cy="321"/>
                          </a:xfrm>
                          <a:prstGeom prst="rect">
                            <a:avLst/>
                          </a:prstGeom>
                          <a:noFill/>
                          <a:ln>
                            <a:noFill/>
                          </a:ln>
                        </wps:spPr>
                        <wps:txbx>
                          <w:txbxContent>
                            <w:p>
                              <w:pPr>
                                <w:spacing w:before="0" w:line="278" w:lineRule="auto"/>
                                <w:ind w:left="0" w:right="5" w:firstLine="529"/>
                                <w:jc w:val="left"/>
                                <w:rPr>
                                  <w:rFonts w:ascii="Times New Roman"/>
                                  <w:sz w:val="13"/>
                                </w:rPr>
                              </w:pPr>
                              <w:r>
                                <w:rPr>
                                  <w:rFonts w:ascii="Times New Roman"/>
                                  <w:color w:val="231F20"/>
                                  <w:w w:val="95"/>
                                  <w:sz w:val="13"/>
                                </w:rPr>
                                <w:t xml:space="preserve">QF1 </w:t>
                              </w:r>
                              <w:r>
                                <w:rPr>
                                  <w:rFonts w:ascii="Times New Roman"/>
                                  <w:color w:val="231F20"/>
                                  <w:sz w:val="13"/>
                                </w:rPr>
                                <w:t>U1 V1 W1</w:t>
                              </w:r>
                            </w:p>
                          </w:txbxContent>
                        </wps:txbx>
                        <wps:bodyPr lIns="0" tIns="0" rIns="0" bIns="0" upright="1"/>
                      </wps:wsp>
                      <wps:wsp>
                        <wps:cNvPr id="631" name="文本框 619"/>
                        <wps:cNvSpPr txBox="1"/>
                        <wps:spPr>
                          <a:xfrm>
                            <a:off x="3933" y="1808"/>
                            <a:ext cx="1003" cy="1738"/>
                          </a:xfrm>
                          <a:prstGeom prst="rect">
                            <a:avLst/>
                          </a:prstGeom>
                          <a:noFill/>
                          <a:ln>
                            <a:noFill/>
                          </a:ln>
                        </wps:spPr>
                        <wps:txbx>
                          <w:txbxContent>
                            <w:p>
                              <w:pPr>
                                <w:tabs>
                                  <w:tab w:val="left" w:pos="584"/>
                                </w:tabs>
                                <w:spacing w:before="0" w:line="314" w:lineRule="auto"/>
                                <w:ind w:left="54" w:right="149" w:hanging="55"/>
                                <w:jc w:val="left"/>
                                <w:rPr>
                                  <w:rFonts w:ascii="Times New Roman"/>
                                  <w:sz w:val="13"/>
                                </w:rPr>
                              </w:pPr>
                              <w:r>
                                <w:rPr>
                                  <w:rFonts w:ascii="Times New Roman"/>
                                  <w:color w:val="231F20"/>
                                  <w:w w:val="96"/>
                                  <w:sz w:val="13"/>
                                </w:rPr>
                                <w:t xml:space="preserve"> </w:t>
                              </w:r>
                              <w:r>
                                <w:rPr>
                                  <w:rFonts w:ascii="Times New Roman"/>
                                  <w:color w:val="231F20"/>
                                  <w:sz w:val="13"/>
                                </w:rPr>
                                <w:tab/>
                              </w:r>
                              <w:r>
                                <w:rPr>
                                  <w:rFonts w:ascii="Times New Roman"/>
                                  <w:color w:val="231F20"/>
                                  <w:sz w:val="13"/>
                                </w:rPr>
                                <w:tab/>
                              </w:r>
                              <w:r>
                                <w:rPr>
                                  <w:rFonts w:ascii="Times New Roman"/>
                                  <w:color w:val="231F20"/>
                                  <w:spacing w:val="-6"/>
                                  <w:sz w:val="13"/>
                                </w:rPr>
                                <w:t xml:space="preserve">KM1 </w:t>
                              </w:r>
                              <w:r>
                                <w:rPr>
                                  <w:rFonts w:ascii="Times New Roman"/>
                                  <w:color w:val="231F20"/>
                                  <w:sz w:val="13"/>
                                </w:rPr>
                                <w:t>U2 V2</w:t>
                              </w:r>
                              <w:r>
                                <w:rPr>
                                  <w:rFonts w:ascii="Times New Roman"/>
                                  <w:color w:val="231F20"/>
                                  <w:spacing w:val="31"/>
                                  <w:sz w:val="13"/>
                                </w:rPr>
                                <w:t xml:space="preserve"> </w:t>
                              </w:r>
                              <w:r>
                                <w:rPr>
                                  <w:rFonts w:ascii="Times New Roman"/>
                                  <w:color w:val="231F20"/>
                                  <w:sz w:val="13"/>
                                </w:rPr>
                                <w:t>W2</w:t>
                              </w:r>
                            </w:p>
                            <w:p>
                              <w:pPr>
                                <w:spacing w:before="117"/>
                                <w:ind w:left="0" w:right="18" w:firstLine="0"/>
                                <w:jc w:val="right"/>
                                <w:rPr>
                                  <w:rFonts w:ascii="Times New Roman"/>
                                  <w:sz w:val="13"/>
                                </w:rPr>
                              </w:pPr>
                              <w:r>
                                <w:rPr>
                                  <w:rFonts w:ascii="Times New Roman"/>
                                  <w:color w:val="231F20"/>
                                  <w:w w:val="95"/>
                                  <w:sz w:val="13"/>
                                </w:rPr>
                                <w:t>FR1</w:t>
                              </w:r>
                            </w:p>
                            <w:p>
                              <w:pPr>
                                <w:spacing w:before="7" w:line="240" w:lineRule="auto"/>
                                <w:rPr>
                                  <w:sz w:val="20"/>
                                </w:rPr>
                              </w:pPr>
                            </w:p>
                            <w:p>
                              <w:pPr>
                                <w:spacing w:before="0"/>
                                <w:ind w:left="54" w:right="0" w:firstLine="0"/>
                                <w:jc w:val="left"/>
                                <w:rPr>
                                  <w:rFonts w:ascii="Times New Roman"/>
                                  <w:sz w:val="13"/>
                                </w:rPr>
                              </w:pPr>
                              <w:r>
                                <w:rPr>
                                  <w:rFonts w:ascii="Times New Roman"/>
                                  <w:color w:val="231F20"/>
                                  <w:sz w:val="13"/>
                                </w:rPr>
                                <w:t>U3 V3 W3</w:t>
                              </w:r>
                            </w:p>
                            <w:p>
                              <w:pPr>
                                <w:spacing w:before="0" w:line="240" w:lineRule="auto"/>
                                <w:rPr>
                                  <w:sz w:val="14"/>
                                </w:rPr>
                              </w:pPr>
                            </w:p>
                            <w:p>
                              <w:pPr>
                                <w:spacing w:before="8" w:line="240" w:lineRule="auto"/>
                                <w:rPr>
                                  <w:sz w:val="14"/>
                                </w:rPr>
                              </w:pPr>
                            </w:p>
                            <w:p>
                              <w:pPr>
                                <w:spacing w:before="0"/>
                                <w:ind w:left="89" w:right="0" w:firstLine="0"/>
                                <w:jc w:val="left"/>
                                <w:rPr>
                                  <w:rFonts w:ascii="Times New Roman"/>
                                  <w:sz w:val="26"/>
                                </w:rPr>
                              </w:pPr>
                              <w:r>
                                <w:rPr>
                                  <w:rFonts w:ascii="Times New Roman"/>
                                  <w:color w:val="231F20"/>
                                  <w:sz w:val="26"/>
                                </w:rPr>
                                <w:t>M1</w:t>
                              </w:r>
                            </w:p>
                          </w:txbxContent>
                        </wps:txbx>
                        <wps:bodyPr lIns="0" tIns="0" rIns="0" bIns="0" upright="1"/>
                      </wps:wsp>
                      <wps:wsp>
                        <wps:cNvPr id="632" name="文本框 620"/>
                        <wps:cNvSpPr txBox="1"/>
                        <wps:spPr>
                          <a:xfrm>
                            <a:off x="3480" y="-250"/>
                            <a:ext cx="215" cy="208"/>
                          </a:xfrm>
                          <a:prstGeom prst="rect">
                            <a:avLst/>
                          </a:prstGeom>
                          <a:noFill/>
                          <a:ln>
                            <a:noFill/>
                          </a:ln>
                        </wps:spPr>
                        <wps:txbx>
                          <w:txbxContent>
                            <w:p>
                              <w:pPr>
                                <w:spacing w:before="18"/>
                                <w:ind w:left="52" w:right="0" w:firstLine="0"/>
                                <w:jc w:val="left"/>
                                <w:rPr>
                                  <w:rFonts w:ascii="Times New Roman"/>
                                  <w:sz w:val="13"/>
                                </w:rPr>
                              </w:pPr>
                              <w:r>
                                <w:rPr>
                                  <w:rFonts w:ascii="Times New Roman"/>
                                  <w:color w:val="231F20"/>
                                  <w:w w:val="96"/>
                                  <w:sz w:val="13"/>
                                </w:rPr>
                                <w:t>N</w:t>
                              </w:r>
                            </w:p>
                          </w:txbxContent>
                        </wps:txbx>
                        <wps:bodyPr lIns="0" tIns="0" rIns="0" bIns="0" upright="1"/>
                      </wps:wsp>
                    </wpg:wgp>
                  </a:graphicData>
                </a:graphic>
              </wp:anchor>
            </w:drawing>
          </mc:Choice>
          <mc:Fallback>
            <w:pict>
              <v:group id="组合 601" o:spid="_x0000_s1026" o:spt="203" style="position:absolute;left:0pt;margin-left:172.15pt;margin-top:-13.9pt;height:199.25pt;width:74.65pt;mso-position-horizontal-relative:page;z-index:251716608;mso-width-relative:page;mso-height-relative:page;" coordorigin="3443,-279" coordsize="1493,3985" o:gfxdata="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omDr62AAAAIQEA&#10;ABkAAABkcnMvX3JlbHMvZTJvRG9jLnhtbC5yZWxzhY9BasMwEEX3hdxBzD6WnUUoxbI3oeBtSA4w&#10;SGNZxBoJSS317SPIJoFAl/M//z2mH//8Kn4pZRdYQde0IIh1MI6tguvle/8JIhdkg2tgUrBRhnHY&#10;ffRnWrHUUV5czKJSOCtYSolfUma9kMfchEhcmzkkj6WeycqI+oaW5KFtjzI9M2B4YYrJKEiT6UBc&#10;tljN/7PDPDtNp6B/PHF5o5DOV3cFYrJUFHgyDh9h10S2IIdevjw23AF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">
                <o:lock v:ext="edit" aspectratio="f"/>
                <v:line id="直线 602" o:spid="_x0000_s1026" o:spt="20" style="position:absolute;left:3934;top:1873;height:0;width:454;" filled="f" stroked="t" coordsize="21600,21600" o:gfxdata="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0bOMgugAAANwA&#10;AAAPAAAAAAAAAAEAIAAAACIAAABkcnMvZG93bnJldi54bWxQSwECFAAUAAAACACHTuJAMy8FnjsA&#10;AAA5AAAAEAAAAAAAAAABACAAAAAJAQAAZHJzL3NoYXBleG1sLnhtbFBLBQYAAAAABgAGAFsBAACz&#10;AwAAAAA=&#10;">
                  <v:fill on="f" focussize="0,0"/>
                  <v:stroke weight="0.5pt" color="#231F20" joinstyle="round"/>
                  <v:imagedata o:title=""/>
                  <o:lock v:ext="edit" aspectratio="f"/>
                </v:line>
                <v:shape id="任意多边形 603" o:spid="_x0000_s1026" o:spt="100" style="position:absolute;left:3910;top:852;height:2811;width:619;" filled="f" stroked="t" coordsize="619,2811" o:gfxdata="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G4ZqS/&#10;AAAA3AAAAA8AAAAAAAAAAQAgAAAAIgAAAGRycy9kb3ducmV2LnhtbFBLAQIUABQAAAAIAIdO4kAz&#10;LwWeOwAAADkAAAAQAAAAAAAAAAEAIAAAAA4BAABkcnMvc2hhcGV4bWwueG1sUEsFBgAAAAAGAAYA&#10;WwEAALgDAAAAAA==&#10;" path="m502,1130l454,913m278,0l278,902m51,0l51,902m275,1130l227,913m48,1130l0,913m619,1473l619,1587m392,1473l392,1587m164,1473l164,1587m505,2214l448,2364m534,2555l524,2487,499,2426,459,2374,407,2334,346,2308,278,2299,210,2308,149,2334,97,2374,57,2426,32,2487,23,2555,32,2623,57,2684,97,2736,149,2775,210,2801,278,2810,346,2801,407,2775,459,2736,499,2684,524,2623,534,2555xm51,2214l108,2364m51,1587l51,2102m51,2130l51,2214m65,2116l65,2108,59,2102,51,2102,43,2102,37,2108,37,2116,37,2124,43,2130,51,2130,59,2130,65,2124,65,2116xm278,1587l278,2102m278,2130l278,2299m292,2116l292,2108,286,2102,278,2102,270,2102,264,2108,264,2116,264,2124,270,2130,278,2130,286,2130,292,2124,292,2116xm51,1587l164,1587m278,1587l392,1587m505,1587l505,2102m505,2130l505,2214m519,2116l519,2108,513,2102,505,2102,497,2102,491,2108,491,2116,491,2124,497,2130,505,2130,513,2130,519,2124,519,2116xm505,1587l619,1587m51,1473l164,1473m51,1158l51,1473m65,1143l65,1136,59,1129,51,1129,43,1129,37,1136,37,1143,37,1151,43,1158,51,1158,59,1158,65,1151,65,1143xm278,1158l278,1473m278,1473l392,1473m292,1143l292,1136,286,1129,278,1129,270,1129,264,1136,264,1143,264,1151,270,1158,278,1158,286,1158,292,1151,292,1143xm6,941l14,939,19,932,17,924,15,916,8,911,0,913m65,916l65,909,59,902,51,902,43,902,37,909,37,916,37,924,43,931,51,931,59,931,65,924,65,916xm233,941l241,939,246,932,244,924,242,916,235,911,227,913m292,916l292,909,286,902,278,902,270,902,264,909,264,916,264,924,270,931,278,931,286,931,292,924,292,916xm460,941l468,939,473,932,471,924,469,916,462,911,454,913e">
                  <v:fill on="f" focussize="0,0"/>
                  <v:stroke weight="0.5pt" color="#231F20" joinstyle="round"/>
                  <v:imagedata o:title=""/>
                  <o:lock v:ext="edit" aspectratio="f"/>
                </v:shape>
                <v:line id="直线 604" o:spid="_x0000_s1026" o:spt="20" style="position:absolute;left:3961;top:-279;height:227;width:0;" filled="f" stroked="t" coordsize="21600,21600" o:gfxdata="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y2My8AAAA&#10;3AAAAA8AAAAAAAAAAQAgAAAAIgAAAGRycy9kb3ducmV2LnhtbFBLAQIUABQAAAAIAIdO4kAzLwWe&#10;OwAAADkAAAAQAAAAAAAAAAEAIAAAAAsBAABkcnMvc2hhcGV4bWwueG1sUEsFBgAAAAAGAAYAWwEA&#10;ALUDAAAAAA==&#10;">
                  <v:fill on="f" focussize="0,0"/>
                  <v:stroke weight="0.5pt" color="#231F20" joinstyle="round"/>
                  <v:imagedata o:title=""/>
                  <o:lock v:ext="edit" aspectratio="f"/>
                </v:line>
                <v:shape id="任意多边形 605" o:spid="_x0000_s1026" o:spt="100" style="position:absolute;left:3894;top:-24;height:876;width:81;" filled="f" stroked="t" coordsize="81,876" o:gfxdata="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bBwrr4A&#10;AADcAAAADwAAAAAAAAABACAAAAAiAAAAZHJzL2Rvd25yZXYueG1sUEsBAhQAFAAAAAgAh07iQDMv&#10;BZ47AAAAOQAAABAAAAAAAAAAAQAgAAAADQEAAGRycy9zaGFwZXhtbC54bWxQSwUGAAAAAAYABgBb&#10;AQAAtwMAAAAA&#10;" path="m66,0l66,634m62,847l0,619m80,861l80,853,74,847,66,847,58,847,52,853,52,861,52,869,58,875,66,875,74,875,80,869,80,861xm52,648l80,620m52,620l80,648e">
                  <v:fill on="f" focussize="0,0"/>
                  <v:stroke weight="0.5pt" color="#231F20" joinstyle="round"/>
                  <v:imagedata o:title=""/>
                  <o:lock v:ext="edit" aspectratio="f"/>
                </v:shape>
                <v:line id="直线 606" o:spid="_x0000_s1026" o:spt="20" style="position:absolute;left:4188;top:-279;height:227;width:0;" filled="f" stroked="t" coordsize="21600,21600" o:gfxdata="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1IekltwAAANwAAAAP&#10;AAAAAAAAAAEAIAAAACIAAABkcnMvZG93bnJldi54bWxQSwECFAAUAAAACACHTuJAMy8FnjsAAAA5&#10;AAAAEAAAAAAAAAABACAAAAAGAQAAZHJzL3NoYXBleG1sLnhtbFBLBQYAAAAABgAGAFsBAACwAwAA&#10;AAA=&#10;">
                  <v:fill on="f" focussize="0,0"/>
                  <v:stroke weight="0.5pt" color="#231F20" joinstyle="round"/>
                  <v:imagedata o:title=""/>
                  <o:lock v:ext="edit" aspectratio="f"/>
                </v:line>
                <v:shape id="任意多边形 607" o:spid="_x0000_s1026" o:spt="100" style="position:absolute;left:3946;top:-52;height:904;width:256;" filled="f" stroked="t" coordsize="256,904" o:gfxdata="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tb6kr4A&#10;AADcAAAADwAAAAAAAAABACAAAAAiAAAAZHJzL2Rvd25yZXYueG1sUEsBAhQAFAAAAAgAh07iQDMv&#10;BZ47AAAAOQAAABAAAAAAAAAAAQAgAAAADQEAAGRycy9zaGFwZXhtbC54bWxQSwUGAAAAAAYABgBb&#10;AQAAtwMAAAAA&#10;" path="m241,29l241,663m237,876l175,648m255,890l255,882,249,876,241,876,233,876,227,882,227,890,227,898,233,904,241,904,249,904,255,898,255,890xm227,649l255,677m227,677l255,649m28,14l28,7,22,0,14,0,6,0,0,7,0,14,0,22,6,29,14,29,22,29,28,22,28,14xm255,14l255,7,249,0,241,0,233,0,227,7,227,14,227,22,233,29,241,29,249,29,255,22,255,14xe">
                  <v:fill on="f" focussize="0,0"/>
                  <v:stroke weight="0.5pt" color="#231F20" joinstyle="round"/>
                  <v:imagedata o:title=""/>
                  <o:lock v:ext="edit" aspectratio="f"/>
                </v:shape>
                <v:line id="直线 608" o:spid="_x0000_s1026" o:spt="20" style="position:absolute;left:4415;top:-279;height:227;width:0;" filled="f" stroked="t" coordsize="21600,21600" o:gfxdata="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FOy+etwAAANwAAAAP&#10;AAAAAAAAAAEAIAAAACIAAABkcnMvZG93bnJldi54bWxQSwECFAAUAAAACACHTuJAMy8FnjsAAAA5&#10;AAAAEAAAAAAAAAABACAAAAAGAQAAZHJzL3NoYXBleG1sLnhtbFBLBQYAAAAABgAGAFsBAACwAwAA&#10;AAA=&#10;">
                  <v:fill on="f" focussize="0,0"/>
                  <v:stroke weight="0.5pt" color="#231F20" joinstyle="round"/>
                  <v:imagedata o:title=""/>
                  <o:lock v:ext="edit" aspectratio="f"/>
                </v:line>
                <v:shape id="任意多边形 609" o:spid="_x0000_s1026" o:spt="100" style="position:absolute;left:4349;top:-24;height:1778;width:67;" filled="f" stroked="t" coordsize="67,1778" o:gfxdata="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RijzvQAA&#10;ANwAAAAPAAAAAAAAAAEAIAAAACIAAABkcnMvZG93bnJldi54bWxQSwECFAAUAAAACACHTuJAMy8F&#10;njsAAAA5AAAAEAAAAAAAAAABACAAAAAMAQAAZHJzL3NoYXBleG1sLnhtbFBLBQYAAAAABgAGAFsB&#10;AAC2AwAAAAA=&#10;" path="m62,847l0,619m66,0l66,634m66,875l66,1777e">
                  <v:fill on="f" focussize="0,0"/>
                  <v:stroke weight="0.5pt" color="#231F20" joinstyle="round"/>
                  <v:imagedata o:title=""/>
                  <o:lock v:ext="edit" aspectratio="f"/>
                </v:shape>
                <v:shape id="图片 610" o:spid="_x0000_s1026" o:spt="75" alt="" type="#_x0000_t75" style="position:absolute;left:4395;top:1976;height:354;width:133;" filled="f" o:preferrelative="t" stroked="f" coordsize="21600,21600" o:gfxdata="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qsIGm/&#10;AAAA3AAAAA8AAAAAAAAAAQAgAAAAIgAAAGRycy9kb3ducmV2LnhtbFBLAQIUABQAAAAIAIdO4kAz&#10;LwWeOwAAADkAAAAQAAAAAAAAAAEAIAAAAA4BAABkcnMvc2hhcGV4bWwueG1sUEsFBgAAAAAGAAYA&#10;WwEAALgDAAAAAA==&#10;">
                  <v:fill on="f" focussize="0,0"/>
                  <v:stroke on="f"/>
                  <v:imagedata r:id="rId60" o:title=""/>
                  <o:lock v:ext="edit" aspectratio="t"/>
                </v:shape>
                <v:shape id="任意多边形 611" o:spid="_x0000_s1026" o:spt="100" style="position:absolute;left:3547;top:-52;height:3664;width:883;" filled="f" stroked="t" coordsize="883,3664" o:gfxdata="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dLTErsAAADc&#10;AAAADwAAAAAAAAABACAAAAAiAAAAZHJzL2Rvd25yZXYueG1sUEsBAhQAFAAAAAgAh07iQDMvBZ47&#10;AAAAOQAAABAAAAAAAAAAAQAgAAAACgEAAGRycy9zaGFwZXhtbC54bWxQSwUGAAAAAAYABgBbAQAA&#10;tAMAAAAA&#10;" path="m882,1820l882,1813,876,1806,868,1806,860,1806,854,1813,854,1820,854,1828,860,1835,868,1835,876,1835,882,1828,882,1820xm882,890l882,882,876,876,868,876,860,876,854,882,854,890,854,898,860,904,868,904,876,904,882,898,882,890xm854,649l882,677m854,677l882,649m882,14l882,7,876,0,868,0,860,0,854,7,854,14,854,22,860,29,868,29,876,29,882,22,882,14xm396,3533l79,3533m79,3533l79,3664m0,3664l153,3664e">
                  <v:fill on="f" focussize="0,0"/>
                  <v:stroke weight="0.5pt" color="#231F20" joinstyle="round"/>
                  <v:imagedata o:title=""/>
                  <o:lock v:ext="edit" aspectratio="f"/>
                </v:shape>
                <v:shape id="任意多边形 612" o:spid="_x0000_s1026" o:spt="100" style="position:absolute;left:3443;top:-255;height:203;width:257;" filled="f" stroked="t" coordsize="257,203" o:gfxdata="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Fr8+b4A&#10;AADcAAAADwAAAAAAAAABACAAAAAiAAAAZHJzL2Rvd25yZXYueG1sUEsBAhQAFAAAAAgAh07iQDMv&#10;BZ47AAAAOQAAABAAAAAAAAAAAQAgAAAADQEAAGRycy9zaGFwZXhtbC54bWxQSwUGAAAAAAYABgBb&#10;AQAAtwMAAAAA&#10;" path="m257,0l33,0m33,148l33,0m0,150l72,150m24,182l41,182m16,167l50,167m50,167l26,167m257,203l257,0e">
                  <v:fill on="f" focussize="0,0"/>
                  <v:stroke weight="0.5pt" color="#231F20" joinstyle="round"/>
                  <v:imagedata o:title=""/>
                  <o:lock v:ext="edit" aspectratio="f"/>
                </v:shape>
                <v:shape id="任意多边形 613" o:spid="_x0000_s1026" o:spt="100" style="position:absolute;left:3577;top:-53;height:3753;width:180;" filled="f" stroked="t" coordsize="180,3753" o:gfxdata="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oNMgb4A&#10;AADcAAAADwAAAAAAAAABACAAAAAiAAAAZHJzL2Rvd25yZXYueG1sUEsBAhQAFAAAAAgAh07iQDMv&#10;BZ47AAAAOQAAABAAAAAAAAAAAQAgAAAADQEAAGRycy9zaGFwZXhtbC54bWxQSwUGAAAAAAYABgBb&#10;AQAAtwMAAAAA&#10;" path="m123,29l123,528m138,14l138,6,131,0,123,0,115,0,108,6,108,14,108,23,115,29,123,29,131,29,138,23,138,14xm60,528l180,528m0,3709l94,3709m23,3752l72,3752m71,573l164,573m93,616l143,616e">
                  <v:fill on="f" focussize="0,0"/>
                  <v:stroke weight="0.5pt" color="#231F20" joinstyle="round"/>
                  <v:imagedata o:title=""/>
                  <o:lock v:ext="edit" aspectratio="f"/>
                </v:shape>
                <v:shape id="任意多边形 614" o:spid="_x0000_s1026" o:spt="100" style="position:absolute;left:3472;top:-38;height:2;width:1256;" filled="f" stroked="t" coordsize="1256,1" o:gfxdata="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23ySvQAA&#10;ANwAAAAPAAAAAAAAAAEAIAAAACIAAABkcnMvZG93bnJldi54bWxQSwECFAAUAAAACACHTuJAMy8F&#10;njsAAAA5AAAAEAAAAAAAAAABACAAAAAMAQAAZHJzL3NoYXBleG1sLnhtbFBLBQYAAAAABgAGAFsB&#10;AAC2AwAAAAA=&#10;" path="m729,0l928,0m0,0l212,0m502,0l701,0m242,0l474,0m956,0l1255,0e">
                  <v:fill on="f" focussize="0,0"/>
                  <v:stroke weight="0.5pt" color="#231F20" joinstyle="round"/>
                  <v:imagedata o:title=""/>
                  <o:lock v:ext="edit" aspectratio="f"/>
                </v:shape>
                <v:shape id="任意多边形 615" o:spid="_x0000_s1026" o:spt="100" style="position:absolute;left:3874;top:2268;height:228;width:739;" filled="f" stroked="t" coordsize="739,228" o:gfxdata="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0/rO8AAAA&#10;3AAAAA8AAAAAAAAAAQAgAAAAIgAAAGRycy9kb3ducmV2LnhtbFBLAQIUABQAAAAIAIdO4kAzLwWe&#10;OwAAADkAAAAQAAAAAAAAAAEAIAAAAAsBAABkcnMvc2hhcGV4bWwueG1sUEsFBgAAAAAGAAYAWwEA&#10;ALUDAAAAAA==&#10;" path="m738,0l738,227m0,0l0,227m0,227l738,227m0,0l738,0e">
                  <v:fill on="f" focussize="0,0"/>
                  <v:stroke weight="0.3pt" color="#231F20" joinstyle="round"/>
                  <v:imagedata o:title=""/>
                  <o:lock v:ext="edit" aspectratio="f"/>
                </v:shape>
                <v:shape id="任意多边形 616" o:spid="_x0000_s1026" o:spt="100" style="position:absolute;left:3685;top:-53;height:30;width:30;" filled="f" stroked="t" coordsize="30,30" o:gfxdata="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YPPvr4A&#10;AADcAAAADwAAAAAAAAABACAAAAAiAAAAZHJzL2Rvd25yZXYueG1sUEsBAhQAFAAAAAgAh07iQDMv&#10;BZ47AAAAOQAAABAAAAAAAAAAAQAgAAAADQEAAGRycy9zaGFwZXhtbC54bWxQSwUGAAAAAAYABgBb&#10;AQAAtwMAAAAA&#10;" path="m5,26l26,5m3,23l23,3m1,20l20,1m0,16l16,0m0,10l10,0m8,28l28,9m13,29l29,13m18,29l29,18e">
                  <v:fill on="f" focussize="0,0"/>
                  <v:stroke weight="0.5pt" color="#231F20" joinstyle="round"/>
                  <v:imagedata o:title=""/>
                  <o:lock v:ext="edit" aspectratio="f"/>
                </v:shape>
                <v:shape id="文本框 617" o:spid="_x0000_s1026" o:spt="202" type="#_x0000_t202" style="position:absolute;left:3988;top:-229;height:147;width:605;" filled="f" stroked="f" coordsize="21600,21600" o:gfxdata="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aVu+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146" w:lineRule="exact"/>
                          <w:ind w:left="0" w:right="0" w:firstLine="0"/>
                          <w:jc w:val="left"/>
                          <w:rPr>
                            <w:rFonts w:ascii="Times New Roman"/>
                            <w:sz w:val="13"/>
                          </w:rPr>
                        </w:pPr>
                        <w:r>
                          <w:rPr>
                            <w:rFonts w:ascii="Times New Roman"/>
                            <w:color w:val="231F20"/>
                            <w:sz w:val="13"/>
                          </w:rPr>
                          <w:t>L1 L2 L3</w:t>
                        </w:r>
                      </w:p>
                    </w:txbxContent>
                  </v:textbox>
                </v:shape>
                <v:shape id="文本框 618" o:spid="_x0000_s1026" o:spt="202" type="#_x0000_t202" style="position:absolute;left:3988;top:672;height:321;width:774;" filled="f" stroked="f" coordsize="21600,21600" o:gfxdata="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UZRu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78" w:lineRule="auto"/>
                          <w:ind w:left="0" w:right="5" w:firstLine="529"/>
                          <w:jc w:val="left"/>
                          <w:rPr>
                            <w:rFonts w:ascii="Times New Roman"/>
                            <w:sz w:val="13"/>
                          </w:rPr>
                        </w:pPr>
                        <w:r>
                          <w:rPr>
                            <w:rFonts w:ascii="Times New Roman"/>
                            <w:color w:val="231F20"/>
                            <w:w w:val="95"/>
                            <w:sz w:val="13"/>
                          </w:rPr>
                          <w:t xml:space="preserve">QF1 </w:t>
                        </w:r>
                        <w:r>
                          <w:rPr>
                            <w:rFonts w:ascii="Times New Roman"/>
                            <w:color w:val="231F20"/>
                            <w:sz w:val="13"/>
                          </w:rPr>
                          <w:t>U1 V1 W1</w:t>
                        </w:r>
                      </w:p>
                    </w:txbxContent>
                  </v:textbox>
                </v:shape>
                <v:shape id="文本框 619" o:spid="_x0000_s1026" o:spt="202" type="#_x0000_t202" style="position:absolute;left:3933;top:1808;height:1738;width:1003;" filled="f" stroked="f" coordsize="21600,21600" o:gfxdata="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YK9C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84"/>
                          </w:tabs>
                          <w:spacing w:before="0" w:line="314" w:lineRule="auto"/>
                          <w:ind w:left="54" w:right="149" w:hanging="55"/>
                          <w:jc w:val="left"/>
                          <w:rPr>
                            <w:rFonts w:ascii="Times New Roman"/>
                            <w:sz w:val="13"/>
                          </w:rPr>
                        </w:pPr>
                        <w:r>
                          <w:rPr>
                            <w:rFonts w:ascii="Times New Roman"/>
                            <w:color w:val="231F20"/>
                            <w:w w:val="96"/>
                            <w:sz w:val="13"/>
                          </w:rPr>
                          <w:t xml:space="preserve"> </w:t>
                        </w:r>
                        <w:r>
                          <w:rPr>
                            <w:rFonts w:ascii="Times New Roman"/>
                            <w:color w:val="231F20"/>
                            <w:sz w:val="13"/>
                          </w:rPr>
                          <w:tab/>
                        </w:r>
                        <w:r>
                          <w:rPr>
                            <w:rFonts w:ascii="Times New Roman"/>
                            <w:color w:val="231F20"/>
                            <w:sz w:val="13"/>
                          </w:rPr>
                          <w:tab/>
                        </w:r>
                        <w:r>
                          <w:rPr>
                            <w:rFonts w:ascii="Times New Roman"/>
                            <w:color w:val="231F20"/>
                            <w:spacing w:val="-6"/>
                            <w:sz w:val="13"/>
                          </w:rPr>
                          <w:t xml:space="preserve">KM1 </w:t>
                        </w:r>
                        <w:r>
                          <w:rPr>
                            <w:rFonts w:ascii="Times New Roman"/>
                            <w:color w:val="231F20"/>
                            <w:sz w:val="13"/>
                          </w:rPr>
                          <w:t>U2 V2</w:t>
                        </w:r>
                        <w:r>
                          <w:rPr>
                            <w:rFonts w:ascii="Times New Roman"/>
                            <w:color w:val="231F20"/>
                            <w:spacing w:val="31"/>
                            <w:sz w:val="13"/>
                          </w:rPr>
                          <w:t xml:space="preserve"> </w:t>
                        </w:r>
                        <w:r>
                          <w:rPr>
                            <w:rFonts w:ascii="Times New Roman"/>
                            <w:color w:val="231F20"/>
                            <w:sz w:val="13"/>
                          </w:rPr>
                          <w:t>W2</w:t>
                        </w:r>
                      </w:p>
                      <w:p>
                        <w:pPr>
                          <w:spacing w:before="117"/>
                          <w:ind w:left="0" w:right="18" w:firstLine="0"/>
                          <w:jc w:val="right"/>
                          <w:rPr>
                            <w:rFonts w:ascii="Times New Roman"/>
                            <w:sz w:val="13"/>
                          </w:rPr>
                        </w:pPr>
                        <w:r>
                          <w:rPr>
                            <w:rFonts w:ascii="Times New Roman"/>
                            <w:color w:val="231F20"/>
                            <w:w w:val="95"/>
                            <w:sz w:val="13"/>
                          </w:rPr>
                          <w:t>FR1</w:t>
                        </w:r>
                      </w:p>
                      <w:p>
                        <w:pPr>
                          <w:spacing w:before="7" w:line="240" w:lineRule="auto"/>
                          <w:rPr>
                            <w:sz w:val="20"/>
                          </w:rPr>
                        </w:pPr>
                      </w:p>
                      <w:p>
                        <w:pPr>
                          <w:spacing w:before="0"/>
                          <w:ind w:left="54" w:right="0" w:firstLine="0"/>
                          <w:jc w:val="left"/>
                          <w:rPr>
                            <w:rFonts w:ascii="Times New Roman"/>
                            <w:sz w:val="13"/>
                          </w:rPr>
                        </w:pPr>
                        <w:r>
                          <w:rPr>
                            <w:rFonts w:ascii="Times New Roman"/>
                            <w:color w:val="231F20"/>
                            <w:sz w:val="13"/>
                          </w:rPr>
                          <w:t>U3 V3 W3</w:t>
                        </w:r>
                      </w:p>
                      <w:p>
                        <w:pPr>
                          <w:spacing w:before="0" w:line="240" w:lineRule="auto"/>
                          <w:rPr>
                            <w:sz w:val="14"/>
                          </w:rPr>
                        </w:pPr>
                      </w:p>
                      <w:p>
                        <w:pPr>
                          <w:spacing w:before="8" w:line="240" w:lineRule="auto"/>
                          <w:rPr>
                            <w:sz w:val="14"/>
                          </w:rPr>
                        </w:pPr>
                      </w:p>
                      <w:p>
                        <w:pPr>
                          <w:spacing w:before="0"/>
                          <w:ind w:left="89" w:right="0" w:firstLine="0"/>
                          <w:jc w:val="left"/>
                          <w:rPr>
                            <w:rFonts w:ascii="Times New Roman"/>
                            <w:sz w:val="26"/>
                          </w:rPr>
                        </w:pPr>
                        <w:r>
                          <w:rPr>
                            <w:rFonts w:ascii="Times New Roman"/>
                            <w:color w:val="231F20"/>
                            <w:sz w:val="26"/>
                          </w:rPr>
                          <w:t>M1</w:t>
                        </w:r>
                      </w:p>
                    </w:txbxContent>
                  </v:textbox>
                </v:shape>
                <v:shape id="文本框 620" o:spid="_x0000_s1026" o:spt="202" type="#_x0000_t202" style="position:absolute;left:3480;top:-250;height:208;width:215;" filled="f" stroked="f" coordsize="21600,21600" o:gfxdata="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hqV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18"/>
                          <w:ind w:left="52" w:right="0" w:firstLine="0"/>
                          <w:jc w:val="left"/>
                          <w:rPr>
                            <w:rFonts w:ascii="Times New Roman"/>
                            <w:sz w:val="13"/>
                          </w:rPr>
                        </w:pPr>
                        <w:r>
                          <w:rPr>
                            <w:rFonts w:ascii="Times New Roman"/>
                            <w:color w:val="231F20"/>
                            <w:w w:val="96"/>
                            <w:sz w:val="13"/>
                          </w:rPr>
                          <w:t>N</w:t>
                        </w:r>
                      </w:p>
                    </w:txbxContent>
                  </v:textbox>
                </v:shape>
              </v:group>
            </w:pict>
          </mc:Fallback>
        </mc:AlternateContent>
      </w:r>
      <w:r>
        <w:rPr>
          <w:rFonts w:ascii="Times New Roman"/>
          <w:color w:val="231F20"/>
          <w:sz w:val="13"/>
        </w:rPr>
        <w:t>U1</w:t>
      </w:r>
      <w:r>
        <w:rPr>
          <w:rFonts w:ascii="Times New Roman"/>
          <w:color w:val="231F20"/>
          <w:sz w:val="13"/>
        </w:rPr>
        <w:tab/>
      </w:r>
      <w:r>
        <w:rPr>
          <w:rFonts w:ascii="Times New Roman"/>
          <w:color w:val="231F20"/>
          <w:position w:val="-2"/>
          <w:sz w:val="13"/>
        </w:rPr>
        <w:t>N</w:t>
      </w: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8"/>
        <w:rPr>
          <w:rFonts w:ascii="Times New Roman"/>
          <w:sz w:val="21"/>
        </w:rPr>
      </w:pPr>
    </w:p>
    <w:p>
      <w:pPr>
        <w:spacing w:before="1"/>
        <w:ind w:left="764" w:right="15" w:firstLine="0"/>
        <w:jc w:val="center"/>
        <w:rPr>
          <w:sz w:val="19"/>
        </w:rPr>
      </w:pPr>
      <w:r>
        <mc:AlternateContent>
          <mc:Choice Requires="wpg">
            <w:drawing>
              <wp:anchor distT="0" distB="0" distL="114300" distR="114300" simplePos="0" relativeHeight="249453568" behindDoc="1" locked="0" layoutInCell="1" allowOverlap="1">
                <wp:simplePos x="0" y="0"/>
                <wp:positionH relativeFrom="page">
                  <wp:posOffset>3138170</wp:posOffset>
                </wp:positionH>
                <wp:positionV relativeFrom="paragraph">
                  <wp:posOffset>-1892300</wp:posOffset>
                </wp:positionV>
                <wp:extent cx="2409825" cy="1946910"/>
                <wp:effectExtent l="0" t="1270" r="8255" b="13970"/>
                <wp:wrapNone/>
                <wp:docPr id="20" name="组合 621"/>
                <wp:cNvGraphicFramePr/>
                <a:graphic xmlns:a="http://schemas.openxmlformats.org/drawingml/2006/main">
                  <a:graphicData uri="http://schemas.microsoft.com/office/word/2010/wordprocessingGroup">
                    <wpg:wgp>
                      <wpg:cNvGrpSpPr/>
                      <wpg:grpSpPr>
                        <a:xfrm>
                          <a:off x="0" y="0"/>
                          <a:ext cx="2409825" cy="1946910"/>
                          <a:chOff x="4943" y="-2981"/>
                          <a:chExt cx="3795" cy="3066"/>
                        </a:xfrm>
                      </wpg:grpSpPr>
                      <wps:wsp>
                        <wps:cNvPr id="2" name="任意多边形 622"/>
                        <wps:cNvSpPr/>
                        <wps:spPr>
                          <a:xfrm>
                            <a:off x="5207" y="-2976"/>
                            <a:ext cx="3525" cy="3061"/>
                          </a:xfrm>
                          <a:custGeom>
                            <a:avLst/>
                            <a:gdLst/>
                            <a:ahLst/>
                            <a:cxnLst/>
                            <a:pathLst>
                              <a:path w="3525" h="3061">
                                <a:moveTo>
                                  <a:pt x="3525" y="22"/>
                                </a:moveTo>
                                <a:lnTo>
                                  <a:pt x="3525" y="10"/>
                                </a:lnTo>
                                <a:lnTo>
                                  <a:pt x="3515" y="0"/>
                                </a:lnTo>
                                <a:lnTo>
                                  <a:pt x="3504" y="0"/>
                                </a:lnTo>
                                <a:lnTo>
                                  <a:pt x="3492" y="0"/>
                                </a:lnTo>
                                <a:lnTo>
                                  <a:pt x="3482" y="10"/>
                                </a:lnTo>
                                <a:lnTo>
                                  <a:pt x="3482" y="22"/>
                                </a:lnTo>
                                <a:lnTo>
                                  <a:pt x="3482" y="33"/>
                                </a:lnTo>
                                <a:lnTo>
                                  <a:pt x="3492" y="43"/>
                                </a:lnTo>
                                <a:lnTo>
                                  <a:pt x="3504" y="43"/>
                                </a:lnTo>
                                <a:lnTo>
                                  <a:pt x="3515" y="43"/>
                                </a:lnTo>
                                <a:lnTo>
                                  <a:pt x="3525" y="33"/>
                                </a:lnTo>
                                <a:lnTo>
                                  <a:pt x="3525" y="22"/>
                                </a:lnTo>
                                <a:close/>
                                <a:moveTo>
                                  <a:pt x="3504" y="3061"/>
                                </a:moveTo>
                                <a:lnTo>
                                  <a:pt x="3504" y="43"/>
                                </a:lnTo>
                                <a:moveTo>
                                  <a:pt x="2380" y="1985"/>
                                </a:moveTo>
                                <a:lnTo>
                                  <a:pt x="3505" y="1985"/>
                                </a:lnTo>
                                <a:moveTo>
                                  <a:pt x="3096" y="1073"/>
                                </a:moveTo>
                                <a:lnTo>
                                  <a:pt x="3505" y="1073"/>
                                </a:lnTo>
                                <a:moveTo>
                                  <a:pt x="2497" y="1073"/>
                                </a:moveTo>
                                <a:lnTo>
                                  <a:pt x="2789" y="1073"/>
                                </a:lnTo>
                                <a:moveTo>
                                  <a:pt x="2789" y="1073"/>
                                </a:moveTo>
                                <a:lnTo>
                                  <a:pt x="3100" y="1170"/>
                                </a:lnTo>
                                <a:moveTo>
                                  <a:pt x="2944" y="1121"/>
                                </a:moveTo>
                                <a:lnTo>
                                  <a:pt x="2944" y="1361"/>
                                </a:lnTo>
                                <a:moveTo>
                                  <a:pt x="3103" y="1361"/>
                                </a:moveTo>
                                <a:lnTo>
                                  <a:pt x="2944" y="1284"/>
                                </a:lnTo>
                                <a:moveTo>
                                  <a:pt x="2944" y="1361"/>
                                </a:moveTo>
                                <a:lnTo>
                                  <a:pt x="3103" y="1361"/>
                                </a:lnTo>
                                <a:moveTo>
                                  <a:pt x="2944" y="1284"/>
                                </a:moveTo>
                                <a:lnTo>
                                  <a:pt x="3104" y="1284"/>
                                </a:lnTo>
                                <a:moveTo>
                                  <a:pt x="3096" y="1073"/>
                                </a:moveTo>
                                <a:lnTo>
                                  <a:pt x="3096" y="1168"/>
                                </a:lnTo>
                                <a:moveTo>
                                  <a:pt x="43" y="28"/>
                                </a:moveTo>
                                <a:lnTo>
                                  <a:pt x="43" y="16"/>
                                </a:lnTo>
                                <a:lnTo>
                                  <a:pt x="34" y="7"/>
                                </a:lnTo>
                                <a:lnTo>
                                  <a:pt x="22" y="7"/>
                                </a:lnTo>
                                <a:lnTo>
                                  <a:pt x="10" y="7"/>
                                </a:lnTo>
                                <a:lnTo>
                                  <a:pt x="0" y="16"/>
                                </a:lnTo>
                                <a:lnTo>
                                  <a:pt x="0" y="28"/>
                                </a:lnTo>
                                <a:lnTo>
                                  <a:pt x="0" y="40"/>
                                </a:lnTo>
                                <a:lnTo>
                                  <a:pt x="10" y="49"/>
                                </a:lnTo>
                                <a:lnTo>
                                  <a:pt x="22" y="49"/>
                                </a:lnTo>
                                <a:lnTo>
                                  <a:pt x="34" y="49"/>
                                </a:lnTo>
                                <a:lnTo>
                                  <a:pt x="43" y="40"/>
                                </a:lnTo>
                                <a:lnTo>
                                  <a:pt x="43" y="28"/>
                                </a:lnTo>
                                <a:close/>
                                <a:moveTo>
                                  <a:pt x="22" y="49"/>
                                </a:moveTo>
                                <a:lnTo>
                                  <a:pt x="22" y="2325"/>
                                </a:lnTo>
                              </a:path>
                            </a:pathLst>
                          </a:custGeom>
                          <a:noFill/>
                          <a:ln w="6350" cap="flat" cmpd="sng">
                            <a:solidFill>
                              <a:srgbClr val="231F20"/>
                            </a:solidFill>
                            <a:prstDash val="solid"/>
                            <a:headEnd type="none" w="med" len="med"/>
                            <a:tailEnd type="none" w="med" len="med"/>
                          </a:ln>
                        </wps:spPr>
                        <wps:bodyPr upright="1"/>
                      </wps:wsp>
                      <wps:wsp>
                        <wps:cNvPr id="4" name="任意多边形 623"/>
                        <wps:cNvSpPr/>
                        <wps:spPr>
                          <a:xfrm>
                            <a:off x="5515" y="-2115"/>
                            <a:ext cx="558" cy="396"/>
                          </a:xfrm>
                          <a:custGeom>
                            <a:avLst/>
                            <a:gdLst/>
                            <a:ahLst/>
                            <a:cxnLst/>
                            <a:pathLst>
                              <a:path w="558" h="396">
                                <a:moveTo>
                                  <a:pt x="0" y="0"/>
                                </a:moveTo>
                                <a:lnTo>
                                  <a:pt x="558" y="0"/>
                                </a:lnTo>
                                <a:moveTo>
                                  <a:pt x="558" y="0"/>
                                </a:moveTo>
                                <a:lnTo>
                                  <a:pt x="558" y="395"/>
                                </a:lnTo>
                                <a:moveTo>
                                  <a:pt x="558" y="395"/>
                                </a:moveTo>
                                <a:lnTo>
                                  <a:pt x="0" y="395"/>
                                </a:lnTo>
                                <a:moveTo>
                                  <a:pt x="0" y="395"/>
                                </a:moveTo>
                                <a:lnTo>
                                  <a:pt x="0" y="0"/>
                                </a:lnTo>
                              </a:path>
                            </a:pathLst>
                          </a:custGeom>
                          <a:noFill/>
                          <a:ln w="3810" cap="flat" cmpd="sng">
                            <a:solidFill>
                              <a:srgbClr val="231F20"/>
                            </a:solidFill>
                            <a:prstDash val="solid"/>
                            <a:headEnd type="none" w="med" len="med"/>
                            <a:tailEnd type="none" w="med" len="med"/>
                          </a:ln>
                        </wps:spPr>
                        <wps:bodyPr upright="1"/>
                      </wps:wsp>
                      <wps:wsp>
                        <wps:cNvPr id="6" name="任意多边形 624"/>
                        <wps:cNvSpPr/>
                        <wps:spPr>
                          <a:xfrm>
                            <a:off x="5176" y="-2709"/>
                            <a:ext cx="2528" cy="1829"/>
                          </a:xfrm>
                          <a:custGeom>
                            <a:avLst/>
                            <a:gdLst/>
                            <a:ahLst/>
                            <a:cxnLst/>
                            <a:pathLst>
                              <a:path w="2528" h="1829">
                                <a:moveTo>
                                  <a:pt x="449" y="806"/>
                                </a:moveTo>
                                <a:lnTo>
                                  <a:pt x="760" y="709"/>
                                </a:lnTo>
                                <a:moveTo>
                                  <a:pt x="53" y="806"/>
                                </a:moveTo>
                                <a:lnTo>
                                  <a:pt x="449" y="806"/>
                                </a:lnTo>
                                <a:moveTo>
                                  <a:pt x="1204" y="1432"/>
                                </a:moveTo>
                                <a:lnTo>
                                  <a:pt x="1204" y="1718"/>
                                </a:lnTo>
                                <a:moveTo>
                                  <a:pt x="1204" y="806"/>
                                </a:moveTo>
                                <a:lnTo>
                                  <a:pt x="1204" y="1432"/>
                                </a:lnTo>
                                <a:moveTo>
                                  <a:pt x="1204" y="1718"/>
                                </a:moveTo>
                                <a:lnTo>
                                  <a:pt x="2207" y="1718"/>
                                </a:lnTo>
                                <a:moveTo>
                                  <a:pt x="752" y="806"/>
                                </a:moveTo>
                                <a:lnTo>
                                  <a:pt x="1516" y="806"/>
                                </a:lnTo>
                                <a:moveTo>
                                  <a:pt x="1671" y="854"/>
                                </a:moveTo>
                                <a:lnTo>
                                  <a:pt x="1671" y="700"/>
                                </a:lnTo>
                                <a:moveTo>
                                  <a:pt x="1822" y="806"/>
                                </a:moveTo>
                                <a:lnTo>
                                  <a:pt x="2325" y="806"/>
                                </a:lnTo>
                                <a:moveTo>
                                  <a:pt x="1516" y="806"/>
                                </a:moveTo>
                                <a:lnTo>
                                  <a:pt x="1827" y="903"/>
                                </a:lnTo>
                                <a:moveTo>
                                  <a:pt x="1822" y="806"/>
                                </a:moveTo>
                                <a:lnTo>
                                  <a:pt x="1822" y="901"/>
                                </a:lnTo>
                                <a:moveTo>
                                  <a:pt x="2325" y="696"/>
                                </a:moveTo>
                                <a:lnTo>
                                  <a:pt x="2528" y="696"/>
                                </a:lnTo>
                                <a:moveTo>
                                  <a:pt x="2528" y="696"/>
                                </a:moveTo>
                                <a:lnTo>
                                  <a:pt x="2528" y="917"/>
                                </a:lnTo>
                                <a:moveTo>
                                  <a:pt x="2528" y="917"/>
                                </a:moveTo>
                                <a:lnTo>
                                  <a:pt x="2325" y="917"/>
                                </a:lnTo>
                                <a:moveTo>
                                  <a:pt x="2325" y="917"/>
                                </a:moveTo>
                                <a:lnTo>
                                  <a:pt x="2325" y="696"/>
                                </a:lnTo>
                                <a:moveTo>
                                  <a:pt x="2207" y="1607"/>
                                </a:moveTo>
                                <a:lnTo>
                                  <a:pt x="2411" y="1607"/>
                                </a:lnTo>
                                <a:moveTo>
                                  <a:pt x="2411" y="1607"/>
                                </a:moveTo>
                                <a:lnTo>
                                  <a:pt x="2411" y="1829"/>
                                </a:lnTo>
                                <a:moveTo>
                                  <a:pt x="2411" y="1829"/>
                                </a:moveTo>
                                <a:lnTo>
                                  <a:pt x="2207" y="1829"/>
                                </a:lnTo>
                                <a:moveTo>
                                  <a:pt x="2207" y="1829"/>
                                </a:moveTo>
                                <a:lnTo>
                                  <a:pt x="2207" y="1607"/>
                                </a:lnTo>
                                <a:moveTo>
                                  <a:pt x="1599" y="549"/>
                                </a:moveTo>
                                <a:lnTo>
                                  <a:pt x="1743" y="549"/>
                                </a:lnTo>
                                <a:moveTo>
                                  <a:pt x="1743" y="549"/>
                                </a:moveTo>
                                <a:lnTo>
                                  <a:pt x="1743" y="700"/>
                                </a:lnTo>
                                <a:moveTo>
                                  <a:pt x="1743" y="700"/>
                                </a:moveTo>
                                <a:lnTo>
                                  <a:pt x="1599" y="700"/>
                                </a:lnTo>
                                <a:moveTo>
                                  <a:pt x="1599" y="700"/>
                                </a:moveTo>
                                <a:lnTo>
                                  <a:pt x="1599" y="549"/>
                                </a:lnTo>
                                <a:moveTo>
                                  <a:pt x="0" y="0"/>
                                </a:moveTo>
                                <a:lnTo>
                                  <a:pt x="105" y="0"/>
                                </a:lnTo>
                                <a:moveTo>
                                  <a:pt x="105" y="0"/>
                                </a:moveTo>
                                <a:lnTo>
                                  <a:pt x="105" y="293"/>
                                </a:lnTo>
                                <a:moveTo>
                                  <a:pt x="105" y="293"/>
                                </a:moveTo>
                                <a:lnTo>
                                  <a:pt x="0" y="293"/>
                                </a:lnTo>
                                <a:moveTo>
                                  <a:pt x="0" y="293"/>
                                </a:moveTo>
                                <a:lnTo>
                                  <a:pt x="0" y="0"/>
                                </a:lnTo>
                              </a:path>
                            </a:pathLst>
                          </a:custGeom>
                          <a:noFill/>
                          <a:ln w="6350" cap="flat" cmpd="sng">
                            <a:solidFill>
                              <a:srgbClr val="231F20"/>
                            </a:solidFill>
                            <a:prstDash val="solid"/>
                            <a:headEnd type="none" w="med" len="med"/>
                            <a:tailEnd type="none" w="med" len="med"/>
                          </a:ln>
                        </wps:spPr>
                        <wps:bodyPr upright="1"/>
                      </wps:wsp>
                      <wps:wsp>
                        <wps:cNvPr id="8" name="文本框 625"/>
                        <wps:cNvSpPr txBox="1"/>
                        <wps:spPr>
                          <a:xfrm>
                            <a:off x="5333" y="-2647"/>
                            <a:ext cx="244" cy="147"/>
                          </a:xfrm>
                          <a:prstGeom prst="rect">
                            <a:avLst/>
                          </a:prstGeom>
                          <a:noFill/>
                          <a:ln>
                            <a:noFill/>
                          </a:ln>
                        </wps:spPr>
                        <wps:txbx>
                          <w:txbxContent>
                            <w:p>
                              <w:pPr>
                                <w:spacing w:before="0" w:line="146" w:lineRule="exact"/>
                                <w:ind w:left="0" w:right="0" w:firstLine="0"/>
                                <w:jc w:val="left"/>
                                <w:rPr>
                                  <w:rFonts w:ascii="Times New Roman"/>
                                  <w:sz w:val="13"/>
                                </w:rPr>
                              </w:pPr>
                              <w:r>
                                <w:rPr>
                                  <w:rFonts w:ascii="Times New Roman"/>
                                  <w:color w:val="231F20"/>
                                  <w:sz w:val="13"/>
                                </w:rPr>
                                <w:t>FU1</w:t>
                              </w:r>
                            </w:p>
                          </w:txbxContent>
                        </wps:txbx>
                        <wps:bodyPr lIns="0" tIns="0" rIns="0" bIns="0" upright="1"/>
                      </wps:wsp>
                      <wps:wsp>
                        <wps:cNvPr id="10" name="文本框 626"/>
                        <wps:cNvSpPr txBox="1"/>
                        <wps:spPr>
                          <a:xfrm>
                            <a:off x="6811" y="-2201"/>
                            <a:ext cx="114" cy="196"/>
                          </a:xfrm>
                          <a:prstGeom prst="rect">
                            <a:avLst/>
                          </a:prstGeom>
                          <a:noFill/>
                          <a:ln>
                            <a:noFill/>
                          </a:ln>
                        </wps:spPr>
                        <wps:txbx>
                          <w:txbxContent>
                            <w:p>
                              <w:pPr>
                                <w:spacing w:before="0" w:line="194" w:lineRule="exact"/>
                                <w:ind w:left="0" w:right="0" w:firstLine="0"/>
                                <w:jc w:val="left"/>
                                <w:rPr>
                                  <w:rFonts w:ascii="Times New Roman"/>
                                  <w:sz w:val="17"/>
                                </w:rPr>
                              </w:pPr>
                              <w:r>
                                <w:rPr>
                                  <w:rFonts w:ascii="Times New Roman"/>
                                  <w:color w:val="231F20"/>
                                  <w:w w:val="98"/>
                                  <w:sz w:val="17"/>
                                </w:rPr>
                                <w:t>P</w:t>
                              </w:r>
                            </w:p>
                          </w:txbxContent>
                        </wps:txbx>
                        <wps:bodyPr lIns="0" tIns="0" rIns="0" bIns="0" upright="1"/>
                      </wps:wsp>
                      <wps:wsp>
                        <wps:cNvPr id="12" name="文本框 627"/>
                        <wps:cNvSpPr txBox="1"/>
                        <wps:spPr>
                          <a:xfrm>
                            <a:off x="7541" y="-2202"/>
                            <a:ext cx="286" cy="147"/>
                          </a:xfrm>
                          <a:prstGeom prst="rect">
                            <a:avLst/>
                          </a:prstGeom>
                          <a:noFill/>
                          <a:ln>
                            <a:noFill/>
                          </a:ln>
                        </wps:spPr>
                        <wps:txbx>
                          <w:txbxContent>
                            <w:p>
                              <w:pPr>
                                <w:spacing w:before="0" w:line="146" w:lineRule="exact"/>
                                <w:ind w:left="0" w:right="0" w:firstLine="0"/>
                                <w:jc w:val="left"/>
                                <w:rPr>
                                  <w:rFonts w:ascii="Times New Roman"/>
                                  <w:sz w:val="13"/>
                                </w:rPr>
                              </w:pPr>
                              <w:r>
                                <w:rPr>
                                  <w:rFonts w:ascii="Times New Roman"/>
                                  <w:color w:val="231F20"/>
                                  <w:sz w:val="13"/>
                                </w:rPr>
                                <w:t>KM1</w:t>
                              </w:r>
                            </w:p>
                          </w:txbxContent>
                        </wps:txbx>
                        <wps:bodyPr lIns="0" tIns="0" rIns="0" bIns="0" upright="1"/>
                      </wps:wsp>
                      <wps:wsp>
                        <wps:cNvPr id="14" name="文本框 628"/>
                        <wps:cNvSpPr txBox="1"/>
                        <wps:spPr>
                          <a:xfrm>
                            <a:off x="8113" y="-2095"/>
                            <a:ext cx="237" cy="147"/>
                          </a:xfrm>
                          <a:prstGeom prst="rect">
                            <a:avLst/>
                          </a:prstGeom>
                          <a:noFill/>
                          <a:ln>
                            <a:noFill/>
                          </a:ln>
                        </wps:spPr>
                        <wps:txbx>
                          <w:txbxContent>
                            <w:p>
                              <w:pPr>
                                <w:spacing w:before="0" w:line="146" w:lineRule="exact"/>
                                <w:ind w:left="0" w:right="0" w:firstLine="0"/>
                                <w:jc w:val="left"/>
                                <w:rPr>
                                  <w:rFonts w:ascii="Times New Roman"/>
                                  <w:sz w:val="13"/>
                                </w:rPr>
                              </w:pPr>
                              <w:r>
                                <w:rPr>
                                  <w:rFonts w:ascii="Times New Roman"/>
                                  <w:color w:val="231F20"/>
                                  <w:sz w:val="13"/>
                                </w:rPr>
                                <w:t>FR1</w:t>
                              </w:r>
                            </w:p>
                          </w:txbxContent>
                        </wps:txbx>
                        <wps:bodyPr lIns="0" tIns="0" rIns="0" bIns="0" upright="1"/>
                      </wps:wsp>
                      <wps:wsp>
                        <wps:cNvPr id="16" name="文本框 629"/>
                        <wps:cNvSpPr txBox="1"/>
                        <wps:spPr>
                          <a:xfrm>
                            <a:off x="6801" y="-1838"/>
                            <a:ext cx="160" cy="147"/>
                          </a:xfrm>
                          <a:prstGeom prst="rect">
                            <a:avLst/>
                          </a:prstGeom>
                          <a:noFill/>
                          <a:ln>
                            <a:noFill/>
                          </a:ln>
                        </wps:spPr>
                        <wps:txbx>
                          <w:txbxContent>
                            <w:p>
                              <w:pPr>
                                <w:spacing w:before="0" w:line="146" w:lineRule="exact"/>
                                <w:ind w:left="0" w:right="0" w:firstLine="0"/>
                                <w:jc w:val="left"/>
                                <w:rPr>
                                  <w:rFonts w:ascii="Times New Roman"/>
                                  <w:sz w:val="13"/>
                                </w:rPr>
                              </w:pPr>
                              <w:r>
                                <w:rPr>
                                  <w:rFonts w:ascii="Times New Roman"/>
                                  <w:color w:val="231F20"/>
                                  <w:sz w:val="13"/>
                                </w:rPr>
                                <w:t>SP</w:t>
                              </w:r>
                            </w:p>
                          </w:txbxContent>
                        </wps:txbx>
                        <wps:bodyPr lIns="0" tIns="0" rIns="0" bIns="0" upright="1"/>
                      </wps:wsp>
                      <wps:wsp>
                        <wps:cNvPr id="17" name="文本框 630"/>
                        <wps:cNvSpPr txBox="1"/>
                        <wps:spPr>
                          <a:xfrm>
                            <a:off x="5526" y="-1688"/>
                            <a:ext cx="578" cy="147"/>
                          </a:xfrm>
                          <a:prstGeom prst="rect">
                            <a:avLst/>
                          </a:prstGeom>
                          <a:noFill/>
                          <a:ln>
                            <a:noFill/>
                          </a:ln>
                        </wps:spPr>
                        <wps:txbx>
                          <w:txbxContent>
                            <w:p>
                              <w:pPr>
                                <w:spacing w:before="0" w:line="147" w:lineRule="exact"/>
                                <w:ind w:left="0" w:right="0" w:firstLine="0"/>
                                <w:jc w:val="left"/>
                                <w:rPr>
                                  <w:sz w:val="14"/>
                                </w:rPr>
                              </w:pPr>
                              <w:r>
                                <w:rPr>
                                  <w:color w:val="231F20"/>
                                  <w:sz w:val="14"/>
                                </w:rPr>
                                <w:t>控制总闸</w:t>
                              </w:r>
                            </w:p>
                          </w:txbxContent>
                        </wps:txbx>
                        <wps:bodyPr lIns="0" tIns="0" rIns="0" bIns="0" upright="1"/>
                      </wps:wsp>
                      <wps:wsp>
                        <wps:cNvPr id="18" name="文本框 631"/>
                        <wps:cNvSpPr txBox="1"/>
                        <wps:spPr>
                          <a:xfrm>
                            <a:off x="7427" y="-1283"/>
                            <a:ext cx="265" cy="147"/>
                          </a:xfrm>
                          <a:prstGeom prst="rect">
                            <a:avLst/>
                          </a:prstGeom>
                          <a:noFill/>
                          <a:ln>
                            <a:noFill/>
                          </a:ln>
                        </wps:spPr>
                        <wps:txbx>
                          <w:txbxContent>
                            <w:p>
                              <w:pPr>
                                <w:spacing w:before="0" w:line="146" w:lineRule="exact"/>
                                <w:ind w:left="0" w:right="0" w:firstLine="0"/>
                                <w:jc w:val="left"/>
                                <w:rPr>
                                  <w:rFonts w:ascii="Times New Roman"/>
                                  <w:sz w:val="13"/>
                                </w:rPr>
                              </w:pPr>
                              <w:r>
                                <w:rPr>
                                  <w:rFonts w:ascii="Times New Roman"/>
                                  <w:color w:val="231F20"/>
                                  <w:sz w:val="13"/>
                                </w:rPr>
                                <w:t>YV1</w:t>
                              </w:r>
                            </w:p>
                          </w:txbxContent>
                        </wps:txbx>
                        <wps:bodyPr lIns="0" tIns="0" rIns="0" bIns="0" upright="1"/>
                      </wps:wsp>
                      <wps:wsp>
                        <wps:cNvPr id="19" name="文本框 632"/>
                        <wps:cNvSpPr txBox="1"/>
                        <wps:spPr>
                          <a:xfrm>
                            <a:off x="4942" y="-300"/>
                            <a:ext cx="3086" cy="196"/>
                          </a:xfrm>
                          <a:prstGeom prst="rect">
                            <a:avLst/>
                          </a:prstGeom>
                          <a:noFill/>
                          <a:ln>
                            <a:noFill/>
                          </a:ln>
                        </wps:spPr>
                        <wps:txbx>
                          <w:txbxContent>
                            <w:p>
                              <w:pPr>
                                <w:spacing w:before="0" w:line="196" w:lineRule="exact"/>
                                <w:ind w:left="0" w:right="0" w:firstLine="0"/>
                                <w:jc w:val="left"/>
                                <w:rPr>
                                  <w:sz w:val="19"/>
                                </w:rPr>
                              </w:pPr>
                              <w:r>
                                <w:rPr>
                                  <w:color w:val="231F20"/>
                                  <w:w w:val="95"/>
                                  <w:sz w:val="19"/>
                                </w:rPr>
                                <w:t>电机电源:三相380(460)VAC/50(60)Hz</w:t>
                              </w:r>
                            </w:p>
                          </w:txbxContent>
                        </wps:txbx>
                        <wps:bodyPr lIns="0" tIns="0" rIns="0" bIns="0" upright="1"/>
                      </wps:wsp>
                    </wpg:wgp>
                  </a:graphicData>
                </a:graphic>
              </wp:anchor>
            </w:drawing>
          </mc:Choice>
          <mc:Fallback>
            <w:pict>
              <v:group id="组合 621" o:spid="_x0000_s1026" o:spt="203" style="position:absolute;left:0pt;margin-left:247.1pt;margin-top:-149pt;height:153.3pt;width:189.75pt;mso-position-horizontal-relative:page;z-index:-253862912;mso-width-relative:page;mso-height-relative:page;" coordorigin="4943,-2981" coordsize="3795,3066" o:gfxdata="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">
                <o:lock v:ext="edit" aspectratio="f"/>
                <v:shape id="任意多边形 622" o:spid="_x0000_s1026" o:spt="100" style="position:absolute;left:5207;top:-2976;height:3061;width:3525;" filled="f" stroked="t" coordsize="3525,3061" o:gfxdata="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U+pW8AAAA&#10;2gAAAA8AAAAAAAAAAQAgAAAAIgAAAGRycy9kb3ducmV2LnhtbFBLAQIUABQAAAAIAIdO4kAzLwWe&#10;OwAAADkAAAAQAAAAAAAAAAEAIAAAAAsBAABkcnMvc2hhcGV4bWwueG1sUEsFBgAAAAAGAAYAWwEA&#10;ALUDAAAAAA==&#10;" path="m3525,22l3525,10,3515,0,3504,0,3492,0,3482,10,3482,22,3482,33,3492,43,3504,43,3515,43,3525,33,3525,22xm3504,3061l3504,43m2380,1985l3505,1985m3096,1073l3505,1073m2497,1073l2789,1073m2789,1073l3100,1170m2944,1121l2944,1361m3103,1361l2944,1284m2944,1361l3103,1361m2944,1284l3104,1284m3096,1073l3096,1168m43,28l43,16,34,7,22,7,10,7,0,16,0,28,0,40,10,49,22,49,34,49,43,40,43,28xm22,49l22,2325e">
                  <v:fill on="f" focussize="0,0"/>
                  <v:stroke weight="0.5pt" color="#231F20" joinstyle="round"/>
                  <v:imagedata o:title=""/>
                  <o:lock v:ext="edit" aspectratio="f"/>
                </v:shape>
                <v:shape id="任意多边形 623" o:spid="_x0000_s1026" o:spt="100" style="position:absolute;left:5515;top:-2115;height:396;width:558;" filled="f" stroked="t" coordsize="558,396" o:gfxdata="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7K927sAAADa&#10;AAAADwAAAAAAAAABACAAAAAiAAAAZHJzL2Rvd25yZXYueG1sUEsBAhQAFAAAAAgAh07iQDMvBZ47&#10;AAAAOQAAABAAAAAAAAAAAQAgAAAACgEAAGRycy9zaGFwZXhtbC54bWxQSwUGAAAAAAYABgBbAQAA&#10;tAMAAAAA&#10;" path="m0,0l558,0m558,0l558,395m558,395l0,395m0,395l0,0e">
                  <v:fill on="f" focussize="0,0"/>
                  <v:stroke weight="0.3pt" color="#231F20" joinstyle="round"/>
                  <v:imagedata o:title=""/>
                  <o:lock v:ext="edit" aspectratio="f"/>
                </v:shape>
                <v:shape id="任意多边形 624" o:spid="_x0000_s1026" o:spt="100" style="position:absolute;left:5176;top:-2709;height:1829;width:2528;" filled="f" stroked="t" coordsize="2528,1829" o:gfxdata="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EeguVtwAAANoAAAAP&#10;AAAAAAAAAAEAIAAAACIAAABkcnMvZG93bnJldi54bWxQSwECFAAUAAAACACHTuJAMy8FnjsAAAA5&#10;AAAAEAAAAAAAAAABACAAAAAGAQAAZHJzL3NoYXBleG1sLnhtbFBLBQYAAAAABgAGAFsBAACwAwAA&#10;AAA=&#10;" path="m449,806l760,709m53,806l449,806m1204,1432l1204,1718m1204,806l1204,1432m1204,1718l2207,1718m752,806l1516,806m1671,854l1671,700m1822,806l2325,806m1516,806l1827,903m1822,806l1822,901m2325,696l2528,696m2528,696l2528,917m2528,917l2325,917m2325,917l2325,696m2207,1607l2411,1607m2411,1607l2411,1829m2411,1829l2207,1829m2207,1829l2207,1607m1599,549l1743,549m1743,549l1743,700m1743,700l1599,700m1599,700l1599,549m0,0l105,0m105,0l105,293m105,293l0,293m0,293l0,0e">
                  <v:fill on="f" focussize="0,0"/>
                  <v:stroke weight="0.5pt" color="#231F20" joinstyle="round"/>
                  <v:imagedata o:title=""/>
                  <o:lock v:ext="edit" aspectratio="f"/>
                </v:shape>
                <v:shape id="文本框 625" o:spid="_x0000_s1026" o:spt="202" type="#_x0000_t202" style="position:absolute;left:5333;top:-2647;height:147;width:244;" filled="f" stroked="f" coordsize="21600,21600" o:gfxdata="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BNauK5AAAA2g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spacing w:before="0" w:line="146" w:lineRule="exact"/>
                          <w:ind w:left="0" w:right="0" w:firstLine="0"/>
                          <w:jc w:val="left"/>
                          <w:rPr>
                            <w:rFonts w:ascii="Times New Roman"/>
                            <w:sz w:val="13"/>
                          </w:rPr>
                        </w:pPr>
                        <w:r>
                          <w:rPr>
                            <w:rFonts w:ascii="Times New Roman"/>
                            <w:color w:val="231F20"/>
                            <w:sz w:val="13"/>
                          </w:rPr>
                          <w:t>FU1</w:t>
                        </w:r>
                      </w:p>
                    </w:txbxContent>
                  </v:textbox>
                </v:shape>
                <v:shape id="文本框 626" o:spid="_x0000_s1026" o:spt="202" type="#_x0000_t202" style="position:absolute;left:6811;top:-2201;height:196;width:114;" filled="f" stroked="f" coordsize="21600,21600" o:gfxdata="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grxu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194" w:lineRule="exact"/>
                          <w:ind w:left="0" w:right="0" w:firstLine="0"/>
                          <w:jc w:val="left"/>
                          <w:rPr>
                            <w:rFonts w:ascii="Times New Roman"/>
                            <w:sz w:val="17"/>
                          </w:rPr>
                        </w:pPr>
                        <w:r>
                          <w:rPr>
                            <w:rFonts w:ascii="Times New Roman"/>
                            <w:color w:val="231F20"/>
                            <w:w w:val="98"/>
                            <w:sz w:val="17"/>
                          </w:rPr>
                          <w:t>P</w:t>
                        </w:r>
                      </w:p>
                    </w:txbxContent>
                  </v:textbox>
                </v:shape>
                <v:shape id="文本框 627" o:spid="_x0000_s1026" o:spt="202" type="#_x0000_t202" style="position:absolute;left:7541;top:-2202;height:147;width:286;" filled="f" stroked="f" coordsize="21600,21600" o:gfxdata="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UylS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146" w:lineRule="exact"/>
                          <w:ind w:left="0" w:right="0" w:firstLine="0"/>
                          <w:jc w:val="left"/>
                          <w:rPr>
                            <w:rFonts w:ascii="Times New Roman"/>
                            <w:sz w:val="13"/>
                          </w:rPr>
                        </w:pPr>
                        <w:r>
                          <w:rPr>
                            <w:rFonts w:ascii="Times New Roman"/>
                            <w:color w:val="231F20"/>
                            <w:sz w:val="13"/>
                          </w:rPr>
                          <w:t>KM1</w:t>
                        </w:r>
                      </w:p>
                    </w:txbxContent>
                  </v:textbox>
                </v:shape>
                <v:shape id="文本框 628" o:spid="_x0000_s1026" o:spt="202" type="#_x0000_t202" style="position:absolute;left:8113;top:-2095;height:147;width:237;" filled="f" stroked="f" coordsize="21600,21600" o:gfxdata="UEsDBAoAAAAAAIdO4kAAAAAAAAAAAAAAAAAEAAAAZHJzL1BLAwQUAAAACACHTuJAdTH3u7wAAADb&#10;AAAADwAAAGRycy9kb3ducmV2LnhtbEVP32vCMBB+F/Y/hBv4polD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x97u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146" w:lineRule="exact"/>
                          <w:ind w:left="0" w:right="0" w:firstLine="0"/>
                          <w:jc w:val="left"/>
                          <w:rPr>
                            <w:rFonts w:ascii="Times New Roman"/>
                            <w:sz w:val="13"/>
                          </w:rPr>
                        </w:pPr>
                        <w:r>
                          <w:rPr>
                            <w:rFonts w:ascii="Times New Roman"/>
                            <w:color w:val="231F20"/>
                            <w:sz w:val="13"/>
                          </w:rPr>
                          <w:t>FR1</w:t>
                        </w:r>
                      </w:p>
                    </w:txbxContent>
                  </v:textbox>
                </v:shape>
                <v:shape id="文本框 629" o:spid="_x0000_s1026" o:spt="202" type="#_x0000_t202" style="position:absolute;left:6801;top:-1838;height:147;width:160;" filled="f" stroked="f" coordsize="21600,21600" o:gfxdata="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vzFe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146" w:lineRule="exact"/>
                          <w:ind w:left="0" w:right="0" w:firstLine="0"/>
                          <w:jc w:val="left"/>
                          <w:rPr>
                            <w:rFonts w:ascii="Times New Roman"/>
                            <w:sz w:val="13"/>
                          </w:rPr>
                        </w:pPr>
                        <w:r>
                          <w:rPr>
                            <w:rFonts w:ascii="Times New Roman"/>
                            <w:color w:val="231F20"/>
                            <w:sz w:val="13"/>
                          </w:rPr>
                          <w:t>SP</w:t>
                        </w:r>
                      </w:p>
                    </w:txbxContent>
                  </v:textbox>
                </v:shape>
                <v:shape id="文本框 630" o:spid="_x0000_s1026" o:spt="202" type="#_x0000_t202" style="position:absolute;left:5526;top:-1688;height:147;width:578;" filled="f" stroked="f" coordsize="21600,21600" o:gfxdata="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jacy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147" w:lineRule="exact"/>
                          <w:ind w:left="0" w:right="0" w:firstLine="0"/>
                          <w:jc w:val="left"/>
                          <w:rPr>
                            <w:sz w:val="14"/>
                          </w:rPr>
                        </w:pPr>
                        <w:r>
                          <w:rPr>
                            <w:color w:val="231F20"/>
                            <w:sz w:val="14"/>
                          </w:rPr>
                          <w:t>控制总闸</w:t>
                        </w:r>
                      </w:p>
                    </w:txbxContent>
                  </v:textbox>
                </v:shape>
                <v:shape id="文本框 631" o:spid="_x0000_s1026" o:spt="202" type="#_x0000_t202" style="position:absolute;left:7427;top:-1283;height:147;width:265;" filled="f" stroked="f" coordsize="21600,21600" o:gfxdata="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Hz9v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146" w:lineRule="exact"/>
                          <w:ind w:left="0" w:right="0" w:firstLine="0"/>
                          <w:jc w:val="left"/>
                          <w:rPr>
                            <w:rFonts w:ascii="Times New Roman"/>
                            <w:sz w:val="13"/>
                          </w:rPr>
                        </w:pPr>
                        <w:r>
                          <w:rPr>
                            <w:rFonts w:ascii="Times New Roman"/>
                            <w:color w:val="231F20"/>
                            <w:sz w:val="13"/>
                          </w:rPr>
                          <w:t>YV1</w:t>
                        </w:r>
                      </w:p>
                    </w:txbxContent>
                  </v:textbox>
                </v:shape>
                <v:shape id="文本框 632" o:spid="_x0000_s1026" o:spt="202" type="#_x0000_t202" style="position:absolute;left:4942;top:-300;height:196;width:3086;" filled="f" stroked="f" coordsize="21600,21600" o:gfxdata="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wWCW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196" w:lineRule="exact"/>
                          <w:ind w:left="0" w:right="0" w:firstLine="0"/>
                          <w:jc w:val="left"/>
                          <w:rPr>
                            <w:sz w:val="19"/>
                          </w:rPr>
                        </w:pPr>
                        <w:r>
                          <w:rPr>
                            <w:color w:val="231F20"/>
                            <w:w w:val="95"/>
                            <w:sz w:val="19"/>
                          </w:rPr>
                          <w:t>电机电源:三相380(460)VAC/50(60)Hz</w:t>
                        </w:r>
                      </w:p>
                    </w:txbxContent>
                  </v:textbox>
                </v:shape>
              </v:group>
            </w:pict>
          </mc:Fallback>
        </mc:AlternateContent>
      </w:r>
      <w:r>
        <w:rPr>
          <w:color w:val="231F20"/>
          <w:sz w:val="19"/>
        </w:rPr>
        <w:t>控制电源:220(270)VAC/50(60)Hz</w:t>
      </w:r>
    </w:p>
    <w:p>
      <w:pPr>
        <w:pStyle w:val="5"/>
        <w:spacing w:before="8"/>
        <w:rPr>
          <w:sz w:val="17"/>
        </w:rPr>
      </w:pPr>
    </w:p>
    <w:p>
      <w:pPr>
        <w:spacing w:after="0"/>
        <w:rPr>
          <w:sz w:val="17"/>
        </w:rPr>
        <w:sectPr>
          <w:pgSz w:w="11840" w:h="16800"/>
          <w:pgMar w:top="1440" w:right="0" w:bottom="1480" w:left="0" w:header="0" w:footer="1260" w:gutter="0"/>
        </w:sectPr>
      </w:pPr>
    </w:p>
    <w:p>
      <w:pPr>
        <w:pStyle w:val="5"/>
        <w:spacing w:before="2"/>
        <w:rPr>
          <w:sz w:val="33"/>
        </w:rPr>
      </w:pPr>
    </w:p>
    <w:p>
      <w:pPr>
        <w:pStyle w:val="4"/>
        <w:spacing w:before="0"/>
        <w:ind w:left="1424"/>
      </w:pPr>
      <w:r>
        <w:rPr>
          <w:color w:val="231F20"/>
          <w:w w:val="95"/>
        </w:rPr>
        <w:t>3.安装与调整</w:t>
      </w:r>
    </w:p>
    <w:p>
      <w:pPr>
        <w:spacing w:before="72"/>
        <w:ind w:left="1424" w:right="0" w:firstLine="0"/>
        <w:jc w:val="left"/>
        <w:rPr>
          <w:sz w:val="21"/>
        </w:rPr>
      </w:pPr>
      <w:r>
        <w:br w:type="column"/>
      </w:r>
      <w:r>
        <w:rPr>
          <w:color w:val="231F20"/>
          <w:sz w:val="21"/>
        </w:rPr>
        <w:t>图2-3</w:t>
      </w:r>
    </w:p>
    <w:p>
      <w:pPr>
        <w:spacing w:after="0"/>
        <w:jc w:val="left"/>
        <w:rPr>
          <w:sz w:val="21"/>
        </w:rPr>
        <w:sectPr>
          <w:type w:val="continuous"/>
          <w:pgSz w:w="11840" w:h="16800"/>
          <w:pgMar w:top="1120" w:right="0" w:bottom="280" w:left="0" w:header="720" w:footer="720" w:gutter="0"/>
          <w:cols w:equalWidth="0" w:num="2">
            <w:col w:w="2981" w:space="1116"/>
            <w:col w:w="7743"/>
          </w:cols>
        </w:sectPr>
      </w:pPr>
    </w:p>
    <w:p>
      <w:pPr>
        <w:pStyle w:val="5"/>
        <w:spacing w:before="11" w:line="252" w:lineRule="auto"/>
        <w:ind w:left="1424" w:right="1446" w:firstLine="479"/>
      </w:pPr>
      <w:r>
        <w:rPr>
          <w:color w:val="231F20"/>
          <w:w w:val="95"/>
        </w:rPr>
        <w:t xml:space="preserve">制动器应正确安装，否则工作时将达不到设计性能。所以，用户安装调试时请严格 </w:t>
      </w:r>
      <w:r>
        <w:rPr>
          <w:color w:val="231F20"/>
        </w:rPr>
        <w:t>按照本手册的方法及步骤进行，如需本公司的协助，请与本公司销售服务部联系。</w:t>
      </w:r>
    </w:p>
    <w:p>
      <w:pPr>
        <w:spacing w:after="0" w:line="252" w:lineRule="auto"/>
        <w:sectPr>
          <w:type w:val="continuous"/>
          <w:pgSz w:w="11840" w:h="16800"/>
          <w:pgMar w:top="1120" w:right="0" w:bottom="280" w:left="0" w:header="720" w:footer="720" w:gutter="0"/>
        </w:sectPr>
      </w:pPr>
    </w:p>
    <w:p>
      <w:pPr>
        <w:pStyle w:val="4"/>
        <w:numPr>
          <w:ilvl w:val="1"/>
          <w:numId w:val="2"/>
        </w:numPr>
        <w:tabs>
          <w:tab w:val="left" w:pos="1787"/>
        </w:tabs>
        <w:spacing w:before="51" w:after="0" w:line="240" w:lineRule="auto"/>
        <w:ind w:left="1786" w:right="0" w:hanging="373"/>
        <w:jc w:val="left"/>
      </w:pPr>
      <w:r>
        <w:rPr>
          <w:color w:val="231F20"/>
        </w:rPr>
        <w:t>安装前的准备</w:t>
      </w:r>
    </w:p>
    <w:p>
      <w:pPr>
        <w:pStyle w:val="9"/>
        <w:numPr>
          <w:ilvl w:val="2"/>
          <w:numId w:val="2"/>
        </w:numPr>
        <w:tabs>
          <w:tab w:val="left" w:pos="2124"/>
        </w:tabs>
        <w:spacing w:before="51" w:after="0" w:line="240" w:lineRule="auto"/>
        <w:ind w:left="2123" w:right="0" w:hanging="230"/>
        <w:jc w:val="left"/>
        <w:rPr>
          <w:sz w:val="24"/>
        </w:rPr>
      </w:pPr>
      <w:r>
        <w:rPr>
          <w:color w:val="231F20"/>
          <w:sz w:val="24"/>
        </w:rPr>
        <w:t>安装前请检查制动器的标牌与要求是否一致；</w:t>
      </w:r>
    </w:p>
    <w:p>
      <w:pPr>
        <w:pStyle w:val="9"/>
        <w:numPr>
          <w:ilvl w:val="2"/>
          <w:numId w:val="2"/>
        </w:numPr>
        <w:tabs>
          <w:tab w:val="left" w:pos="2124"/>
        </w:tabs>
        <w:spacing w:before="56" w:after="0" w:line="283" w:lineRule="auto"/>
        <w:ind w:left="1894" w:right="2191" w:firstLine="0"/>
        <w:jc w:val="left"/>
        <w:rPr>
          <w:sz w:val="24"/>
        </w:rPr>
      </w:pPr>
      <w:r>
        <w:rPr>
          <w:color w:val="231F20"/>
          <w:w w:val="95"/>
          <w:sz w:val="24"/>
        </w:rPr>
        <w:t>制动器的各零部件是否齐全（带液压站时，各连接管件及选件是否配齐</w:t>
      </w:r>
      <w:r>
        <w:rPr>
          <w:color w:val="231F20"/>
          <w:spacing w:val="-9"/>
          <w:w w:val="95"/>
          <w:sz w:val="24"/>
        </w:rPr>
        <w:t xml:space="preserve">）； </w:t>
      </w:r>
      <w:r>
        <w:rPr>
          <w:color w:val="231F20"/>
          <w:sz w:val="24"/>
        </w:rPr>
        <w:t>c.各活动铰点有无锈蚀卡死；</w:t>
      </w:r>
    </w:p>
    <w:p>
      <w:pPr>
        <w:pStyle w:val="5"/>
        <w:spacing w:before="2" w:line="283" w:lineRule="auto"/>
        <w:ind w:left="1894" w:right="3787"/>
      </w:pPr>
      <w:r>
        <w:rPr>
          <w:color w:val="231F20"/>
          <w:w w:val="95"/>
        </w:rPr>
        <w:t xml:space="preserve">d.制动衬垫表面是否沾有油污、及其它影响摩擦性能的杂质； e.车轮表面是否有锈斑、油污、电焊伤痕、不平整等缺陷。 </w:t>
      </w:r>
      <w:r>
        <w:rPr>
          <w:color w:val="231F20"/>
        </w:rPr>
        <w:t>如发现有异常，必须在处理解决后才能开始安装。</w:t>
      </w:r>
    </w:p>
    <w:p>
      <w:pPr>
        <w:pStyle w:val="4"/>
        <w:numPr>
          <w:ilvl w:val="1"/>
          <w:numId w:val="2"/>
        </w:numPr>
        <w:tabs>
          <w:tab w:val="left" w:pos="1787"/>
        </w:tabs>
        <w:spacing w:before="20" w:after="0" w:line="240" w:lineRule="auto"/>
        <w:ind w:left="1786" w:right="0" w:hanging="373"/>
        <w:jc w:val="left"/>
      </w:pPr>
      <w:r>
        <w:rPr>
          <w:color w:val="231F20"/>
        </w:rPr>
        <w:t>安装</w:t>
      </w:r>
    </w:p>
    <w:p>
      <w:pPr>
        <w:pStyle w:val="5"/>
        <w:spacing w:before="51" w:line="283" w:lineRule="auto"/>
        <w:ind w:left="1414" w:right="1455" w:firstLine="479"/>
      </w:pPr>
      <w:r>
        <w:rPr>
          <w:color w:val="231F20"/>
          <w:w w:val="95"/>
        </w:rPr>
        <w:t>吊装制动器时,请参照图2-1进行,严禁利用制动器的油缸和活塞杆(制动螺杆)部位进</w:t>
      </w:r>
      <w:r>
        <w:rPr>
          <w:color w:val="231F20"/>
        </w:rPr>
        <w:t>行吊装。</w:t>
      </w:r>
    </w:p>
    <w:p>
      <w:pPr>
        <w:pStyle w:val="5"/>
        <w:spacing w:before="2" w:line="283" w:lineRule="auto"/>
        <w:ind w:left="1414" w:right="1455" w:firstLine="479"/>
        <w:jc w:val="both"/>
      </w:pPr>
      <w:r>
        <w:rPr>
          <w:color w:val="231F20"/>
          <w:w w:val="95"/>
        </w:rPr>
        <w:t>制动器安装前应将安装支架加工好。安装支架应有足够的强度和刚度，其形式和尺寸参见图3-1。安装支架与台车的连接方式及其安装程序一般有如下几种：通过螺栓与台车连结；通过过度连板(参见图3-1，过度连板与安装支架通过螺栓连结)与台车在装配时焊</w:t>
      </w:r>
      <w:r>
        <w:rPr>
          <w:color w:val="231F20"/>
        </w:rPr>
        <w:t>接；直接与台车在装配时焊接。</w:t>
      </w:r>
    </w:p>
    <w:p>
      <w:pPr>
        <w:pStyle w:val="5"/>
        <w:spacing w:before="5"/>
        <w:ind w:left="1894"/>
      </w:pPr>
      <w:r>
        <w:rPr>
          <w:color w:val="231F20"/>
        </w:rPr>
        <w:t>连结螺栓的规格、数量与性能等级应符合表3-1的规定。</w:t>
      </w:r>
    </w:p>
    <w:p>
      <w:pPr>
        <w:pStyle w:val="5"/>
        <w:spacing w:before="52"/>
        <w:ind w:right="2128"/>
        <w:jc w:val="right"/>
      </w:pPr>
      <w:r>
        <w:rPr>
          <w:color w:val="231F20"/>
          <w:w w:val="85"/>
        </w:rPr>
        <w:t>表3-1</w:t>
      </w:r>
    </w:p>
    <w:p>
      <w:pPr>
        <w:pStyle w:val="5"/>
        <w:spacing w:before="10"/>
        <w:rPr>
          <w:sz w:val="4"/>
        </w:rPr>
      </w:pPr>
    </w:p>
    <w:tbl>
      <w:tblPr>
        <w:tblStyle w:val="6"/>
        <w:tblW w:w="0" w:type="auto"/>
        <w:tblInd w:w="1647"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507"/>
        <w:gridCol w:w="1191"/>
        <w:gridCol w:w="995"/>
        <w:gridCol w:w="1203"/>
        <w:gridCol w:w="1219"/>
        <w:gridCol w:w="1199"/>
        <w:gridCol w:w="1203"/>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504" w:hRule="atLeast"/>
        </w:trPr>
        <w:tc>
          <w:tcPr>
            <w:tcW w:w="1507" w:type="dxa"/>
            <w:vMerge w:val="restart"/>
          </w:tcPr>
          <w:p>
            <w:pPr>
              <w:pStyle w:val="10"/>
              <w:spacing w:before="181" w:line="254" w:lineRule="auto"/>
              <w:ind w:left="453" w:right="329" w:hanging="165"/>
              <w:rPr>
                <w:sz w:val="22"/>
              </w:rPr>
            </w:pPr>
            <w:r>
              <w:rPr>
                <w:color w:val="231F20"/>
                <w:sz w:val="22"/>
              </w:rPr>
              <w:t>制 动 器规 格</w:t>
            </w:r>
          </w:p>
        </w:tc>
        <w:tc>
          <w:tcPr>
            <w:tcW w:w="3389" w:type="dxa"/>
            <w:gridSpan w:val="3"/>
          </w:tcPr>
          <w:p>
            <w:pPr>
              <w:pStyle w:val="10"/>
              <w:spacing w:before="105"/>
              <w:ind w:left="514"/>
              <w:rPr>
                <w:sz w:val="22"/>
              </w:rPr>
            </w:pPr>
            <w:r>
              <w:rPr>
                <w:color w:val="231F20"/>
                <w:sz w:val="22"/>
              </w:rPr>
              <w:t>制动器与安装支架的连结</w:t>
            </w:r>
          </w:p>
        </w:tc>
        <w:tc>
          <w:tcPr>
            <w:tcW w:w="3621" w:type="dxa"/>
            <w:gridSpan w:val="3"/>
          </w:tcPr>
          <w:p>
            <w:pPr>
              <w:pStyle w:val="10"/>
              <w:spacing w:before="105"/>
              <w:ind w:left="127"/>
              <w:rPr>
                <w:sz w:val="22"/>
              </w:rPr>
            </w:pPr>
            <w:r>
              <w:rPr>
                <w:color w:val="231F20"/>
                <w:sz w:val="22"/>
              </w:rPr>
              <w:t>安装支架与过度连板或台车的连结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79" w:hRule="atLeast"/>
        </w:trPr>
        <w:tc>
          <w:tcPr>
            <w:tcW w:w="1507" w:type="dxa"/>
            <w:vMerge w:val="continue"/>
            <w:tcBorders>
              <w:top w:val="nil"/>
            </w:tcBorders>
          </w:tcPr>
          <w:p>
            <w:pPr>
              <w:rPr>
                <w:sz w:val="2"/>
                <w:szCs w:val="2"/>
              </w:rPr>
            </w:pPr>
          </w:p>
        </w:tc>
        <w:tc>
          <w:tcPr>
            <w:tcW w:w="1191" w:type="dxa"/>
          </w:tcPr>
          <w:p>
            <w:pPr>
              <w:pStyle w:val="10"/>
              <w:spacing w:before="45"/>
              <w:ind w:left="133" w:right="128"/>
              <w:jc w:val="center"/>
              <w:rPr>
                <w:sz w:val="22"/>
              </w:rPr>
            </w:pPr>
            <w:r>
              <w:rPr>
                <w:color w:val="231F20"/>
                <w:sz w:val="22"/>
              </w:rPr>
              <w:t>螺栓规格</w:t>
            </w:r>
          </w:p>
        </w:tc>
        <w:tc>
          <w:tcPr>
            <w:tcW w:w="995" w:type="dxa"/>
          </w:tcPr>
          <w:p>
            <w:pPr>
              <w:pStyle w:val="10"/>
              <w:spacing w:before="45"/>
              <w:ind w:left="254" w:right="251"/>
              <w:jc w:val="center"/>
              <w:rPr>
                <w:sz w:val="22"/>
              </w:rPr>
            </w:pPr>
            <w:r>
              <w:rPr>
                <w:color w:val="231F20"/>
                <w:sz w:val="22"/>
              </w:rPr>
              <w:t>数量</w:t>
            </w:r>
          </w:p>
        </w:tc>
        <w:tc>
          <w:tcPr>
            <w:tcW w:w="1203" w:type="dxa"/>
          </w:tcPr>
          <w:p>
            <w:pPr>
              <w:pStyle w:val="10"/>
              <w:spacing w:before="45"/>
              <w:ind w:left="138" w:right="96"/>
              <w:jc w:val="center"/>
              <w:rPr>
                <w:sz w:val="22"/>
              </w:rPr>
            </w:pPr>
            <w:r>
              <w:rPr>
                <w:color w:val="231F20"/>
                <w:sz w:val="22"/>
              </w:rPr>
              <w:t>性能等级</w:t>
            </w:r>
          </w:p>
        </w:tc>
        <w:tc>
          <w:tcPr>
            <w:tcW w:w="1219" w:type="dxa"/>
          </w:tcPr>
          <w:p>
            <w:pPr>
              <w:pStyle w:val="10"/>
              <w:spacing w:before="45"/>
              <w:ind w:left="166" w:right="123"/>
              <w:jc w:val="center"/>
              <w:rPr>
                <w:sz w:val="22"/>
              </w:rPr>
            </w:pPr>
            <w:r>
              <w:rPr>
                <w:color w:val="231F20"/>
                <w:sz w:val="22"/>
              </w:rPr>
              <w:t>螺栓规格</w:t>
            </w:r>
          </w:p>
        </w:tc>
        <w:tc>
          <w:tcPr>
            <w:tcW w:w="1199" w:type="dxa"/>
          </w:tcPr>
          <w:p>
            <w:pPr>
              <w:pStyle w:val="10"/>
              <w:spacing w:before="45"/>
              <w:ind w:left="375" w:right="334"/>
              <w:jc w:val="center"/>
              <w:rPr>
                <w:sz w:val="22"/>
              </w:rPr>
            </w:pPr>
            <w:r>
              <w:rPr>
                <w:color w:val="231F20"/>
                <w:sz w:val="22"/>
              </w:rPr>
              <w:t>数量</w:t>
            </w:r>
          </w:p>
        </w:tc>
        <w:tc>
          <w:tcPr>
            <w:tcW w:w="1203" w:type="dxa"/>
          </w:tcPr>
          <w:p>
            <w:pPr>
              <w:pStyle w:val="10"/>
              <w:spacing w:before="45"/>
              <w:ind w:left="119" w:right="115"/>
              <w:jc w:val="center"/>
              <w:rPr>
                <w:sz w:val="22"/>
              </w:rPr>
            </w:pPr>
            <w:r>
              <w:rPr>
                <w:color w:val="231F20"/>
                <w:sz w:val="22"/>
              </w:rPr>
              <w:t>性能等级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83" w:hRule="atLeast"/>
        </w:trPr>
        <w:tc>
          <w:tcPr>
            <w:tcW w:w="1507" w:type="dxa"/>
          </w:tcPr>
          <w:p>
            <w:pPr>
              <w:pStyle w:val="10"/>
              <w:spacing w:before="45"/>
              <w:ind w:left="106"/>
              <w:rPr>
                <w:rFonts w:ascii="Times New Roman" w:eastAsia="Times New Roman"/>
                <w:sz w:val="24"/>
              </w:rPr>
            </w:pPr>
            <w:r>
              <w:rPr>
                <w:rFonts w:ascii="Times New Roman" w:eastAsia="Times New Roman"/>
                <w:color w:val="231F20"/>
                <w:sz w:val="24"/>
              </w:rPr>
              <w:t>YLZ25</w:t>
            </w:r>
            <w:r>
              <w:rPr>
                <w:color w:val="231F20"/>
                <w:sz w:val="24"/>
              </w:rPr>
              <w:t>、</w:t>
            </w:r>
            <w:r>
              <w:rPr>
                <w:rFonts w:ascii="Times New Roman" w:eastAsia="Times New Roman"/>
                <w:color w:val="231F20"/>
                <w:sz w:val="24"/>
              </w:rPr>
              <w:t>40</w:t>
            </w:r>
          </w:p>
        </w:tc>
        <w:tc>
          <w:tcPr>
            <w:tcW w:w="1191" w:type="dxa"/>
          </w:tcPr>
          <w:p>
            <w:pPr>
              <w:pStyle w:val="10"/>
              <w:spacing w:before="58"/>
              <w:ind w:left="132" w:right="128"/>
              <w:jc w:val="center"/>
              <w:rPr>
                <w:rFonts w:ascii="Times New Roman"/>
                <w:sz w:val="24"/>
              </w:rPr>
            </w:pPr>
            <w:r>
              <w:rPr>
                <w:rFonts w:ascii="Times New Roman"/>
                <w:color w:val="231F20"/>
                <w:sz w:val="24"/>
              </w:rPr>
              <w:t>M20</w:t>
            </w:r>
          </w:p>
        </w:tc>
        <w:tc>
          <w:tcPr>
            <w:tcW w:w="995" w:type="dxa"/>
          </w:tcPr>
          <w:p>
            <w:pPr>
              <w:pStyle w:val="10"/>
              <w:spacing w:before="58"/>
              <w:ind w:left="4"/>
              <w:jc w:val="center"/>
              <w:rPr>
                <w:rFonts w:ascii="Times New Roman"/>
                <w:sz w:val="24"/>
              </w:rPr>
            </w:pPr>
            <w:r>
              <w:rPr>
                <w:rFonts w:ascii="Times New Roman"/>
                <w:color w:val="231F20"/>
                <w:w w:val="99"/>
                <w:sz w:val="24"/>
              </w:rPr>
              <w:t>6</w:t>
            </w:r>
          </w:p>
        </w:tc>
        <w:tc>
          <w:tcPr>
            <w:tcW w:w="1203" w:type="dxa"/>
          </w:tcPr>
          <w:p>
            <w:pPr>
              <w:pStyle w:val="10"/>
              <w:spacing w:before="65" w:line="298" w:lineRule="exact"/>
              <w:ind w:left="124" w:right="115"/>
              <w:jc w:val="center"/>
              <w:rPr>
                <w:rFonts w:ascii="Times New Roman" w:hAnsi="Times New Roman"/>
                <w:sz w:val="24"/>
              </w:rPr>
            </w:pPr>
            <w:r>
              <w:rPr>
                <w:color w:val="231F20"/>
                <w:sz w:val="24"/>
              </w:rPr>
              <w:t>≥</w:t>
            </w:r>
            <w:r>
              <w:rPr>
                <w:rFonts w:ascii="Times New Roman" w:hAnsi="Times New Roman"/>
                <w:color w:val="231F20"/>
                <w:sz w:val="24"/>
              </w:rPr>
              <w:t>8.8</w:t>
            </w:r>
          </w:p>
        </w:tc>
        <w:tc>
          <w:tcPr>
            <w:tcW w:w="1219" w:type="dxa"/>
          </w:tcPr>
          <w:p>
            <w:pPr>
              <w:pStyle w:val="10"/>
              <w:spacing w:before="58"/>
              <w:ind w:left="133" w:right="123"/>
              <w:jc w:val="center"/>
              <w:rPr>
                <w:rFonts w:ascii="Times New Roman"/>
                <w:sz w:val="24"/>
              </w:rPr>
            </w:pPr>
            <w:r>
              <w:rPr>
                <w:rFonts w:ascii="Times New Roman"/>
                <w:color w:val="231F20"/>
                <w:sz w:val="24"/>
              </w:rPr>
              <w:t>M20</w:t>
            </w:r>
          </w:p>
        </w:tc>
        <w:tc>
          <w:tcPr>
            <w:tcW w:w="1199" w:type="dxa"/>
          </w:tcPr>
          <w:p>
            <w:pPr>
              <w:pStyle w:val="10"/>
              <w:spacing w:before="58"/>
              <w:ind w:left="2"/>
              <w:jc w:val="center"/>
              <w:rPr>
                <w:rFonts w:ascii="Times New Roman"/>
                <w:sz w:val="24"/>
              </w:rPr>
            </w:pPr>
            <w:r>
              <w:rPr>
                <w:rFonts w:ascii="Times New Roman"/>
                <w:color w:val="231F20"/>
                <w:w w:val="99"/>
                <w:sz w:val="24"/>
              </w:rPr>
              <w:t>6</w:t>
            </w:r>
          </w:p>
        </w:tc>
        <w:tc>
          <w:tcPr>
            <w:tcW w:w="1203" w:type="dxa"/>
          </w:tcPr>
          <w:p>
            <w:pPr>
              <w:pStyle w:val="10"/>
              <w:spacing w:before="45"/>
              <w:ind w:left="125" w:right="115"/>
              <w:jc w:val="center"/>
              <w:rPr>
                <w:rFonts w:ascii="Times New Roman" w:hAnsi="Times New Roman"/>
                <w:sz w:val="24"/>
              </w:rPr>
            </w:pPr>
            <w:r>
              <w:rPr>
                <w:color w:val="231F20"/>
                <w:sz w:val="24"/>
              </w:rPr>
              <w:t>≥</w:t>
            </w:r>
            <w:r>
              <w:rPr>
                <w:rFonts w:ascii="Times New Roman" w:hAnsi="Times New Roman"/>
                <w:color w:val="231F20"/>
                <w:sz w:val="24"/>
              </w:rPr>
              <w:t>8.8</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79" w:hRule="atLeast"/>
        </w:trPr>
        <w:tc>
          <w:tcPr>
            <w:tcW w:w="1507" w:type="dxa"/>
          </w:tcPr>
          <w:p>
            <w:pPr>
              <w:pStyle w:val="10"/>
              <w:spacing w:before="45"/>
              <w:ind w:left="106"/>
              <w:rPr>
                <w:rFonts w:ascii="Times New Roman" w:eastAsia="Times New Roman"/>
                <w:sz w:val="24"/>
              </w:rPr>
            </w:pPr>
            <w:r>
              <w:rPr>
                <w:rFonts w:ascii="Times New Roman" w:eastAsia="Times New Roman"/>
                <w:color w:val="231F20"/>
                <w:sz w:val="24"/>
              </w:rPr>
              <w:t>YLZ63</w:t>
            </w:r>
            <w:r>
              <w:rPr>
                <w:color w:val="231F20"/>
                <w:sz w:val="24"/>
              </w:rPr>
              <w:t>、</w:t>
            </w:r>
            <w:r>
              <w:rPr>
                <w:rFonts w:ascii="Times New Roman" w:eastAsia="Times New Roman"/>
                <w:color w:val="231F20"/>
                <w:sz w:val="24"/>
              </w:rPr>
              <w:t>100</w:t>
            </w:r>
          </w:p>
        </w:tc>
        <w:tc>
          <w:tcPr>
            <w:tcW w:w="1191" w:type="dxa"/>
          </w:tcPr>
          <w:p>
            <w:pPr>
              <w:pStyle w:val="10"/>
              <w:spacing w:before="58"/>
              <w:ind w:left="132" w:right="128"/>
              <w:jc w:val="center"/>
              <w:rPr>
                <w:rFonts w:ascii="Times New Roman"/>
                <w:sz w:val="24"/>
              </w:rPr>
            </w:pPr>
            <w:r>
              <w:rPr>
                <w:rFonts w:ascii="Times New Roman"/>
                <w:color w:val="231F20"/>
                <w:sz w:val="24"/>
              </w:rPr>
              <w:t>M24</w:t>
            </w:r>
          </w:p>
        </w:tc>
        <w:tc>
          <w:tcPr>
            <w:tcW w:w="995" w:type="dxa"/>
          </w:tcPr>
          <w:p>
            <w:pPr>
              <w:pStyle w:val="10"/>
              <w:spacing w:before="58"/>
              <w:ind w:left="4"/>
              <w:jc w:val="center"/>
              <w:rPr>
                <w:rFonts w:ascii="Times New Roman"/>
                <w:sz w:val="24"/>
              </w:rPr>
            </w:pPr>
            <w:r>
              <w:rPr>
                <w:rFonts w:ascii="Times New Roman"/>
                <w:color w:val="231F20"/>
                <w:w w:val="99"/>
                <w:sz w:val="24"/>
              </w:rPr>
              <w:t>6</w:t>
            </w:r>
          </w:p>
        </w:tc>
        <w:tc>
          <w:tcPr>
            <w:tcW w:w="1203" w:type="dxa"/>
          </w:tcPr>
          <w:p>
            <w:pPr>
              <w:pStyle w:val="10"/>
              <w:spacing w:before="65" w:line="294" w:lineRule="exact"/>
              <w:ind w:left="124" w:right="115"/>
              <w:jc w:val="center"/>
              <w:rPr>
                <w:rFonts w:ascii="Times New Roman" w:hAnsi="Times New Roman"/>
                <w:sz w:val="24"/>
              </w:rPr>
            </w:pPr>
            <w:r>
              <w:rPr>
                <w:color w:val="231F20"/>
                <w:sz w:val="24"/>
              </w:rPr>
              <w:t>≥</w:t>
            </w:r>
            <w:r>
              <w:rPr>
                <w:rFonts w:ascii="Times New Roman" w:hAnsi="Times New Roman"/>
                <w:color w:val="231F20"/>
                <w:sz w:val="24"/>
              </w:rPr>
              <w:t>8.8</w:t>
            </w:r>
          </w:p>
        </w:tc>
        <w:tc>
          <w:tcPr>
            <w:tcW w:w="1219" w:type="dxa"/>
          </w:tcPr>
          <w:p>
            <w:pPr>
              <w:pStyle w:val="10"/>
              <w:spacing w:before="58"/>
              <w:ind w:left="133" w:right="123"/>
              <w:jc w:val="center"/>
              <w:rPr>
                <w:rFonts w:ascii="Times New Roman"/>
                <w:sz w:val="24"/>
              </w:rPr>
            </w:pPr>
            <w:r>
              <w:rPr>
                <w:rFonts w:ascii="Times New Roman"/>
                <w:color w:val="231F20"/>
                <w:sz w:val="24"/>
              </w:rPr>
              <w:t>M24</w:t>
            </w:r>
          </w:p>
        </w:tc>
        <w:tc>
          <w:tcPr>
            <w:tcW w:w="1199" w:type="dxa"/>
          </w:tcPr>
          <w:p>
            <w:pPr>
              <w:pStyle w:val="10"/>
              <w:spacing w:before="58"/>
              <w:ind w:left="2"/>
              <w:jc w:val="center"/>
              <w:rPr>
                <w:rFonts w:ascii="Times New Roman"/>
                <w:sz w:val="24"/>
              </w:rPr>
            </w:pPr>
            <w:r>
              <w:rPr>
                <w:rFonts w:ascii="Times New Roman"/>
                <w:color w:val="231F20"/>
                <w:w w:val="99"/>
                <w:sz w:val="24"/>
              </w:rPr>
              <w:t>6</w:t>
            </w:r>
          </w:p>
        </w:tc>
        <w:tc>
          <w:tcPr>
            <w:tcW w:w="1203" w:type="dxa"/>
          </w:tcPr>
          <w:p>
            <w:pPr>
              <w:pStyle w:val="10"/>
              <w:spacing w:before="45"/>
              <w:ind w:left="125" w:right="115"/>
              <w:jc w:val="center"/>
              <w:rPr>
                <w:rFonts w:ascii="Times New Roman" w:hAnsi="Times New Roman"/>
                <w:sz w:val="24"/>
              </w:rPr>
            </w:pPr>
            <w:r>
              <w:rPr>
                <w:color w:val="231F20"/>
                <w:sz w:val="24"/>
              </w:rPr>
              <w:t>≥</w:t>
            </w:r>
            <w:r>
              <w:rPr>
                <w:rFonts w:ascii="Times New Roman" w:hAnsi="Times New Roman"/>
                <w:color w:val="231F20"/>
                <w:sz w:val="24"/>
              </w:rPr>
              <w:t>8.8</w:t>
            </w:r>
          </w:p>
        </w:tc>
      </w:tr>
    </w:tbl>
    <w:p>
      <w:pPr>
        <w:pStyle w:val="5"/>
        <w:spacing w:before="97" w:line="280" w:lineRule="auto"/>
        <w:ind w:left="1414" w:right="1455" w:firstLine="479"/>
      </w:pPr>
      <w:r>
        <w:rPr>
          <w:color w:val="231F20"/>
          <w:w w:val="95"/>
        </w:rPr>
        <w:t xml:space="preserve">注意：安装支架不要采用装配前焊接在台车上的连接方法，因为这样很难保证图3-  </w:t>
      </w:r>
      <w:r>
        <w:rPr>
          <w:color w:val="231F20"/>
        </w:rPr>
        <w:t>1规定的相关位置精度。</w:t>
      </w:r>
    </w:p>
    <w:p>
      <w:pPr>
        <w:pStyle w:val="5"/>
        <w:spacing w:before="40"/>
        <w:ind w:left="1894"/>
      </w:pPr>
      <w:r>
        <w:rPr>
          <w:color w:val="231F20"/>
        </w:rPr>
        <w:t>制动器安装请按照如下步骤和方法进行：</w:t>
      </w:r>
    </w:p>
    <w:p>
      <w:pPr>
        <w:pStyle w:val="9"/>
        <w:numPr>
          <w:ilvl w:val="2"/>
          <w:numId w:val="2"/>
        </w:numPr>
        <w:tabs>
          <w:tab w:val="left" w:pos="2132"/>
        </w:tabs>
        <w:spacing w:before="55" w:after="0" w:line="283" w:lineRule="auto"/>
        <w:ind w:left="1414" w:right="1455" w:firstLine="479"/>
        <w:jc w:val="left"/>
        <w:rPr>
          <w:sz w:val="24"/>
        </w:rPr>
      </w:pPr>
      <w:r>
        <w:rPr>
          <w:color w:val="231F20"/>
          <w:spacing w:val="3"/>
          <w:w w:val="95"/>
          <w:sz w:val="24"/>
        </w:rPr>
        <w:t>制动器安装前，应先将液压站安装到位，布置好液压管路(各个制动器到液压站的</w:t>
      </w:r>
      <w:r>
        <w:rPr>
          <w:color w:val="231F20"/>
          <w:spacing w:val="3"/>
          <w:sz w:val="24"/>
        </w:rPr>
        <w:t>管路长度之差应尽量减小)，并接好电气控制线路。</w:t>
      </w:r>
    </w:p>
    <w:p>
      <w:pPr>
        <w:pStyle w:val="9"/>
        <w:numPr>
          <w:ilvl w:val="2"/>
          <w:numId w:val="2"/>
        </w:numPr>
        <w:tabs>
          <w:tab w:val="left" w:pos="2134"/>
        </w:tabs>
        <w:spacing w:before="0" w:after="0" w:line="283" w:lineRule="auto"/>
        <w:ind w:left="1414" w:right="1455" w:firstLine="480"/>
        <w:jc w:val="left"/>
        <w:rPr>
          <w:sz w:val="24"/>
        </w:rPr>
      </w:pPr>
      <w:r>
        <w:rPr>
          <w:color w:val="231F20"/>
          <w:w w:val="95"/>
          <w:sz w:val="24"/>
        </w:rPr>
        <w:t xml:space="preserve">用螺栓将制动器与安装支架连结好(如采用过度连板时,过度连板也应和安装支架 </w:t>
      </w:r>
      <w:r>
        <w:rPr>
          <w:color w:val="231F20"/>
          <w:sz w:val="24"/>
        </w:rPr>
        <w:t>连结好)。</w:t>
      </w:r>
    </w:p>
    <w:p>
      <w:pPr>
        <w:pStyle w:val="9"/>
        <w:numPr>
          <w:ilvl w:val="2"/>
          <w:numId w:val="2"/>
        </w:numPr>
        <w:tabs>
          <w:tab w:val="left" w:pos="2127"/>
        </w:tabs>
        <w:spacing w:before="0" w:after="0" w:line="306" w:lineRule="exact"/>
        <w:ind w:left="2126" w:right="0" w:hanging="233"/>
        <w:jc w:val="left"/>
        <w:rPr>
          <w:sz w:val="24"/>
        </w:rPr>
      </w:pPr>
      <w:r>
        <w:rPr>
          <w:color w:val="231F20"/>
          <w:sz w:val="24"/>
        </w:rPr>
        <w:t>将制动臂打开，并保证制动衬垫间的距离大于车轮厚度3mm以上。</w:t>
      </w:r>
    </w:p>
    <w:p>
      <w:pPr>
        <w:pStyle w:val="9"/>
        <w:numPr>
          <w:ilvl w:val="2"/>
          <w:numId w:val="2"/>
        </w:numPr>
        <w:tabs>
          <w:tab w:val="left" w:pos="2130"/>
        </w:tabs>
        <w:spacing w:before="53" w:after="0" w:line="283" w:lineRule="auto"/>
        <w:ind w:left="1414" w:right="1455" w:firstLine="479"/>
        <w:jc w:val="both"/>
        <w:rPr>
          <w:sz w:val="24"/>
        </w:rPr>
      </w:pPr>
      <w:r>
        <w:rPr>
          <w:color w:val="231F20"/>
          <w:w w:val="95"/>
          <w:sz w:val="24"/>
        </w:rPr>
        <w:t>将装好安装支架并已打开的制动器平稳地移入安装位置(如图3-1所示)，请注意制</w:t>
      </w:r>
      <w:r>
        <w:rPr>
          <w:color w:val="231F20"/>
          <w:spacing w:val="4"/>
          <w:w w:val="95"/>
          <w:sz w:val="24"/>
        </w:rPr>
        <w:t>动器油口是否在液压管路一侧(制动器一般成对安装，两油口对称布置)。找准位置后使制动器闭合抱住车轮。然后检查制动器位置是否正确(参见图3-2)，确认正确后将安装支</w:t>
      </w:r>
      <w:r>
        <w:rPr>
          <w:color w:val="231F20"/>
          <w:spacing w:val="4"/>
          <w:sz w:val="24"/>
        </w:rPr>
        <w:t>架或过度连板焊接到台车上，最后拧紧支架螺栓。</w:t>
      </w:r>
    </w:p>
    <w:p>
      <w:pPr>
        <w:pStyle w:val="5"/>
        <w:spacing w:before="34" w:line="312" w:lineRule="auto"/>
        <w:ind w:left="1414" w:right="1455" w:firstLine="480"/>
      </w:pPr>
      <w:r>
        <w:rPr>
          <w:color w:val="231F20"/>
          <w:w w:val="95"/>
        </w:rPr>
        <w:t>注意：应保证衬垫与车轮两侧面平行(参见图3-1)，如平行度保证不了，可在安装支</w:t>
      </w:r>
      <w:r>
        <w:rPr>
          <w:color w:val="231F20"/>
        </w:rPr>
        <w:t>架与制动器结合面处用垫片进行调整。</w:t>
      </w:r>
    </w:p>
    <w:p>
      <w:pPr>
        <w:pStyle w:val="9"/>
        <w:numPr>
          <w:ilvl w:val="2"/>
          <w:numId w:val="2"/>
        </w:numPr>
        <w:tabs>
          <w:tab w:val="left" w:pos="2137"/>
        </w:tabs>
        <w:spacing w:before="0" w:after="0" w:line="272" w:lineRule="exact"/>
        <w:ind w:left="2136" w:right="0" w:hanging="243"/>
        <w:jc w:val="left"/>
        <w:rPr>
          <w:sz w:val="24"/>
        </w:rPr>
      </w:pPr>
      <w:r>
        <w:rPr>
          <w:color w:val="231F20"/>
          <w:spacing w:val="4"/>
          <w:sz w:val="24"/>
        </w:rPr>
        <w:t>将液压管路与制动器油缸的进油口连接，如有单向节流阀，则先将节流阀与制动</w:t>
      </w:r>
    </w:p>
    <w:p>
      <w:pPr>
        <w:spacing w:after="0" w:line="272" w:lineRule="exact"/>
        <w:jc w:val="left"/>
        <w:rPr>
          <w:sz w:val="24"/>
        </w:rPr>
        <w:sectPr>
          <w:footerReference r:id="rId4" w:type="default"/>
          <w:pgSz w:w="11840" w:h="16800"/>
          <w:pgMar w:top="1500" w:right="0" w:bottom="1480" w:left="0" w:header="0" w:footer="1289" w:gutter="0"/>
        </w:sectPr>
      </w:pPr>
    </w:p>
    <w:p>
      <w:pPr>
        <w:pStyle w:val="4"/>
        <w:numPr>
          <w:ilvl w:val="1"/>
          <w:numId w:val="3"/>
        </w:numPr>
        <w:tabs>
          <w:tab w:val="left" w:pos="1787"/>
        </w:tabs>
        <w:spacing w:before="51" w:after="0" w:line="240" w:lineRule="auto"/>
        <w:ind w:left="1786" w:right="0" w:hanging="373"/>
        <w:jc w:val="left"/>
        <w:rPr>
          <w:color w:val="231F20"/>
          <w:sz w:val="24"/>
        </w:rPr>
      </w:pPr>
      <w:r>
        <w:rPr>
          <w:color w:val="231F20"/>
        </w:rPr>
        <w:t>安装前的准备</w:t>
      </w:r>
    </w:p>
    <w:p>
      <w:pPr>
        <w:pStyle w:val="9"/>
        <w:numPr>
          <w:ilvl w:val="2"/>
          <w:numId w:val="3"/>
        </w:numPr>
        <w:tabs>
          <w:tab w:val="left" w:pos="2124"/>
        </w:tabs>
        <w:spacing w:before="51" w:after="0" w:line="240" w:lineRule="auto"/>
        <w:ind w:left="2123" w:right="0" w:hanging="230"/>
        <w:jc w:val="left"/>
        <w:rPr>
          <w:sz w:val="24"/>
        </w:rPr>
      </w:pPr>
      <w:r>
        <w:rPr>
          <w:color w:val="231F20"/>
          <w:sz w:val="24"/>
        </w:rPr>
        <w:t>安装前请检查制动器的标牌与要求是否一致；</w:t>
      </w:r>
    </w:p>
    <w:p>
      <w:pPr>
        <w:pStyle w:val="9"/>
        <w:numPr>
          <w:ilvl w:val="2"/>
          <w:numId w:val="3"/>
        </w:numPr>
        <w:tabs>
          <w:tab w:val="left" w:pos="2124"/>
        </w:tabs>
        <w:spacing w:before="56" w:after="0" w:line="283" w:lineRule="auto"/>
        <w:ind w:left="1894" w:right="2191" w:firstLine="0"/>
        <w:jc w:val="left"/>
        <w:rPr>
          <w:sz w:val="24"/>
        </w:rPr>
      </w:pPr>
      <w:r>
        <w:rPr>
          <w:color w:val="231F20"/>
          <w:w w:val="95"/>
          <w:sz w:val="24"/>
        </w:rPr>
        <w:t>制动器的各零部件是否齐全（带液压站时，各连接管件及选件是否配齐</w:t>
      </w:r>
      <w:r>
        <w:rPr>
          <w:color w:val="231F20"/>
          <w:spacing w:val="-9"/>
          <w:w w:val="95"/>
          <w:sz w:val="24"/>
        </w:rPr>
        <w:t xml:space="preserve">）； </w:t>
      </w:r>
      <w:r>
        <w:rPr>
          <w:color w:val="231F20"/>
          <w:sz w:val="24"/>
        </w:rPr>
        <w:t>c.各活动铰点有无锈蚀卡死；</w:t>
      </w:r>
    </w:p>
    <w:p>
      <w:pPr>
        <w:pStyle w:val="5"/>
        <w:spacing w:before="2" w:line="283" w:lineRule="auto"/>
        <w:ind w:left="1894" w:right="3787"/>
      </w:pPr>
      <w:r>
        <w:rPr>
          <w:color w:val="231F20"/>
          <w:w w:val="95"/>
        </w:rPr>
        <w:t xml:space="preserve">d.制动衬垫表面是否沾有油污、及其它影响摩擦性能的杂质； e.车轮表面是否有锈斑、油污、电焊伤痕、不平整等缺陷。 </w:t>
      </w:r>
      <w:r>
        <w:rPr>
          <w:color w:val="231F20"/>
        </w:rPr>
        <w:t>如发现有异常，必须在处理解决后才能开始安装。</w:t>
      </w:r>
    </w:p>
    <w:p>
      <w:pPr>
        <w:pStyle w:val="4"/>
        <w:numPr>
          <w:ilvl w:val="1"/>
          <w:numId w:val="3"/>
        </w:numPr>
        <w:tabs>
          <w:tab w:val="left" w:pos="1787"/>
        </w:tabs>
        <w:spacing w:before="20" w:after="0" w:line="240" w:lineRule="auto"/>
        <w:ind w:left="1786" w:right="0" w:hanging="373"/>
        <w:jc w:val="left"/>
        <w:rPr>
          <w:color w:val="231F20"/>
          <w:sz w:val="24"/>
        </w:rPr>
      </w:pPr>
      <w:r>
        <w:rPr>
          <w:color w:val="231F20"/>
        </w:rPr>
        <w:t>安装</w:t>
      </w:r>
    </w:p>
    <w:p>
      <w:pPr>
        <w:pStyle w:val="5"/>
        <w:spacing w:before="51" w:line="283" w:lineRule="auto"/>
        <w:ind w:left="1414" w:right="1455" w:firstLine="479"/>
      </w:pPr>
      <w:r>
        <w:rPr>
          <w:color w:val="231F20"/>
          <w:w w:val="95"/>
        </w:rPr>
        <w:t>吊装制动器时,请参照图2-1进行,严禁利用制动器的油缸和活塞杆(制动螺杆)部位进</w:t>
      </w:r>
      <w:r>
        <w:rPr>
          <w:color w:val="231F20"/>
        </w:rPr>
        <w:t>行吊装。</w:t>
      </w:r>
    </w:p>
    <w:p>
      <w:pPr>
        <w:pStyle w:val="5"/>
        <w:spacing w:before="2" w:line="283" w:lineRule="auto"/>
        <w:ind w:left="1414" w:right="1455" w:firstLine="479"/>
        <w:jc w:val="both"/>
      </w:pPr>
      <w:r>
        <w:rPr>
          <w:color w:val="231F20"/>
          <w:w w:val="95"/>
        </w:rPr>
        <w:t>制动器安装前应将安装支架加工好。安装支架应有足够的强度和刚度，其形式和尺寸参见图3-1。安装支架与台车的连接方式及其安装程序一般有如下几种：通过螺栓与台车连结；通过过度连板(参见图3-1，过度连板与安装支架通过螺栓连结)与台车在装配时焊</w:t>
      </w:r>
      <w:r>
        <w:rPr>
          <w:color w:val="231F20"/>
        </w:rPr>
        <w:t>接；直接与台车在装配时焊接。</w:t>
      </w:r>
    </w:p>
    <w:p>
      <w:pPr>
        <w:pStyle w:val="5"/>
        <w:spacing w:before="5"/>
        <w:ind w:left="1894"/>
      </w:pPr>
      <w:r>
        <w:rPr>
          <w:color w:val="231F20"/>
        </w:rPr>
        <w:t>连结螺栓的规格、数量与性能等级应符合表3-1的规定。</w:t>
      </w:r>
    </w:p>
    <w:p>
      <w:pPr>
        <w:pStyle w:val="5"/>
        <w:spacing w:before="52"/>
        <w:ind w:right="2128"/>
        <w:jc w:val="right"/>
      </w:pPr>
      <w:r>
        <w:rPr>
          <w:color w:val="231F20"/>
          <w:w w:val="85"/>
        </w:rPr>
        <w:t>表3-1</w:t>
      </w:r>
    </w:p>
    <w:p>
      <w:pPr>
        <w:pStyle w:val="5"/>
        <w:spacing w:before="10"/>
        <w:rPr>
          <w:sz w:val="4"/>
        </w:rPr>
      </w:pPr>
    </w:p>
    <w:tbl>
      <w:tblPr>
        <w:tblStyle w:val="6"/>
        <w:tblW w:w="0" w:type="auto"/>
        <w:tblInd w:w="1647"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507"/>
        <w:gridCol w:w="1191"/>
        <w:gridCol w:w="995"/>
        <w:gridCol w:w="1203"/>
        <w:gridCol w:w="1219"/>
        <w:gridCol w:w="1199"/>
        <w:gridCol w:w="1203"/>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504" w:hRule="atLeast"/>
        </w:trPr>
        <w:tc>
          <w:tcPr>
            <w:tcW w:w="1507" w:type="dxa"/>
            <w:vMerge w:val="restart"/>
          </w:tcPr>
          <w:p>
            <w:pPr>
              <w:pStyle w:val="10"/>
              <w:spacing w:before="181" w:line="254" w:lineRule="auto"/>
              <w:ind w:left="453" w:right="329" w:hanging="165"/>
              <w:rPr>
                <w:sz w:val="22"/>
              </w:rPr>
            </w:pPr>
            <w:r>
              <w:rPr>
                <w:color w:val="231F20"/>
                <w:sz w:val="22"/>
              </w:rPr>
              <w:t>制 动 器规 格</w:t>
            </w:r>
          </w:p>
        </w:tc>
        <w:tc>
          <w:tcPr>
            <w:tcW w:w="3389" w:type="dxa"/>
            <w:gridSpan w:val="3"/>
          </w:tcPr>
          <w:p>
            <w:pPr>
              <w:pStyle w:val="10"/>
              <w:spacing w:before="105"/>
              <w:ind w:left="514"/>
              <w:rPr>
                <w:sz w:val="22"/>
              </w:rPr>
            </w:pPr>
            <w:r>
              <w:rPr>
                <w:color w:val="231F20"/>
                <w:sz w:val="22"/>
              </w:rPr>
              <w:t>制动器与安装支架的连结</w:t>
            </w:r>
          </w:p>
        </w:tc>
        <w:tc>
          <w:tcPr>
            <w:tcW w:w="3621" w:type="dxa"/>
            <w:gridSpan w:val="3"/>
          </w:tcPr>
          <w:p>
            <w:pPr>
              <w:pStyle w:val="10"/>
              <w:spacing w:before="105"/>
              <w:ind w:left="127"/>
              <w:rPr>
                <w:sz w:val="22"/>
              </w:rPr>
            </w:pPr>
            <w:r>
              <w:rPr>
                <w:color w:val="231F20"/>
                <w:sz w:val="22"/>
              </w:rPr>
              <w:t>安装支架与过度连板或台车的连结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79" w:hRule="atLeast"/>
        </w:trPr>
        <w:tc>
          <w:tcPr>
            <w:tcW w:w="1507" w:type="dxa"/>
            <w:vMerge w:val="continue"/>
            <w:tcBorders>
              <w:top w:val="nil"/>
            </w:tcBorders>
          </w:tcPr>
          <w:p>
            <w:pPr>
              <w:rPr>
                <w:sz w:val="2"/>
                <w:szCs w:val="2"/>
              </w:rPr>
            </w:pPr>
          </w:p>
        </w:tc>
        <w:tc>
          <w:tcPr>
            <w:tcW w:w="1191" w:type="dxa"/>
          </w:tcPr>
          <w:p>
            <w:pPr>
              <w:pStyle w:val="10"/>
              <w:spacing w:before="45"/>
              <w:ind w:left="133" w:right="128"/>
              <w:jc w:val="center"/>
              <w:rPr>
                <w:sz w:val="22"/>
              </w:rPr>
            </w:pPr>
            <w:r>
              <w:rPr>
                <w:color w:val="231F20"/>
                <w:sz w:val="22"/>
              </w:rPr>
              <w:t>螺栓规格</w:t>
            </w:r>
          </w:p>
        </w:tc>
        <w:tc>
          <w:tcPr>
            <w:tcW w:w="995" w:type="dxa"/>
          </w:tcPr>
          <w:p>
            <w:pPr>
              <w:pStyle w:val="10"/>
              <w:spacing w:before="45"/>
              <w:ind w:left="254" w:right="251"/>
              <w:jc w:val="center"/>
              <w:rPr>
                <w:sz w:val="22"/>
              </w:rPr>
            </w:pPr>
            <w:r>
              <w:rPr>
                <w:color w:val="231F20"/>
                <w:sz w:val="22"/>
              </w:rPr>
              <w:t>数量</w:t>
            </w:r>
          </w:p>
        </w:tc>
        <w:tc>
          <w:tcPr>
            <w:tcW w:w="1203" w:type="dxa"/>
          </w:tcPr>
          <w:p>
            <w:pPr>
              <w:pStyle w:val="10"/>
              <w:spacing w:before="45"/>
              <w:ind w:left="138" w:right="96"/>
              <w:jc w:val="center"/>
              <w:rPr>
                <w:sz w:val="22"/>
              </w:rPr>
            </w:pPr>
            <w:r>
              <w:rPr>
                <w:color w:val="231F20"/>
                <w:sz w:val="22"/>
              </w:rPr>
              <w:t>性能等级</w:t>
            </w:r>
          </w:p>
        </w:tc>
        <w:tc>
          <w:tcPr>
            <w:tcW w:w="1219" w:type="dxa"/>
          </w:tcPr>
          <w:p>
            <w:pPr>
              <w:pStyle w:val="10"/>
              <w:spacing w:before="45"/>
              <w:ind w:left="166" w:right="123"/>
              <w:jc w:val="center"/>
              <w:rPr>
                <w:sz w:val="22"/>
              </w:rPr>
            </w:pPr>
            <w:r>
              <w:rPr>
                <w:color w:val="231F20"/>
                <w:sz w:val="22"/>
              </w:rPr>
              <w:t>螺栓规格</w:t>
            </w:r>
          </w:p>
        </w:tc>
        <w:tc>
          <w:tcPr>
            <w:tcW w:w="1199" w:type="dxa"/>
          </w:tcPr>
          <w:p>
            <w:pPr>
              <w:pStyle w:val="10"/>
              <w:spacing w:before="45"/>
              <w:ind w:left="375" w:right="334"/>
              <w:jc w:val="center"/>
              <w:rPr>
                <w:sz w:val="22"/>
              </w:rPr>
            </w:pPr>
            <w:r>
              <w:rPr>
                <w:color w:val="231F20"/>
                <w:sz w:val="22"/>
              </w:rPr>
              <w:t>数量</w:t>
            </w:r>
          </w:p>
        </w:tc>
        <w:tc>
          <w:tcPr>
            <w:tcW w:w="1203" w:type="dxa"/>
          </w:tcPr>
          <w:p>
            <w:pPr>
              <w:pStyle w:val="10"/>
              <w:spacing w:before="45"/>
              <w:ind w:left="119" w:right="115"/>
              <w:jc w:val="center"/>
              <w:rPr>
                <w:sz w:val="22"/>
              </w:rPr>
            </w:pPr>
            <w:r>
              <w:rPr>
                <w:color w:val="231F20"/>
                <w:sz w:val="22"/>
              </w:rPr>
              <w:t>性能等级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83" w:hRule="atLeast"/>
        </w:trPr>
        <w:tc>
          <w:tcPr>
            <w:tcW w:w="1507" w:type="dxa"/>
          </w:tcPr>
          <w:p>
            <w:pPr>
              <w:pStyle w:val="10"/>
              <w:spacing w:before="45"/>
              <w:ind w:left="106"/>
              <w:rPr>
                <w:rFonts w:ascii="Times New Roman" w:eastAsia="Times New Roman"/>
                <w:sz w:val="24"/>
              </w:rPr>
            </w:pPr>
            <w:r>
              <w:rPr>
                <w:rFonts w:ascii="Times New Roman" w:eastAsia="Times New Roman"/>
                <w:color w:val="231F20"/>
                <w:sz w:val="24"/>
              </w:rPr>
              <w:t>YLZ25</w:t>
            </w:r>
            <w:r>
              <w:rPr>
                <w:color w:val="231F20"/>
                <w:sz w:val="24"/>
              </w:rPr>
              <w:t>、</w:t>
            </w:r>
            <w:r>
              <w:rPr>
                <w:rFonts w:ascii="Times New Roman" w:eastAsia="Times New Roman"/>
                <w:color w:val="231F20"/>
                <w:sz w:val="24"/>
              </w:rPr>
              <w:t>40</w:t>
            </w:r>
          </w:p>
        </w:tc>
        <w:tc>
          <w:tcPr>
            <w:tcW w:w="1191" w:type="dxa"/>
          </w:tcPr>
          <w:p>
            <w:pPr>
              <w:pStyle w:val="10"/>
              <w:spacing w:before="58"/>
              <w:ind w:left="132" w:right="128"/>
              <w:jc w:val="center"/>
              <w:rPr>
                <w:rFonts w:ascii="Times New Roman"/>
                <w:sz w:val="24"/>
              </w:rPr>
            </w:pPr>
            <w:r>
              <w:rPr>
                <w:rFonts w:ascii="Times New Roman"/>
                <w:color w:val="231F20"/>
                <w:sz w:val="24"/>
              </w:rPr>
              <w:t>M20</w:t>
            </w:r>
          </w:p>
        </w:tc>
        <w:tc>
          <w:tcPr>
            <w:tcW w:w="995" w:type="dxa"/>
          </w:tcPr>
          <w:p>
            <w:pPr>
              <w:pStyle w:val="10"/>
              <w:spacing w:before="58"/>
              <w:ind w:left="4"/>
              <w:jc w:val="center"/>
              <w:rPr>
                <w:rFonts w:ascii="Times New Roman"/>
                <w:sz w:val="24"/>
              </w:rPr>
            </w:pPr>
            <w:r>
              <w:rPr>
                <w:rFonts w:ascii="Times New Roman"/>
                <w:color w:val="231F20"/>
                <w:w w:val="99"/>
                <w:sz w:val="24"/>
              </w:rPr>
              <w:t>6</w:t>
            </w:r>
          </w:p>
        </w:tc>
        <w:tc>
          <w:tcPr>
            <w:tcW w:w="1203" w:type="dxa"/>
          </w:tcPr>
          <w:p>
            <w:pPr>
              <w:pStyle w:val="10"/>
              <w:spacing w:before="65" w:line="298" w:lineRule="exact"/>
              <w:ind w:left="124" w:right="115"/>
              <w:jc w:val="center"/>
              <w:rPr>
                <w:rFonts w:ascii="Times New Roman" w:hAnsi="Times New Roman"/>
                <w:sz w:val="24"/>
              </w:rPr>
            </w:pPr>
            <w:r>
              <w:rPr>
                <w:color w:val="231F20"/>
                <w:sz w:val="24"/>
              </w:rPr>
              <w:t>≥</w:t>
            </w:r>
            <w:r>
              <w:rPr>
                <w:rFonts w:ascii="Times New Roman" w:hAnsi="Times New Roman"/>
                <w:color w:val="231F20"/>
                <w:sz w:val="24"/>
              </w:rPr>
              <w:t>8.8</w:t>
            </w:r>
          </w:p>
        </w:tc>
        <w:tc>
          <w:tcPr>
            <w:tcW w:w="1219" w:type="dxa"/>
          </w:tcPr>
          <w:p>
            <w:pPr>
              <w:pStyle w:val="10"/>
              <w:spacing w:before="58"/>
              <w:ind w:left="133" w:right="123"/>
              <w:jc w:val="center"/>
              <w:rPr>
                <w:rFonts w:ascii="Times New Roman"/>
                <w:sz w:val="24"/>
              </w:rPr>
            </w:pPr>
            <w:r>
              <w:rPr>
                <w:rFonts w:ascii="Times New Roman"/>
                <w:color w:val="231F20"/>
                <w:sz w:val="24"/>
              </w:rPr>
              <w:t>M20</w:t>
            </w:r>
          </w:p>
        </w:tc>
        <w:tc>
          <w:tcPr>
            <w:tcW w:w="1199" w:type="dxa"/>
          </w:tcPr>
          <w:p>
            <w:pPr>
              <w:pStyle w:val="10"/>
              <w:spacing w:before="58"/>
              <w:ind w:left="2"/>
              <w:jc w:val="center"/>
              <w:rPr>
                <w:rFonts w:ascii="Times New Roman"/>
                <w:sz w:val="24"/>
              </w:rPr>
            </w:pPr>
            <w:r>
              <w:rPr>
                <w:rFonts w:ascii="Times New Roman"/>
                <w:color w:val="231F20"/>
                <w:w w:val="99"/>
                <w:sz w:val="24"/>
              </w:rPr>
              <w:t>6</w:t>
            </w:r>
          </w:p>
        </w:tc>
        <w:tc>
          <w:tcPr>
            <w:tcW w:w="1203" w:type="dxa"/>
          </w:tcPr>
          <w:p>
            <w:pPr>
              <w:pStyle w:val="10"/>
              <w:spacing w:before="45"/>
              <w:ind w:left="125" w:right="115"/>
              <w:jc w:val="center"/>
              <w:rPr>
                <w:rFonts w:ascii="Times New Roman" w:hAnsi="Times New Roman"/>
                <w:sz w:val="24"/>
              </w:rPr>
            </w:pPr>
            <w:r>
              <w:rPr>
                <w:color w:val="231F20"/>
                <w:sz w:val="24"/>
              </w:rPr>
              <w:t>≥</w:t>
            </w:r>
            <w:r>
              <w:rPr>
                <w:rFonts w:ascii="Times New Roman" w:hAnsi="Times New Roman"/>
                <w:color w:val="231F20"/>
                <w:sz w:val="24"/>
              </w:rPr>
              <w:t>8.8</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79" w:hRule="atLeast"/>
        </w:trPr>
        <w:tc>
          <w:tcPr>
            <w:tcW w:w="1507" w:type="dxa"/>
          </w:tcPr>
          <w:p>
            <w:pPr>
              <w:pStyle w:val="10"/>
              <w:spacing w:before="45"/>
              <w:ind w:left="106"/>
              <w:rPr>
                <w:rFonts w:ascii="Times New Roman" w:eastAsia="Times New Roman"/>
                <w:sz w:val="24"/>
              </w:rPr>
            </w:pPr>
            <w:r>
              <w:rPr>
                <w:rFonts w:ascii="Times New Roman" w:eastAsia="Times New Roman"/>
                <w:color w:val="231F20"/>
                <w:sz w:val="24"/>
              </w:rPr>
              <w:t>YLZ63</w:t>
            </w:r>
            <w:r>
              <w:rPr>
                <w:color w:val="231F20"/>
                <w:sz w:val="24"/>
              </w:rPr>
              <w:t>、</w:t>
            </w:r>
            <w:r>
              <w:rPr>
                <w:rFonts w:ascii="Times New Roman" w:eastAsia="Times New Roman"/>
                <w:color w:val="231F20"/>
                <w:sz w:val="24"/>
              </w:rPr>
              <w:t>100</w:t>
            </w:r>
          </w:p>
        </w:tc>
        <w:tc>
          <w:tcPr>
            <w:tcW w:w="1191" w:type="dxa"/>
          </w:tcPr>
          <w:p>
            <w:pPr>
              <w:pStyle w:val="10"/>
              <w:spacing w:before="58"/>
              <w:ind w:left="132" w:right="128"/>
              <w:jc w:val="center"/>
              <w:rPr>
                <w:rFonts w:ascii="Times New Roman"/>
                <w:sz w:val="24"/>
              </w:rPr>
            </w:pPr>
            <w:r>
              <w:rPr>
                <w:rFonts w:ascii="Times New Roman"/>
                <w:color w:val="231F20"/>
                <w:sz w:val="24"/>
              </w:rPr>
              <w:t>M24</w:t>
            </w:r>
          </w:p>
        </w:tc>
        <w:tc>
          <w:tcPr>
            <w:tcW w:w="995" w:type="dxa"/>
          </w:tcPr>
          <w:p>
            <w:pPr>
              <w:pStyle w:val="10"/>
              <w:spacing w:before="58"/>
              <w:ind w:left="4"/>
              <w:jc w:val="center"/>
              <w:rPr>
                <w:rFonts w:ascii="Times New Roman"/>
                <w:sz w:val="24"/>
              </w:rPr>
            </w:pPr>
            <w:r>
              <w:rPr>
                <w:rFonts w:ascii="Times New Roman"/>
                <w:color w:val="231F20"/>
                <w:w w:val="99"/>
                <w:sz w:val="24"/>
              </w:rPr>
              <w:t>6</w:t>
            </w:r>
          </w:p>
        </w:tc>
        <w:tc>
          <w:tcPr>
            <w:tcW w:w="1203" w:type="dxa"/>
          </w:tcPr>
          <w:p>
            <w:pPr>
              <w:pStyle w:val="10"/>
              <w:spacing w:before="65" w:line="294" w:lineRule="exact"/>
              <w:ind w:left="124" w:right="115"/>
              <w:jc w:val="center"/>
              <w:rPr>
                <w:rFonts w:ascii="Times New Roman" w:hAnsi="Times New Roman"/>
                <w:sz w:val="24"/>
              </w:rPr>
            </w:pPr>
            <w:r>
              <w:rPr>
                <w:color w:val="231F20"/>
                <w:sz w:val="24"/>
              </w:rPr>
              <w:t>≥</w:t>
            </w:r>
            <w:r>
              <w:rPr>
                <w:rFonts w:ascii="Times New Roman" w:hAnsi="Times New Roman"/>
                <w:color w:val="231F20"/>
                <w:sz w:val="24"/>
              </w:rPr>
              <w:t>8.8</w:t>
            </w:r>
          </w:p>
        </w:tc>
        <w:tc>
          <w:tcPr>
            <w:tcW w:w="1219" w:type="dxa"/>
          </w:tcPr>
          <w:p>
            <w:pPr>
              <w:pStyle w:val="10"/>
              <w:spacing w:before="58"/>
              <w:ind w:left="133" w:right="123"/>
              <w:jc w:val="center"/>
              <w:rPr>
                <w:rFonts w:ascii="Times New Roman"/>
                <w:sz w:val="24"/>
              </w:rPr>
            </w:pPr>
            <w:r>
              <w:rPr>
                <w:rFonts w:ascii="Times New Roman"/>
                <w:color w:val="231F20"/>
                <w:sz w:val="24"/>
              </w:rPr>
              <w:t>M24</w:t>
            </w:r>
          </w:p>
        </w:tc>
        <w:tc>
          <w:tcPr>
            <w:tcW w:w="1199" w:type="dxa"/>
          </w:tcPr>
          <w:p>
            <w:pPr>
              <w:pStyle w:val="10"/>
              <w:spacing w:before="58"/>
              <w:ind w:left="2"/>
              <w:jc w:val="center"/>
              <w:rPr>
                <w:rFonts w:ascii="Times New Roman"/>
                <w:sz w:val="24"/>
              </w:rPr>
            </w:pPr>
            <w:r>
              <w:rPr>
                <w:rFonts w:ascii="Times New Roman"/>
                <w:color w:val="231F20"/>
                <w:w w:val="99"/>
                <w:sz w:val="24"/>
              </w:rPr>
              <w:t>6</w:t>
            </w:r>
          </w:p>
        </w:tc>
        <w:tc>
          <w:tcPr>
            <w:tcW w:w="1203" w:type="dxa"/>
          </w:tcPr>
          <w:p>
            <w:pPr>
              <w:pStyle w:val="10"/>
              <w:spacing w:before="45"/>
              <w:ind w:left="125" w:right="115"/>
              <w:jc w:val="center"/>
              <w:rPr>
                <w:rFonts w:ascii="Times New Roman" w:hAnsi="Times New Roman"/>
                <w:sz w:val="24"/>
              </w:rPr>
            </w:pPr>
            <w:r>
              <w:rPr>
                <w:color w:val="231F20"/>
                <w:sz w:val="24"/>
              </w:rPr>
              <w:t>≥</w:t>
            </w:r>
            <w:r>
              <w:rPr>
                <w:rFonts w:ascii="Times New Roman" w:hAnsi="Times New Roman"/>
                <w:color w:val="231F20"/>
                <w:sz w:val="24"/>
              </w:rPr>
              <w:t>8.8</w:t>
            </w:r>
          </w:p>
        </w:tc>
      </w:tr>
    </w:tbl>
    <w:p>
      <w:pPr>
        <w:pStyle w:val="5"/>
        <w:spacing w:before="97" w:line="280" w:lineRule="auto"/>
        <w:ind w:left="1414" w:right="1455" w:firstLine="479"/>
      </w:pPr>
      <w:r>
        <w:rPr>
          <w:color w:val="231F20"/>
          <w:w w:val="95"/>
        </w:rPr>
        <w:t xml:space="preserve">注意：安装支架不要采用装配前焊接在台车上的连接方法，因为这样很难保证图3-  </w:t>
      </w:r>
      <w:r>
        <w:rPr>
          <w:color w:val="231F20"/>
        </w:rPr>
        <w:t>1规定的相关位置精度。</w:t>
      </w:r>
    </w:p>
    <w:p>
      <w:pPr>
        <w:pStyle w:val="5"/>
        <w:spacing w:before="40"/>
        <w:ind w:left="1894"/>
      </w:pPr>
      <w:r>
        <w:rPr>
          <w:color w:val="231F20"/>
        </w:rPr>
        <w:t>制动器安装请按照如下步骤和方法进行：</w:t>
      </w:r>
    </w:p>
    <w:p>
      <w:pPr>
        <w:pStyle w:val="9"/>
        <w:numPr>
          <w:ilvl w:val="2"/>
          <w:numId w:val="3"/>
        </w:numPr>
        <w:tabs>
          <w:tab w:val="left" w:pos="2132"/>
        </w:tabs>
        <w:spacing w:before="55" w:after="0" w:line="283" w:lineRule="auto"/>
        <w:ind w:left="1414" w:right="1455" w:firstLine="479"/>
        <w:jc w:val="left"/>
        <w:rPr>
          <w:sz w:val="24"/>
        </w:rPr>
      </w:pPr>
      <w:r>
        <w:rPr>
          <w:color w:val="231F20"/>
          <w:spacing w:val="3"/>
          <w:w w:val="95"/>
          <w:sz w:val="24"/>
        </w:rPr>
        <w:t>制动器安装前，应先将液压站安装到位，布置好液压管路(各个制动器到液压站的</w:t>
      </w:r>
      <w:r>
        <w:rPr>
          <w:color w:val="231F20"/>
          <w:spacing w:val="3"/>
          <w:sz w:val="24"/>
        </w:rPr>
        <w:t>管路长度之差应尽量减小)，并接好电气控制线路。</w:t>
      </w:r>
    </w:p>
    <w:p>
      <w:pPr>
        <w:pStyle w:val="9"/>
        <w:numPr>
          <w:ilvl w:val="2"/>
          <w:numId w:val="3"/>
        </w:numPr>
        <w:tabs>
          <w:tab w:val="left" w:pos="2134"/>
        </w:tabs>
        <w:spacing w:before="0" w:after="0" w:line="283" w:lineRule="auto"/>
        <w:ind w:left="1414" w:right="1455" w:firstLine="480"/>
        <w:jc w:val="left"/>
        <w:rPr>
          <w:sz w:val="24"/>
        </w:rPr>
      </w:pPr>
      <w:r>
        <w:rPr>
          <w:color w:val="231F20"/>
          <w:w w:val="95"/>
          <w:sz w:val="24"/>
        </w:rPr>
        <w:t xml:space="preserve">用螺栓将制动器与安装支架连结好(如采用过度连板时,过度连板也应和安装支架 </w:t>
      </w:r>
      <w:r>
        <w:rPr>
          <w:color w:val="231F20"/>
          <w:sz w:val="24"/>
        </w:rPr>
        <w:t>连结好)。</w:t>
      </w:r>
    </w:p>
    <w:p>
      <w:pPr>
        <w:pStyle w:val="9"/>
        <w:numPr>
          <w:ilvl w:val="2"/>
          <w:numId w:val="3"/>
        </w:numPr>
        <w:tabs>
          <w:tab w:val="left" w:pos="2127"/>
        </w:tabs>
        <w:spacing w:before="0" w:after="0" w:line="306" w:lineRule="exact"/>
        <w:ind w:left="2126" w:right="0" w:hanging="233"/>
        <w:jc w:val="left"/>
        <w:rPr>
          <w:sz w:val="24"/>
        </w:rPr>
      </w:pPr>
      <w:r>
        <w:rPr>
          <w:color w:val="231F20"/>
          <w:sz w:val="24"/>
        </w:rPr>
        <w:t>将制动臂打开，并保证制动衬垫间的距离大于车轮厚度3mm以上。</w:t>
      </w:r>
    </w:p>
    <w:p>
      <w:pPr>
        <w:pStyle w:val="9"/>
        <w:numPr>
          <w:ilvl w:val="2"/>
          <w:numId w:val="3"/>
        </w:numPr>
        <w:tabs>
          <w:tab w:val="left" w:pos="2130"/>
        </w:tabs>
        <w:spacing w:before="53" w:after="0" w:line="283" w:lineRule="auto"/>
        <w:ind w:left="1414" w:right="1455" w:firstLine="479"/>
        <w:jc w:val="both"/>
        <w:rPr>
          <w:sz w:val="24"/>
        </w:rPr>
      </w:pPr>
      <w:r>
        <w:rPr>
          <w:color w:val="231F20"/>
          <w:w w:val="95"/>
          <w:sz w:val="24"/>
        </w:rPr>
        <w:t>将装好安装支架并已打开的制动器平稳地移入安装位置(如图3-1所示)，请注意制</w:t>
      </w:r>
      <w:r>
        <w:rPr>
          <w:color w:val="231F20"/>
          <w:spacing w:val="4"/>
          <w:w w:val="95"/>
          <w:sz w:val="24"/>
        </w:rPr>
        <w:t>动器油口是否在液压管路一侧(制动器一般成对安装，两油口对称布置)。找准位置后使制动器闭合抱住车轮。然后检查制动器位置是否正确(参见图3-2)，确认正确后将安装支</w:t>
      </w:r>
      <w:r>
        <w:rPr>
          <w:color w:val="231F20"/>
          <w:spacing w:val="4"/>
          <w:sz w:val="24"/>
        </w:rPr>
        <w:t>架或过度连板焊接到台车上，最后拧紧支架螺栓。</w:t>
      </w:r>
    </w:p>
    <w:p>
      <w:pPr>
        <w:pStyle w:val="5"/>
        <w:spacing w:before="34" w:line="312" w:lineRule="auto"/>
        <w:ind w:left="1414" w:right="1455" w:firstLine="480"/>
      </w:pPr>
      <w:r>
        <w:rPr>
          <w:color w:val="231F20"/>
          <w:w w:val="95"/>
        </w:rPr>
        <w:t>注意：应保证衬垫与车轮两侧面平行(参见图3-1)，如平行度保证不了，可在安装支</w:t>
      </w:r>
      <w:r>
        <w:rPr>
          <w:color w:val="231F20"/>
        </w:rPr>
        <w:t>架与制动器结合面处用垫片进行调整。</w:t>
      </w:r>
    </w:p>
    <w:p>
      <w:pPr>
        <w:pStyle w:val="9"/>
        <w:numPr>
          <w:ilvl w:val="2"/>
          <w:numId w:val="3"/>
        </w:numPr>
        <w:tabs>
          <w:tab w:val="left" w:pos="2137"/>
        </w:tabs>
        <w:spacing w:before="0" w:after="0" w:line="272" w:lineRule="exact"/>
        <w:ind w:left="2136" w:right="0" w:hanging="243"/>
        <w:jc w:val="left"/>
        <w:rPr>
          <w:sz w:val="24"/>
        </w:rPr>
      </w:pPr>
      <w:r>
        <w:rPr>
          <w:color w:val="231F20"/>
          <w:spacing w:val="4"/>
          <w:sz w:val="24"/>
        </w:rPr>
        <w:t>将液压管路与制动器油缸的进油口连接，如有单向节流阀，则先将节流阀与制动</w:t>
      </w:r>
    </w:p>
    <w:p>
      <w:pPr>
        <w:spacing w:after="0" w:line="272" w:lineRule="exact"/>
        <w:jc w:val="left"/>
        <w:rPr>
          <w:sz w:val="24"/>
        </w:rPr>
        <w:sectPr>
          <w:pgSz w:w="11840" w:h="16800"/>
          <w:pgMar w:top="1500" w:right="0" w:bottom="1480" w:left="0" w:header="0" w:footer="1289" w:gutter="0"/>
        </w:sect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spacing w:before="12"/>
        <w:rPr>
          <w:sz w:val="17"/>
        </w:rPr>
      </w:pPr>
    </w:p>
    <w:p>
      <w:pPr>
        <w:pStyle w:val="5"/>
        <w:spacing w:line="283" w:lineRule="auto"/>
        <w:ind w:left="1414" w:right="1455"/>
      </w:pPr>
      <w:r>
        <w:rPr>
          <w:color w:val="231F20"/>
          <w:w w:val="95"/>
        </w:rPr>
        <w:t xml:space="preserve">器油缸相连，再与管路接通；制动器油缸进油口为内螺纹M18×1.5(不带单向节流阀时) </w:t>
      </w:r>
      <w:r>
        <w:rPr>
          <w:color w:val="231F20"/>
        </w:rPr>
        <w:t>或外螺纹M18×1.5(带单向节流阀时）。</w:t>
      </w:r>
    </w:p>
    <w:p>
      <w:pPr>
        <w:pStyle w:val="9"/>
        <w:numPr>
          <w:ilvl w:val="2"/>
          <w:numId w:val="3"/>
        </w:numPr>
        <w:tabs>
          <w:tab w:val="left" w:pos="2140"/>
        </w:tabs>
        <w:spacing w:before="2" w:after="0" w:line="283" w:lineRule="auto"/>
        <w:ind w:left="1414" w:right="1455" w:firstLine="480"/>
        <w:jc w:val="left"/>
        <w:rPr>
          <w:sz w:val="24"/>
        </w:rPr>
      </w:pPr>
      <w:r>
        <w:rPr>
          <w:color w:val="231F20"/>
          <w:spacing w:val="5"/>
          <w:w w:val="95"/>
          <w:sz w:val="24"/>
        </w:rPr>
        <w:t>按主机PLC</w:t>
      </w:r>
      <w:r>
        <w:rPr>
          <w:color w:val="231F20"/>
          <w:spacing w:val="4"/>
          <w:w w:val="95"/>
          <w:sz w:val="24"/>
        </w:rPr>
        <w:t>要求接好行程开关电缆(信号指示)。接线必须牢固，电缆填料函应拧</w:t>
      </w:r>
      <w:r>
        <w:rPr>
          <w:color w:val="231F20"/>
          <w:spacing w:val="4"/>
          <w:sz w:val="24"/>
        </w:rPr>
        <w:t>紧使电缆固持。</w:t>
      </w: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spacing w:before="6"/>
        <w:rPr>
          <w:sz w:val="19"/>
        </w:rPr>
      </w:pPr>
    </w:p>
    <w:p>
      <w:pPr>
        <w:tabs>
          <w:tab w:val="left" w:pos="7752"/>
        </w:tabs>
        <w:spacing w:before="76" w:line="280" w:lineRule="auto"/>
        <w:ind w:left="4076" w:right="2575" w:hanging="657"/>
        <w:jc w:val="left"/>
        <w:rPr>
          <w:sz w:val="22"/>
        </w:rPr>
      </w:pPr>
      <w:r>
        <mc:AlternateContent>
          <mc:Choice Requires="wpg">
            <w:drawing>
              <wp:anchor distT="0" distB="0" distL="114300" distR="114300" simplePos="0" relativeHeight="251758592" behindDoc="0" locked="0" layoutInCell="1" allowOverlap="1">
                <wp:simplePos x="0" y="0"/>
                <wp:positionH relativeFrom="page">
                  <wp:posOffset>1127760</wp:posOffset>
                </wp:positionH>
                <wp:positionV relativeFrom="paragraph">
                  <wp:posOffset>-3101975</wp:posOffset>
                </wp:positionV>
                <wp:extent cx="5335270" cy="2954020"/>
                <wp:effectExtent l="0" t="2540" r="17780" b="15240"/>
                <wp:wrapNone/>
                <wp:docPr id="786" name="组合 633"/>
                <wp:cNvGraphicFramePr/>
                <a:graphic xmlns:a="http://schemas.openxmlformats.org/drawingml/2006/main">
                  <a:graphicData uri="http://schemas.microsoft.com/office/word/2010/wordprocessingGroup">
                    <wpg:wgp>
                      <wpg:cNvGrpSpPr/>
                      <wpg:grpSpPr>
                        <a:xfrm>
                          <a:off x="0" y="0"/>
                          <a:ext cx="5335270" cy="2954020"/>
                          <a:chOff x="1776" y="-4886"/>
                          <a:chExt cx="8402" cy="4652"/>
                        </a:xfrm>
                      </wpg:grpSpPr>
                      <wps:wsp>
                        <wps:cNvPr id="749" name="任意多边形 634"/>
                        <wps:cNvSpPr/>
                        <wps:spPr>
                          <a:xfrm>
                            <a:off x="4578" y="-3723"/>
                            <a:ext cx="50" cy="50"/>
                          </a:xfrm>
                          <a:custGeom>
                            <a:avLst/>
                            <a:gdLst/>
                            <a:ahLst/>
                            <a:cxnLst/>
                            <a:pathLst>
                              <a:path w="50" h="50">
                                <a:moveTo>
                                  <a:pt x="0" y="49"/>
                                </a:moveTo>
                                <a:lnTo>
                                  <a:pt x="49" y="0"/>
                                </a:lnTo>
                                <a:moveTo>
                                  <a:pt x="4" y="49"/>
                                </a:moveTo>
                                <a:lnTo>
                                  <a:pt x="49" y="4"/>
                                </a:lnTo>
                              </a:path>
                            </a:pathLst>
                          </a:custGeom>
                          <a:noFill/>
                          <a:ln w="6350" cap="flat" cmpd="sng">
                            <a:solidFill>
                              <a:srgbClr val="231F20"/>
                            </a:solidFill>
                            <a:prstDash val="solid"/>
                            <a:headEnd type="none" w="med" len="med"/>
                            <a:tailEnd type="none" w="med" len="med"/>
                          </a:ln>
                        </wps:spPr>
                        <wps:bodyPr upright="1"/>
                      </wps:wsp>
                      <wps:wsp>
                        <wps:cNvPr id="750" name="直线 635"/>
                        <wps:cNvSpPr/>
                        <wps:spPr>
                          <a:xfrm>
                            <a:off x="4581" y="-3678"/>
                            <a:ext cx="0" cy="10"/>
                          </a:xfrm>
                          <a:prstGeom prst="line">
                            <a:avLst/>
                          </a:prstGeom>
                          <a:ln w="2504" cap="flat" cmpd="sng">
                            <a:solidFill>
                              <a:srgbClr val="231F20"/>
                            </a:solidFill>
                            <a:prstDash val="solid"/>
                            <a:headEnd type="none" w="med" len="med"/>
                            <a:tailEnd type="none" w="med" len="med"/>
                          </a:ln>
                        </wps:spPr>
                        <wps:bodyPr upright="1"/>
                      </wps:wsp>
                      <wps:wsp>
                        <wps:cNvPr id="751" name="直线 636"/>
                        <wps:cNvSpPr/>
                        <wps:spPr>
                          <a:xfrm>
                            <a:off x="4623" y="-3720"/>
                            <a:ext cx="10" cy="0"/>
                          </a:xfrm>
                          <a:prstGeom prst="line">
                            <a:avLst/>
                          </a:prstGeom>
                          <a:ln w="2499" cap="flat" cmpd="sng">
                            <a:solidFill>
                              <a:srgbClr val="231F20"/>
                            </a:solidFill>
                            <a:prstDash val="solid"/>
                            <a:headEnd type="none" w="med" len="med"/>
                            <a:tailEnd type="none" w="med" len="med"/>
                          </a:ln>
                        </wps:spPr>
                        <wps:bodyPr upright="1"/>
                      </wps:wsp>
                      <wps:wsp>
                        <wps:cNvPr id="752" name="任意多边形 637"/>
                        <wps:cNvSpPr/>
                        <wps:spPr>
                          <a:xfrm>
                            <a:off x="4550" y="-3751"/>
                            <a:ext cx="50" cy="50"/>
                          </a:xfrm>
                          <a:custGeom>
                            <a:avLst/>
                            <a:gdLst/>
                            <a:ahLst/>
                            <a:cxnLst/>
                            <a:pathLst>
                              <a:path w="50" h="50">
                                <a:moveTo>
                                  <a:pt x="0" y="50"/>
                                </a:moveTo>
                                <a:lnTo>
                                  <a:pt x="49" y="0"/>
                                </a:lnTo>
                                <a:moveTo>
                                  <a:pt x="0" y="46"/>
                                </a:moveTo>
                                <a:lnTo>
                                  <a:pt x="45" y="0"/>
                                </a:lnTo>
                              </a:path>
                            </a:pathLst>
                          </a:custGeom>
                          <a:noFill/>
                          <a:ln w="6350" cap="flat" cmpd="sng">
                            <a:solidFill>
                              <a:srgbClr val="231F20"/>
                            </a:solidFill>
                            <a:prstDash val="solid"/>
                            <a:headEnd type="none" w="med" len="med"/>
                            <a:tailEnd type="none" w="med" len="med"/>
                          </a:ln>
                        </wps:spPr>
                        <wps:bodyPr upright="1"/>
                      </wps:wsp>
                      <wps:wsp>
                        <wps:cNvPr id="753" name="直线 638"/>
                        <wps:cNvSpPr/>
                        <wps:spPr>
                          <a:xfrm>
                            <a:off x="4546" y="-3703"/>
                            <a:ext cx="10" cy="0"/>
                          </a:xfrm>
                          <a:prstGeom prst="line">
                            <a:avLst/>
                          </a:prstGeom>
                          <a:ln w="2504" cap="flat" cmpd="sng">
                            <a:solidFill>
                              <a:srgbClr val="231F20"/>
                            </a:solidFill>
                            <a:prstDash val="solid"/>
                            <a:headEnd type="none" w="med" len="med"/>
                            <a:tailEnd type="none" w="med" len="med"/>
                          </a:ln>
                        </wps:spPr>
                        <wps:bodyPr upright="1"/>
                      </wps:wsp>
                      <wps:wsp>
                        <wps:cNvPr id="754" name="直线 639"/>
                        <wps:cNvSpPr/>
                        <wps:spPr>
                          <a:xfrm>
                            <a:off x="4598" y="-3756"/>
                            <a:ext cx="0" cy="10"/>
                          </a:xfrm>
                          <a:prstGeom prst="line">
                            <a:avLst/>
                          </a:prstGeom>
                          <a:ln w="2506" cap="flat" cmpd="sng">
                            <a:solidFill>
                              <a:srgbClr val="231F20"/>
                            </a:solidFill>
                            <a:prstDash val="solid"/>
                            <a:headEnd type="none" w="med" len="med"/>
                            <a:tailEnd type="none" w="med" len="med"/>
                          </a:ln>
                        </wps:spPr>
                        <wps:bodyPr upright="1"/>
                      </wps:wsp>
                      <wps:wsp>
                        <wps:cNvPr id="755" name="任意多边形 640"/>
                        <wps:cNvSpPr/>
                        <wps:spPr>
                          <a:xfrm>
                            <a:off x="2703" y="-3049"/>
                            <a:ext cx="20" cy="68"/>
                          </a:xfrm>
                          <a:custGeom>
                            <a:avLst/>
                            <a:gdLst/>
                            <a:ahLst/>
                            <a:cxnLst/>
                            <a:pathLst>
                              <a:path w="20" h="68">
                                <a:moveTo>
                                  <a:pt x="18" y="68"/>
                                </a:moveTo>
                                <a:lnTo>
                                  <a:pt x="0" y="0"/>
                                </a:lnTo>
                                <a:moveTo>
                                  <a:pt x="20" y="64"/>
                                </a:moveTo>
                                <a:lnTo>
                                  <a:pt x="4" y="2"/>
                                </a:lnTo>
                                <a:moveTo>
                                  <a:pt x="18" y="68"/>
                                </a:moveTo>
                                <a:lnTo>
                                  <a:pt x="20" y="64"/>
                                </a:lnTo>
                              </a:path>
                            </a:pathLst>
                          </a:custGeom>
                          <a:noFill/>
                          <a:ln w="6350" cap="flat" cmpd="sng">
                            <a:solidFill>
                              <a:srgbClr val="231F20"/>
                            </a:solidFill>
                            <a:prstDash val="solid"/>
                            <a:headEnd type="none" w="med" len="med"/>
                            <a:tailEnd type="none" w="med" len="med"/>
                          </a:ln>
                        </wps:spPr>
                        <wps:bodyPr upright="1"/>
                      </wps:wsp>
                      <pic:pic xmlns:pic="http://schemas.openxmlformats.org/drawingml/2006/picture">
                        <pic:nvPicPr>
                          <pic:cNvPr id="756" name="图片 641"/>
                          <pic:cNvPicPr>
                            <a:picLocks noChangeAspect="1"/>
                          </pic:cNvPicPr>
                        </pic:nvPicPr>
                        <pic:blipFill>
                          <a:blip r:embed="rId61"/>
                          <a:stretch>
                            <a:fillRect/>
                          </a:stretch>
                        </pic:blipFill>
                        <pic:spPr>
                          <a:xfrm>
                            <a:off x="1901" y="-4822"/>
                            <a:ext cx="7869" cy="4588"/>
                          </a:xfrm>
                          <a:prstGeom prst="rect">
                            <a:avLst/>
                          </a:prstGeom>
                          <a:noFill/>
                          <a:ln>
                            <a:noFill/>
                          </a:ln>
                        </pic:spPr>
                      </pic:pic>
                      <wps:wsp>
                        <wps:cNvPr id="757" name="任意多边形 642"/>
                        <wps:cNvSpPr/>
                        <wps:spPr>
                          <a:xfrm>
                            <a:off x="2662" y="-3723"/>
                            <a:ext cx="4602" cy="752"/>
                          </a:xfrm>
                          <a:custGeom>
                            <a:avLst/>
                            <a:gdLst/>
                            <a:ahLst/>
                            <a:cxnLst/>
                            <a:pathLst>
                              <a:path w="4602" h="752">
                                <a:moveTo>
                                  <a:pt x="40" y="673"/>
                                </a:moveTo>
                                <a:lnTo>
                                  <a:pt x="44" y="675"/>
                                </a:lnTo>
                                <a:moveTo>
                                  <a:pt x="20" y="751"/>
                                </a:moveTo>
                                <a:lnTo>
                                  <a:pt x="2" y="684"/>
                                </a:lnTo>
                                <a:moveTo>
                                  <a:pt x="16" y="749"/>
                                </a:moveTo>
                                <a:lnTo>
                                  <a:pt x="0" y="687"/>
                                </a:lnTo>
                                <a:moveTo>
                                  <a:pt x="20" y="751"/>
                                </a:moveTo>
                                <a:lnTo>
                                  <a:pt x="16" y="749"/>
                                </a:lnTo>
                                <a:moveTo>
                                  <a:pt x="2" y="684"/>
                                </a:moveTo>
                                <a:lnTo>
                                  <a:pt x="0" y="687"/>
                                </a:lnTo>
                                <a:moveTo>
                                  <a:pt x="4601" y="49"/>
                                </a:moveTo>
                                <a:lnTo>
                                  <a:pt x="4551" y="0"/>
                                </a:lnTo>
                                <a:moveTo>
                                  <a:pt x="4597" y="49"/>
                                </a:moveTo>
                                <a:lnTo>
                                  <a:pt x="4551" y="4"/>
                                </a:lnTo>
                              </a:path>
                            </a:pathLst>
                          </a:custGeom>
                          <a:noFill/>
                          <a:ln w="6350" cap="flat" cmpd="sng">
                            <a:solidFill>
                              <a:srgbClr val="231F20"/>
                            </a:solidFill>
                            <a:prstDash val="solid"/>
                            <a:headEnd type="none" w="med" len="med"/>
                            <a:tailEnd type="none" w="med" len="med"/>
                          </a:ln>
                        </wps:spPr>
                        <wps:bodyPr upright="1"/>
                      </wps:wsp>
                      <wps:wsp>
                        <wps:cNvPr id="758" name="直线 643"/>
                        <wps:cNvSpPr/>
                        <wps:spPr>
                          <a:xfrm>
                            <a:off x="7262" y="-3678"/>
                            <a:ext cx="0" cy="10"/>
                          </a:xfrm>
                          <a:prstGeom prst="line">
                            <a:avLst/>
                          </a:prstGeom>
                          <a:ln w="2504" cap="flat" cmpd="sng">
                            <a:solidFill>
                              <a:srgbClr val="231F20"/>
                            </a:solidFill>
                            <a:prstDash val="solid"/>
                            <a:headEnd type="none" w="med" len="med"/>
                            <a:tailEnd type="none" w="med" len="med"/>
                          </a:ln>
                        </wps:spPr>
                        <wps:bodyPr upright="1"/>
                      </wps:wsp>
                      <wps:wsp>
                        <wps:cNvPr id="759" name="直线 644"/>
                        <wps:cNvSpPr/>
                        <wps:spPr>
                          <a:xfrm>
                            <a:off x="7209" y="-3720"/>
                            <a:ext cx="10" cy="0"/>
                          </a:xfrm>
                          <a:prstGeom prst="line">
                            <a:avLst/>
                          </a:prstGeom>
                          <a:ln w="2499" cap="flat" cmpd="sng">
                            <a:solidFill>
                              <a:srgbClr val="231F20"/>
                            </a:solidFill>
                            <a:prstDash val="solid"/>
                            <a:headEnd type="none" w="med" len="med"/>
                            <a:tailEnd type="none" w="med" len="med"/>
                          </a:ln>
                        </wps:spPr>
                        <wps:bodyPr upright="1"/>
                      </wps:wsp>
                      <wps:wsp>
                        <wps:cNvPr id="760" name="任意多边形 645"/>
                        <wps:cNvSpPr/>
                        <wps:spPr>
                          <a:xfrm>
                            <a:off x="7242" y="-3751"/>
                            <a:ext cx="50" cy="50"/>
                          </a:xfrm>
                          <a:custGeom>
                            <a:avLst/>
                            <a:gdLst/>
                            <a:ahLst/>
                            <a:cxnLst/>
                            <a:pathLst>
                              <a:path w="50" h="50">
                                <a:moveTo>
                                  <a:pt x="49" y="50"/>
                                </a:moveTo>
                                <a:lnTo>
                                  <a:pt x="0" y="0"/>
                                </a:lnTo>
                                <a:moveTo>
                                  <a:pt x="49" y="46"/>
                                </a:moveTo>
                                <a:lnTo>
                                  <a:pt x="4" y="0"/>
                                </a:lnTo>
                              </a:path>
                            </a:pathLst>
                          </a:custGeom>
                          <a:noFill/>
                          <a:ln w="6350" cap="flat" cmpd="sng">
                            <a:solidFill>
                              <a:srgbClr val="231F20"/>
                            </a:solidFill>
                            <a:prstDash val="solid"/>
                            <a:headEnd type="none" w="med" len="med"/>
                            <a:tailEnd type="none" w="med" len="med"/>
                          </a:ln>
                        </wps:spPr>
                        <wps:bodyPr upright="1"/>
                      </wps:wsp>
                      <wps:wsp>
                        <wps:cNvPr id="761" name="直线 646"/>
                        <wps:cNvSpPr/>
                        <wps:spPr>
                          <a:xfrm>
                            <a:off x="7287" y="-3703"/>
                            <a:ext cx="10" cy="0"/>
                          </a:xfrm>
                          <a:prstGeom prst="line">
                            <a:avLst/>
                          </a:prstGeom>
                          <a:ln w="2504" cap="flat" cmpd="sng">
                            <a:solidFill>
                              <a:srgbClr val="231F20"/>
                            </a:solidFill>
                            <a:prstDash val="solid"/>
                            <a:headEnd type="none" w="med" len="med"/>
                            <a:tailEnd type="none" w="med" len="med"/>
                          </a:ln>
                        </wps:spPr>
                        <wps:bodyPr upright="1"/>
                      </wps:wsp>
                      <wps:wsp>
                        <wps:cNvPr id="762" name="直线 647"/>
                        <wps:cNvSpPr/>
                        <wps:spPr>
                          <a:xfrm>
                            <a:off x="7245" y="-3756"/>
                            <a:ext cx="0" cy="10"/>
                          </a:xfrm>
                          <a:prstGeom prst="line">
                            <a:avLst/>
                          </a:prstGeom>
                          <a:ln w="2506" cap="flat" cmpd="sng">
                            <a:solidFill>
                              <a:srgbClr val="231F20"/>
                            </a:solidFill>
                            <a:prstDash val="solid"/>
                            <a:headEnd type="none" w="med" len="med"/>
                            <a:tailEnd type="none" w="med" len="med"/>
                          </a:ln>
                        </wps:spPr>
                        <wps:bodyPr upright="1"/>
                      </wps:wsp>
                      <wps:wsp>
                        <wps:cNvPr id="763" name="任意多边形 648"/>
                        <wps:cNvSpPr/>
                        <wps:spPr>
                          <a:xfrm>
                            <a:off x="9119" y="-3049"/>
                            <a:ext cx="61" cy="78"/>
                          </a:xfrm>
                          <a:custGeom>
                            <a:avLst/>
                            <a:gdLst/>
                            <a:ahLst/>
                            <a:cxnLst/>
                            <a:pathLst>
                              <a:path w="61" h="78">
                                <a:moveTo>
                                  <a:pt x="2" y="68"/>
                                </a:moveTo>
                                <a:lnTo>
                                  <a:pt x="20" y="0"/>
                                </a:lnTo>
                                <a:moveTo>
                                  <a:pt x="0" y="64"/>
                                </a:moveTo>
                                <a:lnTo>
                                  <a:pt x="17" y="2"/>
                                </a:lnTo>
                                <a:moveTo>
                                  <a:pt x="2" y="68"/>
                                </a:moveTo>
                                <a:lnTo>
                                  <a:pt x="0" y="64"/>
                                </a:lnTo>
                                <a:moveTo>
                                  <a:pt x="20" y="0"/>
                                </a:moveTo>
                                <a:lnTo>
                                  <a:pt x="17" y="2"/>
                                </a:lnTo>
                                <a:moveTo>
                                  <a:pt x="41" y="78"/>
                                </a:moveTo>
                                <a:lnTo>
                                  <a:pt x="59" y="11"/>
                                </a:lnTo>
                                <a:moveTo>
                                  <a:pt x="44" y="76"/>
                                </a:moveTo>
                                <a:lnTo>
                                  <a:pt x="61" y="14"/>
                                </a:lnTo>
                                <a:moveTo>
                                  <a:pt x="41" y="78"/>
                                </a:moveTo>
                                <a:lnTo>
                                  <a:pt x="44" y="76"/>
                                </a:lnTo>
                                <a:moveTo>
                                  <a:pt x="59" y="11"/>
                                </a:moveTo>
                                <a:lnTo>
                                  <a:pt x="61" y="14"/>
                                </a:lnTo>
                              </a:path>
                            </a:pathLst>
                          </a:custGeom>
                          <a:noFill/>
                          <a:ln w="6350" cap="flat" cmpd="sng">
                            <a:solidFill>
                              <a:srgbClr val="231F20"/>
                            </a:solidFill>
                            <a:prstDash val="solid"/>
                            <a:headEnd type="none" w="med" len="med"/>
                            <a:tailEnd type="none" w="med" len="med"/>
                          </a:ln>
                        </wps:spPr>
                        <wps:bodyPr upright="1"/>
                      </wps:wsp>
                      <wps:wsp>
                        <wps:cNvPr id="764" name="任意多边形 649"/>
                        <wps:cNvSpPr/>
                        <wps:spPr>
                          <a:xfrm>
                            <a:off x="2984" y="-4879"/>
                            <a:ext cx="5815" cy="3603"/>
                          </a:xfrm>
                          <a:custGeom>
                            <a:avLst/>
                            <a:gdLst/>
                            <a:ahLst/>
                            <a:cxnLst/>
                            <a:pathLst>
                              <a:path w="5815" h="3603">
                                <a:moveTo>
                                  <a:pt x="2936" y="0"/>
                                </a:moveTo>
                                <a:lnTo>
                                  <a:pt x="2936" y="3602"/>
                                </a:lnTo>
                                <a:moveTo>
                                  <a:pt x="0" y="3161"/>
                                </a:moveTo>
                                <a:lnTo>
                                  <a:pt x="5814" y="3161"/>
                                </a:lnTo>
                                <a:moveTo>
                                  <a:pt x="1874" y="702"/>
                                </a:moveTo>
                                <a:lnTo>
                                  <a:pt x="4178" y="702"/>
                                </a:lnTo>
                              </a:path>
                            </a:pathLst>
                          </a:custGeom>
                          <a:noFill/>
                          <a:ln w="3810" cap="flat" cmpd="sng">
                            <a:solidFill>
                              <a:srgbClr val="231F20"/>
                            </a:solidFill>
                            <a:prstDash val="solid"/>
                            <a:headEnd type="none" w="med" len="med"/>
                            <a:tailEnd type="none" w="med" len="med"/>
                          </a:ln>
                        </wps:spPr>
                        <wps:bodyPr upright="1"/>
                      </wps:wsp>
                      <wps:wsp>
                        <wps:cNvPr id="765" name="任意多边形 650"/>
                        <wps:cNvSpPr/>
                        <wps:spPr>
                          <a:xfrm>
                            <a:off x="4783" y="-4883"/>
                            <a:ext cx="2218" cy="4476"/>
                          </a:xfrm>
                          <a:custGeom>
                            <a:avLst/>
                            <a:gdLst/>
                            <a:ahLst/>
                            <a:cxnLst/>
                            <a:pathLst>
                              <a:path w="2218" h="4476">
                                <a:moveTo>
                                  <a:pt x="0" y="65"/>
                                </a:moveTo>
                                <a:lnTo>
                                  <a:pt x="35" y="52"/>
                                </a:lnTo>
                                <a:lnTo>
                                  <a:pt x="70" y="40"/>
                                </a:lnTo>
                                <a:lnTo>
                                  <a:pt x="106" y="28"/>
                                </a:lnTo>
                                <a:lnTo>
                                  <a:pt x="141" y="17"/>
                                </a:lnTo>
                                <a:lnTo>
                                  <a:pt x="169" y="10"/>
                                </a:lnTo>
                                <a:lnTo>
                                  <a:pt x="197" y="5"/>
                                </a:lnTo>
                                <a:lnTo>
                                  <a:pt x="225" y="1"/>
                                </a:lnTo>
                                <a:lnTo>
                                  <a:pt x="253" y="0"/>
                                </a:lnTo>
                                <a:lnTo>
                                  <a:pt x="338" y="2"/>
                                </a:lnTo>
                                <a:lnTo>
                                  <a:pt x="423" y="9"/>
                                </a:lnTo>
                                <a:lnTo>
                                  <a:pt x="507" y="21"/>
                                </a:lnTo>
                                <a:lnTo>
                                  <a:pt x="590" y="37"/>
                                </a:lnTo>
                                <a:lnTo>
                                  <a:pt x="670" y="53"/>
                                </a:lnTo>
                                <a:lnTo>
                                  <a:pt x="751" y="67"/>
                                </a:lnTo>
                                <a:lnTo>
                                  <a:pt x="833" y="77"/>
                                </a:lnTo>
                                <a:lnTo>
                                  <a:pt x="914" y="84"/>
                                </a:lnTo>
                                <a:lnTo>
                                  <a:pt x="996" y="89"/>
                                </a:lnTo>
                                <a:lnTo>
                                  <a:pt x="1079" y="90"/>
                                </a:lnTo>
                                <a:lnTo>
                                  <a:pt x="1162" y="86"/>
                                </a:lnTo>
                                <a:lnTo>
                                  <a:pt x="1244" y="79"/>
                                </a:lnTo>
                                <a:lnTo>
                                  <a:pt x="1326" y="67"/>
                                </a:lnTo>
                                <a:lnTo>
                                  <a:pt x="1407" y="51"/>
                                </a:lnTo>
                                <a:lnTo>
                                  <a:pt x="1483" y="36"/>
                                </a:lnTo>
                                <a:lnTo>
                                  <a:pt x="1560" y="25"/>
                                </a:lnTo>
                                <a:lnTo>
                                  <a:pt x="1637" y="18"/>
                                </a:lnTo>
                                <a:lnTo>
                                  <a:pt x="1715" y="16"/>
                                </a:lnTo>
                                <a:lnTo>
                                  <a:pt x="1793" y="18"/>
                                </a:lnTo>
                                <a:lnTo>
                                  <a:pt x="1836" y="23"/>
                                </a:lnTo>
                                <a:lnTo>
                                  <a:pt x="1879" y="32"/>
                                </a:lnTo>
                                <a:lnTo>
                                  <a:pt x="1920" y="46"/>
                                </a:lnTo>
                                <a:lnTo>
                                  <a:pt x="1959" y="65"/>
                                </a:lnTo>
                                <a:lnTo>
                                  <a:pt x="2027" y="105"/>
                                </a:lnTo>
                                <a:lnTo>
                                  <a:pt x="2093" y="148"/>
                                </a:lnTo>
                                <a:lnTo>
                                  <a:pt x="2157" y="194"/>
                                </a:lnTo>
                                <a:lnTo>
                                  <a:pt x="2218" y="244"/>
                                </a:lnTo>
                                <a:moveTo>
                                  <a:pt x="925" y="4476"/>
                                </a:moveTo>
                                <a:lnTo>
                                  <a:pt x="1555" y="4476"/>
                                </a:lnTo>
                                <a:moveTo>
                                  <a:pt x="914" y="2929"/>
                                </a:moveTo>
                                <a:lnTo>
                                  <a:pt x="925" y="4476"/>
                                </a:lnTo>
                              </a:path>
                            </a:pathLst>
                          </a:custGeom>
                          <a:noFill/>
                          <a:ln w="3810" cap="flat" cmpd="sng">
                            <a:solidFill>
                              <a:srgbClr val="231F20"/>
                            </a:solidFill>
                            <a:prstDash val="solid"/>
                            <a:headEnd type="none" w="med" len="med"/>
                            <a:tailEnd type="none" w="med" len="med"/>
                          </a:ln>
                        </wps:spPr>
                        <wps:bodyPr upright="1"/>
                      </wps:wsp>
                      <pic:pic xmlns:pic="http://schemas.openxmlformats.org/drawingml/2006/picture">
                        <pic:nvPicPr>
                          <pic:cNvPr id="766" name="图片 651"/>
                          <pic:cNvPicPr>
                            <a:picLocks noChangeAspect="1"/>
                          </pic:cNvPicPr>
                        </pic:nvPicPr>
                        <pic:blipFill>
                          <a:blip r:embed="rId62"/>
                          <a:stretch>
                            <a:fillRect/>
                          </a:stretch>
                        </pic:blipFill>
                        <pic:spPr>
                          <a:xfrm>
                            <a:off x="1832" y="-4300"/>
                            <a:ext cx="2825" cy="3914"/>
                          </a:xfrm>
                          <a:prstGeom prst="rect">
                            <a:avLst/>
                          </a:prstGeom>
                          <a:noFill/>
                          <a:ln>
                            <a:noFill/>
                          </a:ln>
                        </pic:spPr>
                      </pic:pic>
                      <pic:pic xmlns:pic="http://schemas.openxmlformats.org/drawingml/2006/picture">
                        <pic:nvPicPr>
                          <pic:cNvPr id="767" name="图片 652"/>
                          <pic:cNvPicPr>
                            <a:picLocks noChangeAspect="1"/>
                          </pic:cNvPicPr>
                        </pic:nvPicPr>
                        <pic:blipFill>
                          <a:blip r:embed="rId63"/>
                          <a:stretch>
                            <a:fillRect/>
                          </a:stretch>
                        </pic:blipFill>
                        <pic:spPr>
                          <a:xfrm>
                            <a:off x="7185" y="-4300"/>
                            <a:ext cx="2926" cy="3907"/>
                          </a:xfrm>
                          <a:prstGeom prst="rect">
                            <a:avLst/>
                          </a:prstGeom>
                          <a:noFill/>
                          <a:ln>
                            <a:noFill/>
                          </a:ln>
                        </pic:spPr>
                      </pic:pic>
                      <wps:wsp>
                        <wps:cNvPr id="768" name="文本框 653"/>
                        <wps:cNvSpPr txBox="1"/>
                        <wps:spPr>
                          <a:xfrm>
                            <a:off x="1776" y="-4481"/>
                            <a:ext cx="2579" cy="163"/>
                          </a:xfrm>
                          <a:prstGeom prst="rect">
                            <a:avLst/>
                          </a:prstGeom>
                          <a:noFill/>
                          <a:ln>
                            <a:noFill/>
                          </a:ln>
                        </wps:spPr>
                        <wps:txbx>
                          <w:txbxContent>
                            <w:p>
                              <w:pPr>
                                <w:spacing w:before="0" w:line="163" w:lineRule="exact"/>
                                <w:ind w:left="0" w:right="0" w:firstLine="0"/>
                                <w:jc w:val="left"/>
                                <w:rPr>
                                  <w:sz w:val="16"/>
                                </w:rPr>
                              </w:pPr>
                              <w:r>
                                <w:rPr>
                                  <w:color w:val="231F20"/>
                                  <w:sz w:val="16"/>
                                </w:rPr>
                                <w:t>行程开关进油口 安装支架 过度连板</w:t>
                              </w:r>
                            </w:p>
                          </w:txbxContent>
                        </wps:txbx>
                        <wps:bodyPr lIns="0" tIns="0" rIns="0" bIns="0" upright="1"/>
                      </wps:wsp>
                      <wps:wsp>
                        <wps:cNvPr id="769" name="文本框 654"/>
                        <wps:cNvSpPr txBox="1"/>
                        <wps:spPr>
                          <a:xfrm>
                            <a:off x="7538" y="-4487"/>
                            <a:ext cx="2640" cy="168"/>
                          </a:xfrm>
                          <a:prstGeom prst="rect">
                            <a:avLst/>
                          </a:prstGeom>
                          <a:noFill/>
                          <a:ln>
                            <a:noFill/>
                          </a:ln>
                        </wps:spPr>
                        <wps:txbx>
                          <w:txbxContent>
                            <w:p>
                              <w:pPr>
                                <w:tabs>
                                  <w:tab w:val="left" w:pos="1517"/>
                                </w:tabs>
                                <w:spacing w:before="0" w:line="168" w:lineRule="exact"/>
                                <w:ind w:left="0" w:right="0" w:firstLine="0"/>
                                <w:jc w:val="left"/>
                                <w:rPr>
                                  <w:sz w:val="16"/>
                                </w:rPr>
                              </w:pPr>
                              <w:r>
                                <w:rPr>
                                  <w:color w:val="231F20"/>
                                  <w:sz w:val="16"/>
                                </w:rPr>
                                <w:t>过度连</w:t>
                              </w:r>
                              <w:r>
                                <w:rPr>
                                  <w:color w:val="231F20"/>
                                  <w:spacing w:val="38"/>
                                  <w:sz w:val="16"/>
                                </w:rPr>
                                <w:t>板</w:t>
                              </w:r>
                              <w:r>
                                <w:rPr>
                                  <w:color w:val="231F20"/>
                                  <w:sz w:val="16"/>
                                </w:rPr>
                                <w:t>安装支架</w:t>
                              </w:r>
                              <w:r>
                                <w:rPr>
                                  <w:color w:val="231F20"/>
                                  <w:sz w:val="16"/>
                                </w:rPr>
                                <w:tab/>
                              </w:r>
                              <w:r>
                                <w:rPr>
                                  <w:color w:val="231F20"/>
                                  <w:w w:val="95"/>
                                  <w:position w:val="1"/>
                                  <w:sz w:val="16"/>
                                </w:rPr>
                                <w:t>进油</w:t>
                              </w:r>
                              <w:r>
                                <w:rPr>
                                  <w:color w:val="231F20"/>
                                  <w:spacing w:val="38"/>
                                  <w:w w:val="95"/>
                                  <w:position w:val="1"/>
                                  <w:sz w:val="16"/>
                                </w:rPr>
                                <w:t>口</w:t>
                              </w:r>
                              <w:r>
                                <w:rPr>
                                  <w:color w:val="231F20"/>
                                  <w:w w:val="95"/>
                                  <w:position w:val="1"/>
                                  <w:sz w:val="16"/>
                                </w:rPr>
                                <w:t>行程开关</w:t>
                              </w:r>
                            </w:p>
                          </w:txbxContent>
                        </wps:txbx>
                        <wps:bodyPr lIns="0" tIns="0" rIns="0" bIns="0" upright="1"/>
                      </wps:wsp>
                      <wps:wsp>
                        <wps:cNvPr id="770" name="文本框 655"/>
                        <wps:cNvSpPr txBox="1"/>
                        <wps:spPr>
                          <a:xfrm>
                            <a:off x="4076" y="-3478"/>
                            <a:ext cx="68" cy="77"/>
                          </a:xfrm>
                          <a:prstGeom prst="rect">
                            <a:avLst/>
                          </a:prstGeom>
                          <a:noFill/>
                          <a:ln>
                            <a:noFill/>
                          </a:ln>
                        </wps:spPr>
                        <wps:txbx>
                          <w:txbxContent>
                            <w:p>
                              <w:pPr>
                                <w:spacing w:before="2"/>
                                <w:ind w:left="0" w:right="0" w:firstLine="0"/>
                                <w:jc w:val="left"/>
                                <w:rPr>
                                  <w:rFonts w:ascii="Times New Roman" w:hAnsi="Times New Roman"/>
                                  <w:sz w:val="6"/>
                                </w:rPr>
                              </w:pPr>
                              <w:r>
                                <w:rPr>
                                  <w:rFonts w:ascii="Times New Roman" w:hAnsi="Times New Roman"/>
                                  <w:color w:val="231F20"/>
                                  <w:w w:val="131"/>
                                  <w:sz w:val="6"/>
                                </w:rPr>
                                <w:t>●</w:t>
                              </w:r>
                            </w:p>
                          </w:txbxContent>
                        </wps:txbx>
                        <wps:bodyPr lIns="0" tIns="0" rIns="0" bIns="0" upright="1"/>
                      </wps:wsp>
                      <wps:wsp>
                        <wps:cNvPr id="771" name="文本框 656"/>
                        <wps:cNvSpPr txBox="1"/>
                        <wps:spPr>
                          <a:xfrm>
                            <a:off x="7727" y="-3478"/>
                            <a:ext cx="68" cy="77"/>
                          </a:xfrm>
                          <a:prstGeom prst="rect">
                            <a:avLst/>
                          </a:prstGeom>
                          <a:noFill/>
                          <a:ln>
                            <a:noFill/>
                          </a:ln>
                        </wps:spPr>
                        <wps:txbx>
                          <w:txbxContent>
                            <w:p>
                              <w:pPr>
                                <w:spacing w:before="2"/>
                                <w:ind w:left="0" w:right="0" w:firstLine="0"/>
                                <w:jc w:val="left"/>
                                <w:rPr>
                                  <w:rFonts w:ascii="Times New Roman" w:hAnsi="Times New Roman"/>
                                  <w:sz w:val="6"/>
                                </w:rPr>
                              </w:pPr>
                              <w:r>
                                <w:rPr>
                                  <w:rFonts w:ascii="Times New Roman" w:hAnsi="Times New Roman"/>
                                  <w:color w:val="231F20"/>
                                  <w:w w:val="131"/>
                                  <w:sz w:val="6"/>
                                </w:rPr>
                                <w:t>●</w:t>
                              </w:r>
                            </w:p>
                          </w:txbxContent>
                        </wps:txbx>
                        <wps:bodyPr lIns="0" tIns="0" rIns="0" bIns="0" upright="1"/>
                      </wps:wsp>
                      <wps:wsp>
                        <wps:cNvPr id="772" name="文本框 657"/>
                        <wps:cNvSpPr txBox="1"/>
                        <wps:spPr>
                          <a:xfrm>
                            <a:off x="3669" y="-3174"/>
                            <a:ext cx="68" cy="77"/>
                          </a:xfrm>
                          <a:prstGeom prst="rect">
                            <a:avLst/>
                          </a:prstGeom>
                          <a:noFill/>
                          <a:ln>
                            <a:noFill/>
                          </a:ln>
                        </wps:spPr>
                        <wps:txbx>
                          <w:txbxContent>
                            <w:p>
                              <w:pPr>
                                <w:spacing w:before="2"/>
                                <w:ind w:left="0" w:right="0" w:firstLine="0"/>
                                <w:jc w:val="left"/>
                                <w:rPr>
                                  <w:rFonts w:ascii="Times New Roman" w:hAnsi="Times New Roman"/>
                                  <w:sz w:val="6"/>
                                </w:rPr>
                              </w:pPr>
                              <w:r>
                                <w:rPr>
                                  <w:rFonts w:ascii="Times New Roman" w:hAnsi="Times New Roman"/>
                                  <w:color w:val="231F20"/>
                                  <w:w w:val="131"/>
                                  <w:sz w:val="6"/>
                                </w:rPr>
                                <w:t>●</w:t>
                              </w:r>
                            </w:p>
                          </w:txbxContent>
                        </wps:txbx>
                        <wps:bodyPr lIns="0" tIns="0" rIns="0" bIns="0" upright="1"/>
                      </wps:wsp>
                      <wps:wsp>
                        <wps:cNvPr id="773" name="文本框 658"/>
                        <wps:cNvSpPr txBox="1"/>
                        <wps:spPr>
                          <a:xfrm>
                            <a:off x="8127" y="-3185"/>
                            <a:ext cx="68" cy="77"/>
                          </a:xfrm>
                          <a:prstGeom prst="rect">
                            <a:avLst/>
                          </a:prstGeom>
                          <a:noFill/>
                          <a:ln>
                            <a:noFill/>
                          </a:ln>
                        </wps:spPr>
                        <wps:txbx>
                          <w:txbxContent>
                            <w:p>
                              <w:pPr>
                                <w:spacing w:before="2"/>
                                <w:ind w:left="0" w:right="0" w:firstLine="0"/>
                                <w:jc w:val="left"/>
                                <w:rPr>
                                  <w:rFonts w:ascii="Times New Roman" w:hAnsi="Times New Roman"/>
                                  <w:sz w:val="6"/>
                                </w:rPr>
                              </w:pPr>
                              <w:r>
                                <w:rPr>
                                  <w:rFonts w:ascii="Times New Roman" w:hAnsi="Times New Roman"/>
                                  <w:color w:val="231F20"/>
                                  <w:w w:val="131"/>
                                  <w:sz w:val="6"/>
                                </w:rPr>
                                <w:t>●</w:t>
                              </w:r>
                            </w:p>
                          </w:txbxContent>
                        </wps:txbx>
                        <wps:bodyPr lIns="0" tIns="0" rIns="0" bIns="0" upright="1"/>
                      </wps:wsp>
                      <wps:wsp>
                        <wps:cNvPr id="774" name="文本框 659"/>
                        <wps:cNvSpPr txBox="1"/>
                        <wps:spPr>
                          <a:xfrm>
                            <a:off x="3364" y="-3123"/>
                            <a:ext cx="68" cy="77"/>
                          </a:xfrm>
                          <a:prstGeom prst="rect">
                            <a:avLst/>
                          </a:prstGeom>
                          <a:noFill/>
                          <a:ln>
                            <a:noFill/>
                          </a:ln>
                        </wps:spPr>
                        <wps:txbx>
                          <w:txbxContent>
                            <w:p>
                              <w:pPr>
                                <w:spacing w:before="2"/>
                                <w:ind w:left="0" w:right="0" w:firstLine="0"/>
                                <w:jc w:val="left"/>
                                <w:rPr>
                                  <w:rFonts w:ascii="Times New Roman" w:hAnsi="Times New Roman"/>
                                  <w:sz w:val="6"/>
                                </w:rPr>
                              </w:pPr>
                              <w:r>
                                <w:rPr>
                                  <w:rFonts w:ascii="Times New Roman" w:hAnsi="Times New Roman"/>
                                  <w:color w:val="231F20"/>
                                  <w:w w:val="131"/>
                                  <w:sz w:val="6"/>
                                </w:rPr>
                                <w:t>●</w:t>
                              </w:r>
                            </w:p>
                          </w:txbxContent>
                        </wps:txbx>
                        <wps:bodyPr lIns="0" tIns="0" rIns="0" bIns="0" upright="1"/>
                      </wps:wsp>
                      <wps:wsp>
                        <wps:cNvPr id="775" name="文本框 660"/>
                        <wps:cNvSpPr txBox="1"/>
                        <wps:spPr>
                          <a:xfrm>
                            <a:off x="4576" y="-3154"/>
                            <a:ext cx="68" cy="77"/>
                          </a:xfrm>
                          <a:prstGeom prst="rect">
                            <a:avLst/>
                          </a:prstGeom>
                          <a:noFill/>
                          <a:ln>
                            <a:noFill/>
                          </a:ln>
                        </wps:spPr>
                        <wps:txbx>
                          <w:txbxContent>
                            <w:p>
                              <w:pPr>
                                <w:spacing w:before="2"/>
                                <w:ind w:left="0" w:right="0" w:firstLine="0"/>
                                <w:jc w:val="left"/>
                                <w:rPr>
                                  <w:rFonts w:ascii="Times New Roman" w:hAnsi="Times New Roman"/>
                                  <w:sz w:val="6"/>
                                </w:rPr>
                              </w:pPr>
                              <w:r>
                                <w:rPr>
                                  <w:rFonts w:ascii="Times New Roman" w:hAnsi="Times New Roman"/>
                                  <w:color w:val="231F20"/>
                                  <w:w w:val="131"/>
                                  <w:sz w:val="6"/>
                                </w:rPr>
                                <w:t>●</w:t>
                              </w:r>
                            </w:p>
                          </w:txbxContent>
                        </wps:txbx>
                        <wps:bodyPr lIns="0" tIns="0" rIns="0" bIns="0" upright="1"/>
                      </wps:wsp>
                      <wps:wsp>
                        <wps:cNvPr id="776" name="文本框 661"/>
                        <wps:cNvSpPr txBox="1"/>
                        <wps:spPr>
                          <a:xfrm>
                            <a:off x="7226" y="-3154"/>
                            <a:ext cx="68" cy="77"/>
                          </a:xfrm>
                          <a:prstGeom prst="rect">
                            <a:avLst/>
                          </a:prstGeom>
                          <a:noFill/>
                          <a:ln>
                            <a:noFill/>
                          </a:ln>
                        </wps:spPr>
                        <wps:txbx>
                          <w:txbxContent>
                            <w:p>
                              <w:pPr>
                                <w:spacing w:before="2"/>
                                <w:ind w:left="0" w:right="0" w:firstLine="0"/>
                                <w:jc w:val="left"/>
                                <w:rPr>
                                  <w:rFonts w:ascii="Times New Roman" w:hAnsi="Times New Roman"/>
                                  <w:sz w:val="6"/>
                                </w:rPr>
                              </w:pPr>
                              <w:r>
                                <w:rPr>
                                  <w:rFonts w:ascii="Times New Roman" w:hAnsi="Times New Roman"/>
                                  <w:color w:val="231F20"/>
                                  <w:w w:val="131"/>
                                  <w:sz w:val="6"/>
                                </w:rPr>
                                <w:t>●</w:t>
                              </w:r>
                            </w:p>
                          </w:txbxContent>
                        </wps:txbx>
                        <wps:bodyPr lIns="0" tIns="0" rIns="0" bIns="0" upright="1"/>
                      </wps:wsp>
                      <wps:wsp>
                        <wps:cNvPr id="777" name="文本框 662"/>
                        <wps:cNvSpPr txBox="1"/>
                        <wps:spPr>
                          <a:xfrm>
                            <a:off x="8431" y="-3126"/>
                            <a:ext cx="68" cy="77"/>
                          </a:xfrm>
                          <a:prstGeom prst="rect">
                            <a:avLst/>
                          </a:prstGeom>
                          <a:noFill/>
                          <a:ln>
                            <a:noFill/>
                          </a:ln>
                        </wps:spPr>
                        <wps:txbx>
                          <w:txbxContent>
                            <w:p>
                              <w:pPr>
                                <w:spacing w:before="2"/>
                                <w:ind w:left="0" w:right="0" w:firstLine="0"/>
                                <w:jc w:val="left"/>
                                <w:rPr>
                                  <w:rFonts w:ascii="Times New Roman" w:hAnsi="Times New Roman"/>
                                  <w:sz w:val="6"/>
                                </w:rPr>
                              </w:pPr>
                              <w:r>
                                <w:rPr>
                                  <w:rFonts w:ascii="Times New Roman" w:hAnsi="Times New Roman"/>
                                  <w:color w:val="231F20"/>
                                  <w:w w:val="131"/>
                                  <w:sz w:val="6"/>
                                </w:rPr>
                                <w:t>●</w:t>
                              </w:r>
                            </w:p>
                          </w:txbxContent>
                        </wps:txbx>
                        <wps:bodyPr lIns="0" tIns="0" rIns="0" bIns="0" upright="1"/>
                      </wps:wsp>
                      <wps:wsp>
                        <wps:cNvPr id="778" name="文本框 663"/>
                        <wps:cNvSpPr txBox="1"/>
                        <wps:spPr>
                          <a:xfrm>
                            <a:off x="2548" y="-2768"/>
                            <a:ext cx="68" cy="77"/>
                          </a:xfrm>
                          <a:prstGeom prst="rect">
                            <a:avLst/>
                          </a:prstGeom>
                          <a:noFill/>
                          <a:ln>
                            <a:noFill/>
                          </a:ln>
                        </wps:spPr>
                        <wps:txbx>
                          <w:txbxContent>
                            <w:p>
                              <w:pPr>
                                <w:spacing w:before="2"/>
                                <w:ind w:left="0" w:right="0" w:firstLine="0"/>
                                <w:jc w:val="left"/>
                                <w:rPr>
                                  <w:rFonts w:ascii="Times New Roman" w:hAnsi="Times New Roman"/>
                                  <w:sz w:val="6"/>
                                </w:rPr>
                              </w:pPr>
                              <w:r>
                                <w:rPr>
                                  <w:rFonts w:ascii="Times New Roman" w:hAnsi="Times New Roman"/>
                                  <w:color w:val="231F20"/>
                                  <w:w w:val="131"/>
                                  <w:sz w:val="6"/>
                                </w:rPr>
                                <w:t>●</w:t>
                              </w:r>
                            </w:p>
                          </w:txbxContent>
                        </wps:txbx>
                        <wps:bodyPr lIns="0" tIns="0" rIns="0" bIns="0" upright="1"/>
                      </wps:wsp>
                      <wps:wsp>
                        <wps:cNvPr id="779" name="文本框 664"/>
                        <wps:cNvSpPr txBox="1"/>
                        <wps:spPr>
                          <a:xfrm>
                            <a:off x="9254" y="-2768"/>
                            <a:ext cx="68" cy="77"/>
                          </a:xfrm>
                          <a:prstGeom prst="rect">
                            <a:avLst/>
                          </a:prstGeom>
                          <a:noFill/>
                          <a:ln>
                            <a:noFill/>
                          </a:ln>
                        </wps:spPr>
                        <wps:txbx>
                          <w:txbxContent>
                            <w:p>
                              <w:pPr>
                                <w:spacing w:before="2"/>
                                <w:ind w:left="0" w:right="0" w:firstLine="0"/>
                                <w:jc w:val="left"/>
                                <w:rPr>
                                  <w:rFonts w:ascii="Times New Roman" w:hAnsi="Times New Roman"/>
                                  <w:sz w:val="6"/>
                                </w:rPr>
                              </w:pPr>
                              <w:r>
                                <w:rPr>
                                  <w:rFonts w:ascii="Times New Roman" w:hAnsi="Times New Roman"/>
                                  <w:color w:val="231F20"/>
                                  <w:w w:val="131"/>
                                  <w:sz w:val="6"/>
                                </w:rPr>
                                <w:t>●</w:t>
                              </w:r>
                            </w:p>
                          </w:txbxContent>
                        </wps:txbx>
                        <wps:bodyPr lIns="0" tIns="0" rIns="0" bIns="0" upright="1"/>
                      </wps:wsp>
                      <wps:wsp>
                        <wps:cNvPr id="780" name="文本框 665"/>
                        <wps:cNvSpPr txBox="1"/>
                        <wps:spPr>
                          <a:xfrm>
                            <a:off x="2725" y="-2489"/>
                            <a:ext cx="68" cy="77"/>
                          </a:xfrm>
                          <a:prstGeom prst="rect">
                            <a:avLst/>
                          </a:prstGeom>
                          <a:noFill/>
                          <a:ln>
                            <a:noFill/>
                          </a:ln>
                        </wps:spPr>
                        <wps:txbx>
                          <w:txbxContent>
                            <w:p>
                              <w:pPr>
                                <w:spacing w:before="2"/>
                                <w:ind w:left="0" w:right="0" w:firstLine="0"/>
                                <w:jc w:val="left"/>
                                <w:rPr>
                                  <w:rFonts w:ascii="Times New Roman" w:hAnsi="Times New Roman"/>
                                  <w:sz w:val="6"/>
                                </w:rPr>
                              </w:pPr>
                              <w:r>
                                <w:rPr>
                                  <w:rFonts w:ascii="Times New Roman" w:hAnsi="Times New Roman"/>
                                  <w:color w:val="231F20"/>
                                  <w:w w:val="131"/>
                                  <w:sz w:val="6"/>
                                </w:rPr>
                                <w:t>●</w:t>
                              </w:r>
                            </w:p>
                          </w:txbxContent>
                        </wps:txbx>
                        <wps:bodyPr lIns="0" tIns="0" rIns="0" bIns="0" upright="1"/>
                      </wps:wsp>
                      <wps:wsp>
                        <wps:cNvPr id="781" name="文本框 666"/>
                        <wps:cNvSpPr txBox="1"/>
                        <wps:spPr>
                          <a:xfrm>
                            <a:off x="9094" y="-2502"/>
                            <a:ext cx="68" cy="77"/>
                          </a:xfrm>
                          <a:prstGeom prst="rect">
                            <a:avLst/>
                          </a:prstGeom>
                          <a:noFill/>
                          <a:ln>
                            <a:noFill/>
                          </a:ln>
                        </wps:spPr>
                        <wps:txbx>
                          <w:txbxContent>
                            <w:p>
                              <w:pPr>
                                <w:spacing w:before="2"/>
                                <w:ind w:left="0" w:right="0" w:firstLine="0"/>
                                <w:jc w:val="left"/>
                                <w:rPr>
                                  <w:rFonts w:ascii="Times New Roman" w:hAnsi="Times New Roman"/>
                                  <w:sz w:val="6"/>
                                </w:rPr>
                              </w:pPr>
                              <w:r>
                                <w:rPr>
                                  <w:rFonts w:ascii="Times New Roman" w:hAnsi="Times New Roman"/>
                                  <w:color w:val="231F20"/>
                                  <w:w w:val="131"/>
                                  <w:sz w:val="6"/>
                                </w:rPr>
                                <w:t>●</w:t>
                              </w:r>
                            </w:p>
                          </w:txbxContent>
                        </wps:txbx>
                        <wps:bodyPr lIns="0" tIns="0" rIns="0" bIns="0" upright="1"/>
                      </wps:wsp>
                      <wps:wsp>
                        <wps:cNvPr id="782" name="文本框 667"/>
                        <wps:cNvSpPr txBox="1"/>
                        <wps:spPr>
                          <a:xfrm>
                            <a:off x="1888" y="-2128"/>
                            <a:ext cx="704" cy="180"/>
                          </a:xfrm>
                          <a:prstGeom prst="rect">
                            <a:avLst/>
                          </a:prstGeom>
                          <a:noFill/>
                          <a:ln>
                            <a:noFill/>
                          </a:ln>
                        </wps:spPr>
                        <wps:txbx>
                          <w:txbxContent>
                            <w:p>
                              <w:pPr>
                                <w:spacing w:before="0" w:line="180" w:lineRule="exact"/>
                                <w:ind w:left="0" w:right="0" w:firstLine="0"/>
                                <w:jc w:val="left"/>
                                <w:rPr>
                                  <w:sz w:val="18"/>
                                </w:rPr>
                              </w:pPr>
                              <w:r>
                                <w:rPr>
                                  <w:color w:val="231F20"/>
                                  <w:w w:val="95"/>
                                  <w:sz w:val="18"/>
                                </w:rPr>
                                <w:t>Ⅰ型安装</w:t>
                              </w:r>
                            </w:p>
                          </w:txbxContent>
                        </wps:txbx>
                        <wps:bodyPr lIns="0" tIns="0" rIns="0" bIns="0" upright="1"/>
                      </wps:wsp>
                      <wps:wsp>
                        <wps:cNvPr id="783" name="文本框 668"/>
                        <wps:cNvSpPr txBox="1"/>
                        <wps:spPr>
                          <a:xfrm>
                            <a:off x="9263" y="-2138"/>
                            <a:ext cx="704" cy="180"/>
                          </a:xfrm>
                          <a:prstGeom prst="rect">
                            <a:avLst/>
                          </a:prstGeom>
                          <a:noFill/>
                          <a:ln>
                            <a:noFill/>
                          </a:ln>
                        </wps:spPr>
                        <wps:txbx>
                          <w:txbxContent>
                            <w:p>
                              <w:pPr>
                                <w:spacing w:before="0" w:line="180" w:lineRule="exact"/>
                                <w:ind w:left="0" w:right="0" w:firstLine="0"/>
                                <w:jc w:val="left"/>
                                <w:rPr>
                                  <w:sz w:val="18"/>
                                </w:rPr>
                              </w:pPr>
                              <w:r>
                                <w:rPr>
                                  <w:color w:val="231F20"/>
                                  <w:w w:val="95"/>
                                  <w:sz w:val="18"/>
                                </w:rPr>
                                <w:t>Ⅱ型安装</w:t>
                              </w:r>
                            </w:p>
                          </w:txbxContent>
                        </wps:txbx>
                        <wps:bodyPr lIns="0" tIns="0" rIns="0" bIns="0" upright="1"/>
                      </wps:wsp>
                      <wps:wsp>
                        <wps:cNvPr id="784" name="文本框 669"/>
                        <wps:cNvSpPr txBox="1"/>
                        <wps:spPr>
                          <a:xfrm>
                            <a:off x="5677" y="-1985"/>
                            <a:ext cx="68" cy="77"/>
                          </a:xfrm>
                          <a:prstGeom prst="rect">
                            <a:avLst/>
                          </a:prstGeom>
                          <a:noFill/>
                          <a:ln>
                            <a:noFill/>
                          </a:ln>
                        </wps:spPr>
                        <wps:txbx>
                          <w:txbxContent>
                            <w:p>
                              <w:pPr>
                                <w:spacing w:before="2"/>
                                <w:ind w:left="0" w:right="0" w:firstLine="0"/>
                                <w:jc w:val="left"/>
                                <w:rPr>
                                  <w:rFonts w:ascii="Times New Roman" w:hAnsi="Times New Roman"/>
                                  <w:sz w:val="6"/>
                                </w:rPr>
                              </w:pPr>
                              <w:r>
                                <w:rPr>
                                  <w:rFonts w:ascii="Times New Roman" w:hAnsi="Times New Roman"/>
                                  <w:color w:val="231F20"/>
                                  <w:w w:val="131"/>
                                  <w:sz w:val="6"/>
                                </w:rPr>
                                <w:t>●</w:t>
                              </w:r>
                            </w:p>
                          </w:txbxContent>
                        </wps:txbx>
                        <wps:bodyPr lIns="0" tIns="0" rIns="0" bIns="0" upright="1"/>
                      </wps:wsp>
                      <wps:wsp>
                        <wps:cNvPr id="785" name="文本框 670"/>
                        <wps:cNvSpPr txBox="1"/>
                        <wps:spPr>
                          <a:xfrm>
                            <a:off x="5875" y="-649"/>
                            <a:ext cx="362" cy="180"/>
                          </a:xfrm>
                          <a:prstGeom prst="rect">
                            <a:avLst/>
                          </a:prstGeom>
                          <a:noFill/>
                          <a:ln>
                            <a:noFill/>
                          </a:ln>
                        </wps:spPr>
                        <wps:txbx>
                          <w:txbxContent>
                            <w:p>
                              <w:pPr>
                                <w:spacing w:before="0" w:line="180" w:lineRule="exact"/>
                                <w:ind w:left="0" w:right="0" w:firstLine="0"/>
                                <w:jc w:val="left"/>
                                <w:rPr>
                                  <w:sz w:val="18"/>
                                </w:rPr>
                              </w:pPr>
                              <w:r>
                                <w:rPr>
                                  <w:color w:val="231F20"/>
                                  <w:w w:val="95"/>
                                  <w:sz w:val="18"/>
                                </w:rPr>
                                <w:t>台车</w:t>
                              </w:r>
                            </w:p>
                          </w:txbxContent>
                        </wps:txbx>
                        <wps:bodyPr lIns="0" tIns="0" rIns="0" bIns="0" upright="1"/>
                      </wps:wsp>
                    </wpg:wgp>
                  </a:graphicData>
                </a:graphic>
              </wp:anchor>
            </w:drawing>
          </mc:Choice>
          <mc:Fallback>
            <w:pict>
              <v:group id="组合 633" o:spid="_x0000_s1026" o:spt="203" style="position:absolute;left:0pt;margin-left:88.8pt;margin-top:-244.25pt;height:232.6pt;width:420.1pt;mso-position-horizontal-relative:page;z-index:251758592;mso-width-relative:page;mso-height-relative:page;" coordorigin="1776,-4886" coordsize="8402,4652" o:gfxdata="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">
                <o:lock v:ext="edit" aspectratio="f"/>
                <v:shape id="任意多边形 634" o:spid="_x0000_s1026" o:spt="100" style="position:absolute;left:4578;top:-3723;height:50;width:50;" filled="f" stroked="t" coordsize="50,50" o:gfxdata="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W+xc6/&#10;AAAA3AAAAA8AAAAAAAAAAQAgAAAAIgAAAGRycy9kb3ducmV2LnhtbFBLAQIUABQAAAAIAIdO4kAz&#10;LwWeOwAAADkAAAAQAAAAAAAAAAEAIAAAAA4BAABkcnMvc2hhcGV4bWwueG1sUEsFBgAAAAAGAAYA&#10;WwEAALgDAAAAAA==&#10;" path="m0,49l49,0m4,49l49,4e">
                  <v:fill on="f" focussize="0,0"/>
                  <v:stroke weight="0.5pt" color="#231F20" joinstyle="round"/>
                  <v:imagedata o:title=""/>
                  <o:lock v:ext="edit" aspectratio="f"/>
                </v:shape>
                <v:line id="直线 635" o:spid="_x0000_s1026" o:spt="20" style="position:absolute;left:4581;top:-3678;height:10;width:0;" filled="f" stroked="t" coordsize="21600,21600" o:gfxdata="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A/Gcq5AAAA3AAA&#10;AA8AAAAAAAAAAQAgAAAAIgAAAGRycy9kb3ducmV2LnhtbFBLAQIUABQAAAAIAIdO4kAzLwWeOwAA&#10;ADkAAAAQAAAAAAAAAAEAIAAAAAgBAABkcnMvc2hhcGV4bWwueG1sUEsFBgAAAAAGAAYAWwEAALID&#10;AAAAAA==&#10;">
                  <v:fill on="f" focussize="0,0"/>
                  <v:stroke weight="0.197165354330709pt" color="#231F20" joinstyle="round"/>
                  <v:imagedata o:title=""/>
                  <o:lock v:ext="edit" aspectratio="f"/>
                </v:line>
                <v:line id="直线 636" o:spid="_x0000_s1026" o:spt="20" style="position:absolute;left:4623;top:-3720;height:0;width:10;" filled="f" stroked="t" coordsize="21600,21600" o:gfxdata="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xnIzb4A&#10;AADcAAAADwAAAAAAAAABACAAAAAiAAAAZHJzL2Rvd25yZXYueG1sUEsBAhQAFAAAAAgAh07iQDMv&#10;BZ47AAAAOQAAABAAAAAAAAAAAQAgAAAADQEAAGRycy9zaGFwZXhtbC54bWxQSwUGAAAAAAYABgBb&#10;AQAAtwMAAAAA&#10;">
                  <v:fill on="f" focussize="0,0"/>
                  <v:stroke weight="0.196771653543307pt" color="#231F20" joinstyle="round"/>
                  <v:imagedata o:title=""/>
                  <o:lock v:ext="edit" aspectratio="f"/>
                </v:line>
                <v:shape id="任意多边形 637" o:spid="_x0000_s1026" o:spt="100" style="position:absolute;left:4550;top:-3751;height:50;width:50;" filled="f" stroked="t" coordsize="50,50" o:gfxdata="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7DwWK/&#10;AAAA3AAAAA8AAAAAAAAAAQAgAAAAIgAAAGRycy9kb3ducmV2LnhtbFBLAQIUABQAAAAIAIdO4kAz&#10;LwWeOwAAADkAAAAQAAAAAAAAAAEAIAAAAA4BAABkcnMvc2hhcGV4bWwueG1sUEsFBgAAAAAGAAYA&#10;WwEAALgDAAAAAA==&#10;" path="m0,50l49,0m0,46l45,0e">
                  <v:fill on="f" focussize="0,0"/>
                  <v:stroke weight="0.5pt" color="#231F20" joinstyle="round"/>
                  <v:imagedata o:title=""/>
                  <o:lock v:ext="edit" aspectratio="f"/>
                </v:shape>
                <v:line id="直线 638" o:spid="_x0000_s1026" o:spt="20" style="position:absolute;left:4546;top:-3703;height:0;width:10;" filled="f" stroked="t" coordsize="21600,21600" o:gfxdata="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th728AAAA&#10;3AAAAA8AAAAAAAAAAQAgAAAAIgAAAGRycy9kb3ducmV2LnhtbFBLAQIUABQAAAAIAIdO4kAzLwWe&#10;OwAAADkAAAAQAAAAAAAAAAEAIAAAAAsBAABkcnMvc2hhcGV4bWwueG1sUEsFBgAAAAAGAAYAWwEA&#10;ALUDAAAAAA==&#10;">
                  <v:fill on="f" focussize="0,0"/>
                  <v:stroke weight="0.197165354330709pt" color="#231F20" joinstyle="round"/>
                  <v:imagedata o:title=""/>
                  <o:lock v:ext="edit" aspectratio="f"/>
                </v:line>
                <v:line id="直线 639" o:spid="_x0000_s1026" o:spt="20" style="position:absolute;left:4598;top:-3756;height:10;width:0;" filled="f" stroked="t" coordsize="21600,21600" o:gfxdata="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qWyQb4A&#10;AADcAAAADwAAAAAAAAABACAAAAAiAAAAZHJzL2Rvd25yZXYueG1sUEsBAhQAFAAAAAgAh07iQDMv&#10;BZ47AAAAOQAAABAAAAAAAAAAAQAgAAAADQEAAGRycy9zaGFwZXhtbC54bWxQSwUGAAAAAAYABgBb&#10;AQAAtwMAAAAA&#10;">
                  <v:fill on="f" focussize="0,0"/>
                  <v:stroke weight="0.197322834645669pt" color="#231F20" joinstyle="round"/>
                  <v:imagedata o:title=""/>
                  <o:lock v:ext="edit" aspectratio="f"/>
                </v:line>
                <v:shape id="任意多边形 640" o:spid="_x0000_s1026" o:spt="100" style="position:absolute;left:2703;top:-3049;height:68;width:20;" filled="f" stroked="t" coordsize="20,68" o:gfxdata="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X0XS8AAAA&#10;3AAAAA8AAAAAAAAAAQAgAAAAIgAAAGRycy9kb3ducmV2LnhtbFBLAQIUABQAAAAIAIdO4kAzLwWe&#10;OwAAADkAAAAQAAAAAAAAAAEAIAAAAAsBAABkcnMvc2hhcGV4bWwueG1sUEsFBgAAAAAGAAYAWwEA&#10;ALUDAAAAAA==&#10;" path="m18,68l0,0m20,64l4,2m18,68l20,64e">
                  <v:fill on="f" focussize="0,0"/>
                  <v:stroke weight="0.5pt" color="#231F20" joinstyle="round"/>
                  <v:imagedata o:title=""/>
                  <o:lock v:ext="edit" aspectratio="f"/>
                </v:shape>
                <v:shape id="图片 641" o:spid="_x0000_s1026" o:spt="75" alt="" type="#_x0000_t75" style="position:absolute;left:1901;top:-4822;height:4588;width:7869;" filled="f" o:preferrelative="t" stroked="f" coordsize="21600,21600" o:gfxdata="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dc1Pb4A&#10;AADcAAAADwAAAAAAAAABACAAAAAiAAAAZHJzL2Rvd25yZXYueG1sUEsBAhQAFAAAAAgAh07iQDMv&#10;BZ47AAAAOQAAABAAAAAAAAAAAQAgAAAADQEAAGRycy9zaGFwZXhtbC54bWxQSwUGAAAAAAYABgBb&#10;AQAAtwMAAAAA&#10;">
                  <v:fill on="f" focussize="0,0"/>
                  <v:stroke on="f"/>
                  <v:imagedata r:id="rId61" o:title=""/>
                  <o:lock v:ext="edit" aspectratio="t"/>
                </v:shape>
                <v:shape id="任意多边形 642" o:spid="_x0000_s1026" o:spt="100" style="position:absolute;left:2662;top:-3723;height:752;width:4602;" filled="f" stroked="t" coordsize="4602,752" o:gfxdata="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pe4JvQAA&#10;ANwAAAAPAAAAAAAAAAEAIAAAACIAAABkcnMvZG93bnJldi54bWxQSwECFAAUAAAACACHTuJAMy8F&#10;njsAAAA5AAAAEAAAAAAAAAABACAAAAAMAQAAZHJzL3NoYXBleG1sLnhtbFBLBQYAAAAABgAGAFsB&#10;AAC2AwAAAAA=&#10;" path="m40,673l44,675m20,751l2,684m16,749l0,687m20,751l16,749m2,684l0,687m4601,49l4551,0m4597,49l4551,4e">
                  <v:fill on="f" focussize="0,0"/>
                  <v:stroke weight="0.5pt" color="#231F20" joinstyle="round"/>
                  <v:imagedata o:title=""/>
                  <o:lock v:ext="edit" aspectratio="f"/>
                </v:shape>
                <v:line id="直线 643" o:spid="_x0000_s1026" o:spt="20" style="position:absolute;left:7262;top:-3678;height:10;width:0;" filled="f" stroked="t" coordsize="21600,21600" o:gfxdata="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5JFcy5AAAA3AAA&#10;AA8AAAAAAAAAAQAgAAAAIgAAAGRycy9kb3ducmV2LnhtbFBLAQIUABQAAAAIAIdO4kAzLwWeOwAA&#10;ADkAAAAQAAAAAAAAAAEAIAAAAAgBAABkcnMvc2hhcGV4bWwueG1sUEsFBgAAAAAGAAYAWwEAALID&#10;AAAAAA==&#10;">
                  <v:fill on="f" focussize="0,0"/>
                  <v:stroke weight="0.197165354330709pt" color="#231F20" joinstyle="round"/>
                  <v:imagedata o:title=""/>
                  <o:lock v:ext="edit" aspectratio="f"/>
                </v:line>
                <v:line id="直线 644" o:spid="_x0000_s1026" o:spt="20" style="position:absolute;left:7209;top:-3720;height:0;width:10;" filled="f" stroked="t" coordsize="21600,21600" o:gfxdata="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1vxMu8AAAA&#10;3AAAAA8AAAAAAAAAAQAgAAAAIgAAAGRycy9kb3ducmV2LnhtbFBLAQIUABQAAAAIAIdO4kAzLwWe&#10;OwAAADkAAAAQAAAAAAAAAAEAIAAAAAsBAABkcnMvc2hhcGV4bWwueG1sUEsFBgAAAAAGAAYAWwEA&#10;ALUDAAAAAA==&#10;">
                  <v:fill on="f" focussize="0,0"/>
                  <v:stroke weight="0.196771653543307pt" color="#231F20" joinstyle="round"/>
                  <v:imagedata o:title=""/>
                  <o:lock v:ext="edit" aspectratio="f"/>
                </v:line>
                <v:shape id="任意多边形 645" o:spid="_x0000_s1026" o:spt="100" style="position:absolute;left:7242;top:-3751;height:50;width:50;" filled="f" stroked="t" coordsize="50,50" o:gfxdata="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MTAzvQAA&#10;ANwAAAAPAAAAAAAAAAEAIAAAACIAAABkcnMvZG93bnJldi54bWxQSwECFAAUAAAACACHTuJAMy8F&#10;njsAAAA5AAAAEAAAAAAAAAABACAAAAAMAQAAZHJzL3NoYXBleG1sLnhtbFBLBQYAAAAABgAGAFsB&#10;AAC2AwAAAAA=&#10;" path="m49,50l0,0m49,46l4,0e">
                  <v:fill on="f" focussize="0,0"/>
                  <v:stroke weight="0.5pt" color="#231F20" joinstyle="round"/>
                  <v:imagedata o:title=""/>
                  <o:lock v:ext="edit" aspectratio="f"/>
                </v:shape>
                <v:line id="直线 646" o:spid="_x0000_s1026" o:spt="20" style="position:absolute;left:7287;top:-3703;height:0;width:10;" filled="f" stroked="t" coordsize="21600,21600" o:gfxdata="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R927LsAAADc&#10;AAAADwAAAAAAAAABACAAAAAiAAAAZHJzL2Rvd25yZXYueG1sUEsBAhQAFAAAAAgAh07iQDMvBZ47&#10;AAAAOQAAABAAAAAAAAAAAQAgAAAACgEAAGRycy9zaGFwZXhtbC54bWxQSwUGAAAAAAYABgBbAQAA&#10;tAMAAAAA&#10;">
                  <v:fill on="f" focussize="0,0"/>
                  <v:stroke weight="0.197165354330709pt" color="#231F20" joinstyle="round"/>
                  <v:imagedata o:title=""/>
                  <o:lock v:ext="edit" aspectratio="f"/>
                </v:line>
                <v:line id="直线 647" o:spid="_x0000_s1026" o:spt="20" style="position:absolute;left:7245;top:-3756;height:10;width:0;" filled="f" stroked="t" coordsize="21600,21600" o:gfxdata="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sRRO/&#10;AAAA3AAAAA8AAAAAAAAAAQAgAAAAIgAAAGRycy9kb3ducmV2LnhtbFBLAQIUABQAAAAIAIdO4kAz&#10;LwWeOwAAADkAAAAQAAAAAAAAAAEAIAAAAA4BAABkcnMvc2hhcGV4bWwueG1sUEsFBgAAAAAGAAYA&#10;WwEAALgDAAAAAA==&#10;">
                  <v:fill on="f" focussize="0,0"/>
                  <v:stroke weight="0.197322834645669pt" color="#231F20" joinstyle="round"/>
                  <v:imagedata o:title=""/>
                  <o:lock v:ext="edit" aspectratio="f"/>
                </v:line>
                <v:shape id="任意多边形 648" o:spid="_x0000_s1026" o:spt="100" style="position:absolute;left:9119;top:-3049;height:78;width:61;" filled="f" stroked="t" coordsize="61,78" o:gfxdata="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MXFK/&#10;AAAA3AAAAA8AAAAAAAAAAQAgAAAAIgAAAGRycy9kb3ducmV2LnhtbFBLAQIUABQAAAAIAIdO4kAz&#10;LwWeOwAAADkAAAAQAAAAAAAAAAEAIAAAAA4BAABkcnMvc2hhcGV4bWwueG1sUEsFBgAAAAAGAAYA&#10;WwEAALgDAAAAAA==&#10;" path="m2,68l20,0m0,64l17,2m2,68l0,64m20,0l17,2m41,78l59,11m44,76l61,14m41,78l44,76m59,11l61,14e">
                  <v:fill on="f" focussize="0,0"/>
                  <v:stroke weight="0.5pt" color="#231F20" joinstyle="round"/>
                  <v:imagedata o:title=""/>
                  <o:lock v:ext="edit" aspectratio="f"/>
                </v:shape>
                <v:shape id="任意多边形 649" o:spid="_x0000_s1026" o:spt="100" style="position:absolute;left:2984;top:-4879;height:3603;width:5815;" filled="f" stroked="t" coordsize="5815,3603" o:gfxdata="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3YUV&#10;wAAAANwAAAAPAAAAAAAAAAEAIAAAACIAAABkcnMvZG93bnJldi54bWxQSwECFAAUAAAACACHTuJA&#10;My8FnjsAAAA5AAAAEAAAAAAAAAABACAAAAAPAQAAZHJzL3NoYXBleG1sLnhtbFBLBQYAAAAABgAG&#10;AFsBAAC5AwAAAAA=&#10;" path="m2936,0l2936,3602m0,3161l5814,3161m1874,702l4178,702e">
                  <v:fill on="f" focussize="0,0"/>
                  <v:stroke weight="0.3pt" color="#231F20" joinstyle="round"/>
                  <v:imagedata o:title=""/>
                  <o:lock v:ext="edit" aspectratio="f"/>
                </v:shape>
                <v:shape id="任意多边形 650" o:spid="_x0000_s1026" o:spt="100" style="position:absolute;left:4783;top:-4883;height:4476;width:2218;" filled="f" stroked="t" coordsize="2218,4476" o:gfxdata="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FL0W8AAAA&#10;3AAAAA8AAAAAAAAAAQAgAAAAIgAAAGRycy9kb3ducmV2LnhtbFBLAQIUABQAAAAIAIdO4kAzLwWe&#10;OwAAADkAAAAQAAAAAAAAAAEAIAAAAAsBAABkcnMvc2hhcGV4bWwueG1sUEsFBgAAAAAGAAYAWwEA&#10;ALUDAAAAAA==&#10;" path="m0,65l35,52,70,40,106,28,141,17,169,10,197,5,225,1,253,0,338,2,423,9,507,21,590,37,670,53,751,67,833,77,914,84,996,89,1079,90,1162,86,1244,79,1326,67,1407,51,1483,36,1560,25,1637,18,1715,16,1793,18,1836,23,1879,32,1920,46,1959,65,2027,105,2093,148,2157,194,2218,244m925,4476l1555,4476m914,2929l925,4476e">
                  <v:fill on="f" focussize="0,0"/>
                  <v:stroke weight="0.3pt" color="#231F20" joinstyle="round"/>
                  <v:imagedata o:title=""/>
                  <o:lock v:ext="edit" aspectratio="f"/>
                </v:shape>
                <v:shape id="图片 651" o:spid="_x0000_s1026" o:spt="75" alt="" type="#_x0000_t75" style="position:absolute;left:1832;top:-4300;height:3914;width:2825;" filled="f" o:preferrelative="t" stroked="f" coordsize="21600,21600" o:gfxdata="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g8/B&#10;wAAAANwAAAAPAAAAAAAAAAEAIAAAACIAAABkcnMvZG93bnJldi54bWxQSwECFAAUAAAACACHTuJA&#10;My8FnjsAAAA5AAAAEAAAAAAAAAABACAAAAAPAQAAZHJzL3NoYXBleG1sLnhtbFBLBQYAAAAABgAG&#10;AFsBAAC5AwAAAAA=&#10;">
                  <v:fill on="f" focussize="0,0"/>
                  <v:stroke on="f"/>
                  <v:imagedata r:id="rId62" o:title=""/>
                  <o:lock v:ext="edit" aspectratio="t"/>
                </v:shape>
                <v:shape id="图片 652" o:spid="_x0000_s1026" o:spt="75" alt="" type="#_x0000_t75" style="position:absolute;left:7185;top:-4300;height:3907;width:2926;" filled="f" o:preferrelative="t" stroked="f" coordsize="21600,21600" o:gfxdata="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PtV6ugAAANwA&#10;AAAPAAAAAAAAAAEAIAAAACIAAABkcnMvZG93bnJldi54bWxQSwECFAAUAAAACACHTuJAMy8FnjsA&#10;AAA5AAAAEAAAAAAAAAABACAAAAAJAQAAZHJzL3NoYXBleG1sLnhtbFBLBQYAAAAABgAGAFsBAACz&#10;AwAAAAA=&#10;">
                  <v:fill on="f" focussize="0,0"/>
                  <v:stroke on="f"/>
                  <v:imagedata r:id="rId63" o:title=""/>
                  <o:lock v:ext="edit" aspectratio="t"/>
                </v:shape>
                <v:shape id="文本框 653" o:spid="_x0000_s1026" o:spt="202" type="#_x0000_t202" style="position:absolute;left:1776;top:-4481;height:163;width:2579;" filled="f" stroked="f" coordsize="21600,21600" o:gfxdata="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mJ9P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163" w:lineRule="exact"/>
                          <w:ind w:left="0" w:right="0" w:firstLine="0"/>
                          <w:jc w:val="left"/>
                          <w:rPr>
                            <w:sz w:val="16"/>
                          </w:rPr>
                        </w:pPr>
                        <w:r>
                          <w:rPr>
                            <w:color w:val="231F20"/>
                            <w:sz w:val="16"/>
                          </w:rPr>
                          <w:t>行程开关进油口 安装支架 过度连板</w:t>
                        </w:r>
                      </w:p>
                    </w:txbxContent>
                  </v:textbox>
                </v:shape>
                <v:shape id="文本框 654" o:spid="_x0000_s1026" o:spt="202" type="#_x0000_t202" style="position:absolute;left:7538;top:-4487;height:168;width:2640;" filled="f" stroked="f" coordsize="21600,21600" o:gfxdata="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u2K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517"/>
                          </w:tabs>
                          <w:spacing w:before="0" w:line="168" w:lineRule="exact"/>
                          <w:ind w:left="0" w:right="0" w:firstLine="0"/>
                          <w:jc w:val="left"/>
                          <w:rPr>
                            <w:sz w:val="16"/>
                          </w:rPr>
                        </w:pPr>
                        <w:r>
                          <w:rPr>
                            <w:color w:val="231F20"/>
                            <w:sz w:val="16"/>
                          </w:rPr>
                          <w:t>过度连</w:t>
                        </w:r>
                        <w:r>
                          <w:rPr>
                            <w:color w:val="231F20"/>
                            <w:spacing w:val="38"/>
                            <w:sz w:val="16"/>
                          </w:rPr>
                          <w:t>板</w:t>
                        </w:r>
                        <w:r>
                          <w:rPr>
                            <w:color w:val="231F20"/>
                            <w:sz w:val="16"/>
                          </w:rPr>
                          <w:t>安装支架</w:t>
                        </w:r>
                        <w:r>
                          <w:rPr>
                            <w:color w:val="231F20"/>
                            <w:sz w:val="16"/>
                          </w:rPr>
                          <w:tab/>
                        </w:r>
                        <w:r>
                          <w:rPr>
                            <w:color w:val="231F20"/>
                            <w:w w:val="95"/>
                            <w:position w:val="1"/>
                            <w:sz w:val="16"/>
                          </w:rPr>
                          <w:t>进油</w:t>
                        </w:r>
                        <w:r>
                          <w:rPr>
                            <w:color w:val="231F20"/>
                            <w:spacing w:val="38"/>
                            <w:w w:val="95"/>
                            <w:position w:val="1"/>
                            <w:sz w:val="16"/>
                          </w:rPr>
                          <w:t>口</w:t>
                        </w:r>
                        <w:r>
                          <w:rPr>
                            <w:color w:val="231F20"/>
                            <w:w w:val="95"/>
                            <w:position w:val="1"/>
                            <w:sz w:val="16"/>
                          </w:rPr>
                          <w:t>行程开关</w:t>
                        </w:r>
                      </w:p>
                    </w:txbxContent>
                  </v:textbox>
                </v:shape>
                <v:shape id="文本框 655" o:spid="_x0000_s1026" o:spt="202" type="#_x0000_t202" style="position:absolute;left:4076;top:-3478;height:77;width:68;" filled="f" stroked="f" coordsize="21600,21600" o:gfxdata="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c3n5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2"/>
                          <w:ind w:left="0" w:right="0" w:firstLine="0"/>
                          <w:jc w:val="left"/>
                          <w:rPr>
                            <w:rFonts w:ascii="Times New Roman" w:hAnsi="Times New Roman"/>
                            <w:sz w:val="6"/>
                          </w:rPr>
                        </w:pPr>
                        <w:r>
                          <w:rPr>
                            <w:rFonts w:ascii="Times New Roman" w:hAnsi="Times New Roman"/>
                            <w:color w:val="231F20"/>
                            <w:w w:val="131"/>
                            <w:sz w:val="6"/>
                          </w:rPr>
                          <w:t>●</w:t>
                        </w:r>
                      </w:p>
                    </w:txbxContent>
                  </v:textbox>
                </v:shape>
                <v:shape id="文本框 656" o:spid="_x0000_s1026" o:spt="202" type="#_x0000_t202" style="position:absolute;left:7727;top:-3478;height:77;width:68;" filled="f" stroked="f" coordsize="21600,21600" o:gfxdata="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aBQn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2"/>
                          <w:ind w:left="0" w:right="0" w:firstLine="0"/>
                          <w:jc w:val="left"/>
                          <w:rPr>
                            <w:rFonts w:ascii="Times New Roman" w:hAnsi="Times New Roman"/>
                            <w:sz w:val="6"/>
                          </w:rPr>
                        </w:pPr>
                        <w:r>
                          <w:rPr>
                            <w:rFonts w:ascii="Times New Roman" w:hAnsi="Times New Roman"/>
                            <w:color w:val="231F20"/>
                            <w:w w:val="131"/>
                            <w:sz w:val="6"/>
                          </w:rPr>
                          <w:t>●</w:t>
                        </w:r>
                      </w:p>
                    </w:txbxContent>
                  </v:textbox>
                </v:shape>
                <v:shape id="文本框 657" o:spid="_x0000_s1026" o:spt="202" type="#_x0000_t202" style="position:absolute;left:3669;top:-3174;height:77;width:68;" filled="f" stroked="f" coordsize="21600,21600" o:gfxdata="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lPcC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2"/>
                          <w:ind w:left="0" w:right="0" w:firstLine="0"/>
                          <w:jc w:val="left"/>
                          <w:rPr>
                            <w:rFonts w:ascii="Times New Roman" w:hAnsi="Times New Roman"/>
                            <w:sz w:val="6"/>
                          </w:rPr>
                        </w:pPr>
                        <w:r>
                          <w:rPr>
                            <w:rFonts w:ascii="Times New Roman" w:hAnsi="Times New Roman"/>
                            <w:color w:val="231F20"/>
                            <w:w w:val="131"/>
                            <w:sz w:val="6"/>
                          </w:rPr>
                          <w:t>●</w:t>
                        </w:r>
                      </w:p>
                    </w:txbxContent>
                  </v:textbox>
                </v:shape>
                <v:shape id="文本框 658" o:spid="_x0000_s1026" o:spt="202" type="#_x0000_t202" style="position:absolute;left:8127;top:-3185;height:77;width:68;" filled="f" stroked="f" coordsize="21600,21600" o:gfxdata="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feZ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2"/>
                          <w:ind w:left="0" w:right="0" w:firstLine="0"/>
                          <w:jc w:val="left"/>
                          <w:rPr>
                            <w:rFonts w:ascii="Times New Roman" w:hAnsi="Times New Roman"/>
                            <w:sz w:val="6"/>
                          </w:rPr>
                        </w:pPr>
                        <w:r>
                          <w:rPr>
                            <w:rFonts w:ascii="Times New Roman" w:hAnsi="Times New Roman"/>
                            <w:color w:val="231F20"/>
                            <w:w w:val="131"/>
                            <w:sz w:val="6"/>
                          </w:rPr>
                          <w:t>●</w:t>
                        </w:r>
                      </w:p>
                    </w:txbxContent>
                  </v:textbox>
                </v:shape>
                <v:shape id="文本框 659" o:spid="_x0000_s1026" o:spt="202" type="#_x0000_t202" style="position:absolute;left:3364;top:-3123;height:77;width:68;" filled="f" stroked="f" coordsize="21600,21600" o:gfxdata="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24e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2"/>
                          <w:ind w:left="0" w:right="0" w:firstLine="0"/>
                          <w:jc w:val="left"/>
                          <w:rPr>
                            <w:rFonts w:ascii="Times New Roman" w:hAnsi="Times New Roman"/>
                            <w:sz w:val="6"/>
                          </w:rPr>
                        </w:pPr>
                        <w:r>
                          <w:rPr>
                            <w:rFonts w:ascii="Times New Roman" w:hAnsi="Times New Roman"/>
                            <w:color w:val="231F20"/>
                            <w:w w:val="131"/>
                            <w:sz w:val="6"/>
                          </w:rPr>
                          <w:t>●</w:t>
                        </w:r>
                      </w:p>
                    </w:txbxContent>
                  </v:textbox>
                </v:shape>
                <v:shape id="文本框 660" o:spid="_x0000_s1026" o:spt="202" type="#_x0000_t202" style="position:absolute;left:4576;top:-3154;height:77;width:68;" filled="f" stroked="f" coordsize="21600,21600" o:gfxdata="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m6RH+/&#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2"/>
                          <w:ind w:left="0" w:right="0" w:firstLine="0"/>
                          <w:jc w:val="left"/>
                          <w:rPr>
                            <w:rFonts w:ascii="Times New Roman" w:hAnsi="Times New Roman"/>
                            <w:sz w:val="6"/>
                          </w:rPr>
                        </w:pPr>
                        <w:r>
                          <w:rPr>
                            <w:rFonts w:ascii="Times New Roman" w:hAnsi="Times New Roman"/>
                            <w:color w:val="231F20"/>
                            <w:w w:val="131"/>
                            <w:sz w:val="6"/>
                          </w:rPr>
                          <w:t>●</w:t>
                        </w:r>
                      </w:p>
                    </w:txbxContent>
                  </v:textbox>
                </v:shape>
                <v:shape id="文本框 661" o:spid="_x0000_s1026" o:spt="202" type="#_x0000_t202" style="position:absolute;left:7226;top:-3154;height:77;width:68;" filled="f" stroked="f" coordsize="21600,21600" o:gfxdata="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lo2g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2"/>
                          <w:ind w:left="0" w:right="0" w:firstLine="0"/>
                          <w:jc w:val="left"/>
                          <w:rPr>
                            <w:rFonts w:ascii="Times New Roman" w:hAnsi="Times New Roman"/>
                            <w:sz w:val="6"/>
                          </w:rPr>
                        </w:pPr>
                        <w:r>
                          <w:rPr>
                            <w:rFonts w:ascii="Times New Roman" w:hAnsi="Times New Roman"/>
                            <w:color w:val="231F20"/>
                            <w:w w:val="131"/>
                            <w:sz w:val="6"/>
                          </w:rPr>
                          <w:t>●</w:t>
                        </w:r>
                      </w:p>
                    </w:txbxContent>
                  </v:textbox>
                </v:shape>
                <v:shape id="文本框 662" o:spid="_x0000_s1026" o:spt="202" type="#_x0000_t202" style="position:absolute;left:8431;top:-3126;height:77;width:68;" filled="f" stroked="f" coordsize="21600,21600" o:gfxdata="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Ykf5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2"/>
                          <w:ind w:left="0" w:right="0" w:firstLine="0"/>
                          <w:jc w:val="left"/>
                          <w:rPr>
                            <w:rFonts w:ascii="Times New Roman" w:hAnsi="Times New Roman"/>
                            <w:sz w:val="6"/>
                          </w:rPr>
                        </w:pPr>
                        <w:r>
                          <w:rPr>
                            <w:rFonts w:ascii="Times New Roman" w:hAnsi="Times New Roman"/>
                            <w:color w:val="231F20"/>
                            <w:w w:val="131"/>
                            <w:sz w:val="6"/>
                          </w:rPr>
                          <w:t>●</w:t>
                        </w:r>
                      </w:p>
                    </w:txbxContent>
                  </v:textbox>
                </v:shape>
                <v:shape id="文本框 663" o:spid="_x0000_s1026" o:spt="202" type="#_x0000_t202" style="position:absolute;left:2548;top:-2768;height:77;width:68;" filled="f" stroked="f" coordsize="21600,21600" o:gfxdata="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7vr4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2"/>
                          <w:ind w:left="0" w:right="0" w:firstLine="0"/>
                          <w:jc w:val="left"/>
                          <w:rPr>
                            <w:rFonts w:ascii="Times New Roman" w:hAnsi="Times New Roman"/>
                            <w:sz w:val="6"/>
                          </w:rPr>
                        </w:pPr>
                        <w:r>
                          <w:rPr>
                            <w:rFonts w:ascii="Times New Roman" w:hAnsi="Times New Roman"/>
                            <w:color w:val="231F20"/>
                            <w:w w:val="131"/>
                            <w:sz w:val="6"/>
                          </w:rPr>
                          <w:t>●</w:t>
                        </w:r>
                      </w:p>
                    </w:txbxContent>
                  </v:textbox>
                </v:shape>
                <v:shape id="文本框 664" o:spid="_x0000_s1026" o:spt="202" type="#_x0000_t202" style="position:absolute;left:9254;top:-2768;height:77;width:68;" filled="f" stroked="f" coordsize="21600,21600" o:gfxdata="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3Tn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2"/>
                          <w:ind w:left="0" w:right="0" w:firstLine="0"/>
                          <w:jc w:val="left"/>
                          <w:rPr>
                            <w:rFonts w:ascii="Times New Roman" w:hAnsi="Times New Roman"/>
                            <w:sz w:val="6"/>
                          </w:rPr>
                        </w:pPr>
                        <w:r>
                          <w:rPr>
                            <w:rFonts w:ascii="Times New Roman" w:hAnsi="Times New Roman"/>
                            <w:color w:val="231F20"/>
                            <w:w w:val="131"/>
                            <w:sz w:val="6"/>
                          </w:rPr>
                          <w:t>●</w:t>
                        </w:r>
                      </w:p>
                    </w:txbxContent>
                  </v:textbox>
                </v:shape>
                <v:shape id="文本框 665" o:spid="_x0000_s1026" o:spt="202" type="#_x0000_t202" style="position:absolute;left:2725;top:-2489;height:77;width:68;" filled="f" stroked="f" coordsize="21600,21600" o:gfxdata="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wYl8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2"/>
                          <w:ind w:left="0" w:right="0" w:firstLine="0"/>
                          <w:jc w:val="left"/>
                          <w:rPr>
                            <w:rFonts w:ascii="Times New Roman" w:hAnsi="Times New Roman"/>
                            <w:sz w:val="6"/>
                          </w:rPr>
                        </w:pPr>
                        <w:r>
                          <w:rPr>
                            <w:rFonts w:ascii="Times New Roman" w:hAnsi="Times New Roman"/>
                            <w:color w:val="231F20"/>
                            <w:w w:val="131"/>
                            <w:sz w:val="6"/>
                          </w:rPr>
                          <w:t>●</w:t>
                        </w:r>
                      </w:p>
                    </w:txbxContent>
                  </v:textbox>
                </v:shape>
                <v:shape id="文本框 666" o:spid="_x0000_s1026" o:spt="202" type="#_x0000_t202" style="position:absolute;left:9094;top:-2502;height:77;width:68;" filled="f" stroked="f" coordsize="21600,21600" o:gfxdata="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UMl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2"/>
                          <w:ind w:left="0" w:right="0" w:firstLine="0"/>
                          <w:jc w:val="left"/>
                          <w:rPr>
                            <w:rFonts w:ascii="Times New Roman" w:hAnsi="Times New Roman"/>
                            <w:sz w:val="6"/>
                          </w:rPr>
                        </w:pPr>
                        <w:r>
                          <w:rPr>
                            <w:rFonts w:ascii="Times New Roman" w:hAnsi="Times New Roman"/>
                            <w:color w:val="231F20"/>
                            <w:w w:val="131"/>
                            <w:sz w:val="6"/>
                          </w:rPr>
                          <w:t>●</w:t>
                        </w:r>
                      </w:p>
                    </w:txbxContent>
                  </v:textbox>
                </v:shape>
                <v:shape id="文本框 667" o:spid="_x0000_s1026" o:spt="202" type="#_x0000_t202" style="position:absolute;left:1888;top:-2128;height:180;width:704;" filled="f" stroked="f" coordsize="21600,21600" o:gfxdata="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4asL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180" w:lineRule="exact"/>
                          <w:ind w:left="0" w:right="0" w:firstLine="0"/>
                          <w:jc w:val="left"/>
                          <w:rPr>
                            <w:sz w:val="18"/>
                          </w:rPr>
                        </w:pPr>
                        <w:r>
                          <w:rPr>
                            <w:color w:val="231F20"/>
                            <w:w w:val="95"/>
                            <w:sz w:val="18"/>
                          </w:rPr>
                          <w:t>Ⅰ型安装</w:t>
                        </w:r>
                      </w:p>
                    </w:txbxContent>
                  </v:textbox>
                </v:shape>
                <v:shape id="文本框 668" o:spid="_x0000_s1026" o:spt="202" type="#_x0000_t202" style="position:absolute;left:9263;top:-2138;height:180;width:704;" filled="f" stroked="f" coordsize="21600,21600" o:gfxdata="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KCb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180" w:lineRule="exact"/>
                          <w:ind w:left="0" w:right="0" w:firstLine="0"/>
                          <w:jc w:val="left"/>
                          <w:rPr>
                            <w:sz w:val="18"/>
                          </w:rPr>
                        </w:pPr>
                        <w:r>
                          <w:rPr>
                            <w:color w:val="231F20"/>
                            <w:w w:val="95"/>
                            <w:sz w:val="18"/>
                          </w:rPr>
                          <w:t>Ⅱ型安装</w:t>
                        </w:r>
                      </w:p>
                    </w:txbxContent>
                  </v:textbox>
                </v:shape>
                <v:shape id="文本框 669" o:spid="_x0000_s1026" o:spt="202" type="#_x0000_t202" style="position:absolute;left:5677;top:-1985;height:77;width:68;" filled="f" stroked="f" coordsize="21600,21600" o:gfxdata="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jkc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2"/>
                          <w:ind w:left="0" w:right="0" w:firstLine="0"/>
                          <w:jc w:val="left"/>
                          <w:rPr>
                            <w:rFonts w:ascii="Times New Roman" w:hAnsi="Times New Roman"/>
                            <w:sz w:val="6"/>
                          </w:rPr>
                        </w:pPr>
                        <w:r>
                          <w:rPr>
                            <w:rFonts w:ascii="Times New Roman" w:hAnsi="Times New Roman"/>
                            <w:color w:val="231F20"/>
                            <w:w w:val="131"/>
                            <w:sz w:val="6"/>
                          </w:rPr>
                          <w:t>●</w:t>
                        </w:r>
                      </w:p>
                    </w:txbxContent>
                  </v:textbox>
                </v:shape>
                <v:shape id="文本框 670" o:spid="_x0000_s1026" o:spt="202" type="#_x0000_t202" style="position:absolute;left:5875;top:-649;height:180;width:362;" filled="f" stroked="f" coordsize="21600,21600" o:gfxdata="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xvNF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180" w:lineRule="exact"/>
                          <w:ind w:left="0" w:right="0" w:firstLine="0"/>
                          <w:jc w:val="left"/>
                          <w:rPr>
                            <w:sz w:val="18"/>
                          </w:rPr>
                        </w:pPr>
                        <w:r>
                          <w:rPr>
                            <w:color w:val="231F20"/>
                            <w:w w:val="95"/>
                            <w:sz w:val="18"/>
                          </w:rPr>
                          <w:t>台车</w:t>
                        </w:r>
                      </w:p>
                    </w:txbxContent>
                  </v:textbox>
                </v:shape>
              </v:group>
            </w:pict>
          </mc:Fallback>
        </mc:AlternateContent>
      </w:r>
      <w:r>
        <w:pict>
          <v:shape id="_x0000_s1695" o:spid="_x0000_s1695" o:spt="136" type="#_x0000_t136" style="position:absolute;left:0pt;margin-left:103.95pt;margin-top:-87.75pt;height:9.9pt;width:14.5pt;mso-position-horizontal-relative:page;rotation:1966080f;z-index:251760640;mso-width-relative:page;mso-height-relative:page;" fillcolor="#231F20" filled="t" stroked="f" coordsize="21600,21600">
            <v:path/>
            <v:fill on="t" focussize="0,0"/>
            <v:stroke on="f"/>
            <v:imagedata o:title=""/>
            <o:lock v:ext="edit"/>
            <v:textpath on="t" fitpath="t" trim="t" xscale="f" string="3~5" style="font-family:&amp;quot;font-size:9pt;v-text-align:center;"/>
          </v:shape>
        </w:pict>
      </w:r>
      <w:r>
        <w:pict>
          <v:shape id="_x0000_s1696" o:spid="_x0000_s1696" o:spt="136" type="#_x0000_t136" style="position:absolute;left:0pt;margin-left:136.4pt;margin-top:-47.5pt;height:10.7pt;width:23.05pt;mso-position-horizontal-relative:page;rotation:1966080f;z-index:251761664;mso-width-relative:page;mso-height-relative:page;" fillcolor="#231F20" filled="t" stroked="f" coordsize="21600,21600">
            <v:path/>
            <v:fill on="t" focussize="0,0"/>
            <v:stroke on="f"/>
            <v:imagedata o:title=""/>
            <o:lock v:ext="edit"/>
            <v:textpath on="t" fitpath="t" trim="t" xscale="f" string="A±1" style="font-family:&amp;quot;font-size:10pt;v-text-align:center;"/>
          </v:shape>
        </w:pict>
      </w:r>
      <w:r>
        <mc:AlternateContent>
          <mc:Choice Requires="wps">
            <w:drawing>
              <wp:anchor distT="0" distB="0" distL="114300" distR="114300" simplePos="0" relativeHeight="251764736" behindDoc="0" locked="0" layoutInCell="1" allowOverlap="1">
                <wp:simplePos x="0" y="0"/>
                <wp:positionH relativeFrom="page">
                  <wp:posOffset>1353185</wp:posOffset>
                </wp:positionH>
                <wp:positionV relativeFrom="paragraph">
                  <wp:posOffset>1366520</wp:posOffset>
                </wp:positionV>
                <wp:extent cx="157480" cy="448945"/>
                <wp:effectExtent l="0" t="0" r="0" b="0"/>
                <wp:wrapNone/>
                <wp:docPr id="788" name="文本框 673"/>
                <wp:cNvGraphicFramePr/>
                <a:graphic xmlns:a="http://schemas.openxmlformats.org/drawingml/2006/main">
                  <a:graphicData uri="http://schemas.microsoft.com/office/word/2010/wordprocessingShape">
                    <wps:wsp>
                      <wps:cNvSpPr txBox="1"/>
                      <wps:spPr>
                        <a:xfrm>
                          <a:off x="0" y="0"/>
                          <a:ext cx="157480" cy="448945"/>
                        </a:xfrm>
                        <a:prstGeom prst="rect">
                          <a:avLst/>
                        </a:prstGeom>
                        <a:noFill/>
                        <a:ln>
                          <a:noFill/>
                        </a:ln>
                      </wps:spPr>
                      <wps:txbx>
                        <w:txbxContent>
                          <w:p>
                            <w:pPr>
                              <w:spacing w:before="6"/>
                              <w:ind w:left="20" w:right="0" w:firstLine="0"/>
                              <w:jc w:val="left"/>
                              <w:rPr>
                                <w:rFonts w:ascii="Times New Roman" w:hAnsi="Times New Roman"/>
                                <w:sz w:val="18"/>
                              </w:rPr>
                            </w:pPr>
                            <w:r>
                              <w:rPr>
                                <w:rFonts w:ascii="Times New Roman" w:hAnsi="Times New Roman"/>
                                <w:color w:val="231F20"/>
                                <w:sz w:val="18"/>
                              </w:rPr>
                              <w:t>125</w:t>
                            </w:r>
                            <w:r>
                              <w:rPr>
                                <w:color w:val="231F20"/>
                                <w:sz w:val="18"/>
                              </w:rPr>
                              <w:t>±</w:t>
                            </w:r>
                            <w:r>
                              <w:rPr>
                                <w:rFonts w:ascii="Times New Roman" w:hAnsi="Times New Roman"/>
                                <w:color w:val="231F20"/>
                                <w:sz w:val="18"/>
                              </w:rPr>
                              <w:t>0.6</w:t>
                            </w:r>
                          </w:p>
                        </w:txbxContent>
                      </wps:txbx>
                      <wps:bodyPr vert="vert270" lIns="0" tIns="0" rIns="0" bIns="0" upright="1"/>
                    </wps:wsp>
                  </a:graphicData>
                </a:graphic>
              </wp:anchor>
            </w:drawing>
          </mc:Choice>
          <mc:Fallback>
            <w:pict>
              <v:shape id="文本框 673" o:spid="_x0000_s1026" o:spt="202" type="#_x0000_t202" style="position:absolute;left:0pt;margin-left:106.55pt;margin-top:107.6pt;height:35.35pt;width:12.4pt;mso-position-horizontal-relative:page;z-index:251764736;mso-width-relative:page;mso-height-relative:page;" filled="f" stroked="f" coordsize="21600,21600" o:gfxdata="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kzqHj1wAAAAsB&#10;AAAPAAAAAAAAAAEAIAAAACIAAABkcnMvZG93bnJldi54bWxQSwECFAAUAAAACACHTuJALwgSaaoB&#10;AAA2AwAADgAAAAAAAAABACAAAAAmAQAAZHJzL2Uyb0RvYy54bWxQSwUGAAAAAAYABgBZAQAAQgUA&#10;AAAA&#10;">
                <v:fill on="f" focussize="0,0"/>
                <v:stroke on="f"/>
                <v:imagedata o:title=""/>
                <o:lock v:ext="edit" aspectratio="f"/>
                <v:textbox inset="0mm,0mm,0mm,0mm" style="layout-flow:vertical;mso-layout-flow-alt:bottom-to-top;">
                  <w:txbxContent>
                    <w:p>
                      <w:pPr>
                        <w:spacing w:before="6"/>
                        <w:ind w:left="20" w:right="0" w:firstLine="0"/>
                        <w:jc w:val="left"/>
                        <w:rPr>
                          <w:rFonts w:ascii="Times New Roman" w:hAnsi="Times New Roman"/>
                          <w:sz w:val="18"/>
                        </w:rPr>
                      </w:pPr>
                      <w:r>
                        <w:rPr>
                          <w:rFonts w:ascii="Times New Roman" w:hAnsi="Times New Roman"/>
                          <w:color w:val="231F20"/>
                          <w:sz w:val="18"/>
                        </w:rPr>
                        <w:t>125</w:t>
                      </w:r>
                      <w:r>
                        <w:rPr>
                          <w:color w:val="231F20"/>
                          <w:sz w:val="18"/>
                        </w:rPr>
                        <w:t>±</w:t>
                      </w:r>
                      <w:r>
                        <w:rPr>
                          <w:rFonts w:ascii="Times New Roman" w:hAnsi="Times New Roman"/>
                          <w:color w:val="231F20"/>
                          <w:sz w:val="18"/>
                        </w:rPr>
                        <w:t>0.6</w:t>
                      </w:r>
                    </w:p>
                  </w:txbxContent>
                </v:textbox>
              </v:shape>
            </w:pict>
          </mc:Fallback>
        </mc:AlternateContent>
      </w:r>
      <w:r>
        <mc:AlternateContent>
          <mc:Choice Requires="wps">
            <w:drawing>
              <wp:anchor distT="0" distB="0" distL="114300" distR="114300" simplePos="0" relativeHeight="251766784" behindDoc="0" locked="0" layoutInCell="1" allowOverlap="1">
                <wp:simplePos x="0" y="0"/>
                <wp:positionH relativeFrom="page">
                  <wp:posOffset>3150235</wp:posOffset>
                </wp:positionH>
                <wp:positionV relativeFrom="paragraph">
                  <wp:posOffset>1266825</wp:posOffset>
                </wp:positionV>
                <wp:extent cx="172085" cy="934720"/>
                <wp:effectExtent l="0" t="0" r="0" b="0"/>
                <wp:wrapNone/>
                <wp:docPr id="790" name="文本框 674"/>
                <wp:cNvGraphicFramePr/>
                <a:graphic xmlns:a="http://schemas.openxmlformats.org/drawingml/2006/main">
                  <a:graphicData uri="http://schemas.microsoft.com/office/word/2010/wordprocessingShape">
                    <wps:wsp>
                      <wps:cNvSpPr txBox="1"/>
                      <wps:spPr>
                        <a:xfrm>
                          <a:off x="0" y="0"/>
                          <a:ext cx="172085" cy="934720"/>
                        </a:xfrm>
                        <a:prstGeom prst="rect">
                          <a:avLst/>
                        </a:prstGeom>
                        <a:noFill/>
                        <a:ln>
                          <a:noFill/>
                        </a:ln>
                      </wps:spPr>
                      <wps:txbx>
                        <w:txbxContent>
                          <w:p>
                            <w:pPr>
                              <w:tabs>
                                <w:tab w:val="left" w:pos="953"/>
                              </w:tabs>
                              <w:spacing w:before="18"/>
                              <w:ind w:left="20" w:right="0" w:firstLine="0"/>
                              <w:jc w:val="left"/>
                              <w:rPr>
                                <w:rFonts w:ascii="Times New Roman"/>
                                <w:sz w:val="20"/>
                              </w:rPr>
                            </w:pPr>
                            <w:r>
                              <w:rPr>
                                <w:rFonts w:ascii="Times New Roman"/>
                                <w:color w:val="231F20"/>
                                <w:position w:val="1"/>
                                <w:sz w:val="16"/>
                              </w:rPr>
                              <w:t>A</w:t>
                            </w:r>
                            <w:r>
                              <w:rPr>
                                <w:rFonts w:ascii="Times New Roman"/>
                                <w:color w:val="231F20"/>
                                <w:spacing w:val="35"/>
                                <w:position w:val="1"/>
                                <w:sz w:val="16"/>
                              </w:rPr>
                              <w:t xml:space="preserve"> </w:t>
                            </w:r>
                            <w:r>
                              <w:rPr>
                                <w:rFonts w:ascii="Times New Roman"/>
                                <w:color w:val="231F20"/>
                                <w:position w:val="1"/>
                                <w:sz w:val="16"/>
                              </w:rPr>
                              <w:t>B</w:t>
                            </w:r>
                            <w:r>
                              <w:rPr>
                                <w:rFonts w:ascii="Times New Roman"/>
                                <w:color w:val="231F20"/>
                                <w:position w:val="1"/>
                                <w:sz w:val="16"/>
                                <w:u w:val="single" w:color="231F20"/>
                              </w:rPr>
                              <w:t xml:space="preserve"> </w:t>
                            </w:r>
                            <w:r>
                              <w:rPr>
                                <w:rFonts w:ascii="Times New Roman"/>
                                <w:color w:val="231F20"/>
                                <w:position w:val="1"/>
                                <w:sz w:val="16"/>
                              </w:rPr>
                              <w:tab/>
                            </w:r>
                            <w:r>
                              <w:rPr>
                                <w:rFonts w:ascii="Times New Roman"/>
                                <w:color w:val="231F20"/>
                                <w:sz w:val="16"/>
                                <w:u w:val="single" w:color="231F20"/>
                              </w:rPr>
                              <w:t xml:space="preserve"> </w:t>
                            </w:r>
                            <w:r>
                              <w:rPr>
                                <w:rFonts w:ascii="Times New Roman"/>
                                <w:color w:val="231F20"/>
                                <w:sz w:val="20"/>
                                <w:u w:val="single" w:color="231F20"/>
                              </w:rPr>
                              <w:t>20</w:t>
                            </w:r>
                            <w:r>
                              <w:rPr>
                                <w:rFonts w:ascii="Times New Roman"/>
                                <w:color w:val="231F20"/>
                                <w:spacing w:val="-9"/>
                                <w:sz w:val="20"/>
                                <w:u w:val="single" w:color="231F20"/>
                              </w:rPr>
                              <w:t xml:space="preserve"> </w:t>
                            </w:r>
                          </w:p>
                        </w:txbxContent>
                      </wps:txbx>
                      <wps:bodyPr vert="vert270" lIns="0" tIns="0" rIns="0" bIns="0" upright="1"/>
                    </wps:wsp>
                  </a:graphicData>
                </a:graphic>
              </wp:anchor>
            </w:drawing>
          </mc:Choice>
          <mc:Fallback>
            <w:pict>
              <v:shape id="文本框 674" o:spid="_x0000_s1026" o:spt="202" type="#_x0000_t202" style="position:absolute;left:0pt;margin-left:248.05pt;margin-top:99.75pt;height:73.6pt;width:13.55pt;mso-position-horizontal-relative:page;z-index:251766784;mso-width-relative:page;mso-height-relative:page;" filled="f" stroked="f" coordsize="21600,21600" o:gfxdata="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sLzrr2AAAAAsB&#10;AAAPAAAAAAAAAAEAIAAAACIAAABkcnMvZG93bnJldi54bWxQSwECFAAUAAAACACHTuJAiB809qkB&#10;AAA2AwAADgAAAAAAAAABACAAAAAnAQAAZHJzL2Uyb0RvYy54bWxQSwUGAAAAAAYABgBZAQAAQgUA&#10;AAAA&#10;">
                <v:fill on="f" focussize="0,0"/>
                <v:stroke on="f"/>
                <v:imagedata o:title=""/>
                <o:lock v:ext="edit" aspectratio="f"/>
                <v:textbox inset="0mm,0mm,0mm,0mm" style="layout-flow:vertical;mso-layout-flow-alt:bottom-to-top;">
                  <w:txbxContent>
                    <w:p>
                      <w:pPr>
                        <w:tabs>
                          <w:tab w:val="left" w:pos="953"/>
                        </w:tabs>
                        <w:spacing w:before="18"/>
                        <w:ind w:left="20" w:right="0" w:firstLine="0"/>
                        <w:jc w:val="left"/>
                        <w:rPr>
                          <w:rFonts w:ascii="Times New Roman"/>
                          <w:sz w:val="20"/>
                        </w:rPr>
                      </w:pPr>
                      <w:r>
                        <w:rPr>
                          <w:rFonts w:ascii="Times New Roman"/>
                          <w:color w:val="231F20"/>
                          <w:position w:val="1"/>
                          <w:sz w:val="16"/>
                        </w:rPr>
                        <w:t>A</w:t>
                      </w:r>
                      <w:r>
                        <w:rPr>
                          <w:rFonts w:ascii="Times New Roman"/>
                          <w:color w:val="231F20"/>
                          <w:spacing w:val="35"/>
                          <w:position w:val="1"/>
                          <w:sz w:val="16"/>
                        </w:rPr>
                        <w:t xml:space="preserve"> </w:t>
                      </w:r>
                      <w:r>
                        <w:rPr>
                          <w:rFonts w:ascii="Times New Roman"/>
                          <w:color w:val="231F20"/>
                          <w:position w:val="1"/>
                          <w:sz w:val="16"/>
                        </w:rPr>
                        <w:t>B</w:t>
                      </w:r>
                      <w:r>
                        <w:rPr>
                          <w:rFonts w:ascii="Times New Roman"/>
                          <w:color w:val="231F20"/>
                          <w:position w:val="1"/>
                          <w:sz w:val="16"/>
                          <w:u w:val="single" w:color="231F20"/>
                        </w:rPr>
                        <w:t xml:space="preserve"> </w:t>
                      </w:r>
                      <w:r>
                        <w:rPr>
                          <w:rFonts w:ascii="Times New Roman"/>
                          <w:color w:val="231F20"/>
                          <w:position w:val="1"/>
                          <w:sz w:val="16"/>
                        </w:rPr>
                        <w:tab/>
                      </w:r>
                      <w:r>
                        <w:rPr>
                          <w:rFonts w:ascii="Times New Roman"/>
                          <w:color w:val="231F20"/>
                          <w:sz w:val="16"/>
                          <w:u w:val="single" w:color="231F20"/>
                        </w:rPr>
                        <w:t xml:space="preserve"> </w:t>
                      </w:r>
                      <w:r>
                        <w:rPr>
                          <w:rFonts w:ascii="Times New Roman"/>
                          <w:color w:val="231F20"/>
                          <w:sz w:val="20"/>
                          <w:u w:val="single" w:color="231F20"/>
                        </w:rPr>
                        <w:t>20</w:t>
                      </w:r>
                      <w:r>
                        <w:rPr>
                          <w:rFonts w:ascii="Times New Roman"/>
                          <w:color w:val="231F20"/>
                          <w:spacing w:val="-9"/>
                          <w:sz w:val="20"/>
                          <w:u w:val="single" w:color="231F20"/>
                        </w:rPr>
                        <w:t xml:space="preserve"> </w:t>
                      </w:r>
                    </w:p>
                  </w:txbxContent>
                </v:textbox>
              </v:shape>
            </w:pict>
          </mc:Fallback>
        </mc:AlternateContent>
      </w:r>
      <w:r>
        <mc:AlternateContent>
          <mc:Choice Requires="wps">
            <w:drawing>
              <wp:anchor distT="0" distB="0" distL="114300" distR="114300" simplePos="0" relativeHeight="251771904" behindDoc="0" locked="0" layoutInCell="1" allowOverlap="1">
                <wp:simplePos x="0" y="0"/>
                <wp:positionH relativeFrom="page">
                  <wp:posOffset>5971540</wp:posOffset>
                </wp:positionH>
                <wp:positionV relativeFrom="paragraph">
                  <wp:posOffset>1355090</wp:posOffset>
                </wp:positionV>
                <wp:extent cx="164465" cy="472440"/>
                <wp:effectExtent l="0" t="0" r="0" b="0"/>
                <wp:wrapNone/>
                <wp:docPr id="795" name="文本框 675"/>
                <wp:cNvGraphicFramePr/>
                <a:graphic xmlns:a="http://schemas.openxmlformats.org/drawingml/2006/main">
                  <a:graphicData uri="http://schemas.microsoft.com/office/word/2010/wordprocessingShape">
                    <wps:wsp>
                      <wps:cNvSpPr txBox="1"/>
                      <wps:spPr>
                        <a:xfrm>
                          <a:off x="0" y="0"/>
                          <a:ext cx="164465" cy="472440"/>
                        </a:xfrm>
                        <a:prstGeom prst="rect">
                          <a:avLst/>
                        </a:prstGeom>
                        <a:noFill/>
                        <a:ln>
                          <a:noFill/>
                        </a:ln>
                      </wps:spPr>
                      <wps:txbx>
                        <w:txbxContent>
                          <w:p>
                            <w:pPr>
                              <w:spacing w:before="6"/>
                              <w:ind w:left="20" w:right="0" w:firstLine="0"/>
                              <w:jc w:val="left"/>
                              <w:rPr>
                                <w:rFonts w:ascii="Times New Roman" w:hAnsi="Times New Roman"/>
                                <w:sz w:val="19"/>
                              </w:rPr>
                            </w:pPr>
                            <w:r>
                              <w:rPr>
                                <w:rFonts w:ascii="Times New Roman" w:hAnsi="Times New Roman"/>
                                <w:color w:val="231F20"/>
                                <w:sz w:val="19"/>
                              </w:rPr>
                              <w:t>145</w:t>
                            </w:r>
                            <w:r>
                              <w:rPr>
                                <w:color w:val="231F20"/>
                                <w:sz w:val="19"/>
                              </w:rPr>
                              <w:t>±</w:t>
                            </w:r>
                            <w:r>
                              <w:rPr>
                                <w:rFonts w:ascii="Times New Roman" w:hAnsi="Times New Roman"/>
                                <w:color w:val="231F20"/>
                                <w:sz w:val="19"/>
                              </w:rPr>
                              <w:t>0.6</w:t>
                            </w:r>
                          </w:p>
                        </w:txbxContent>
                      </wps:txbx>
                      <wps:bodyPr vert="vert270" lIns="0" tIns="0" rIns="0" bIns="0" upright="1"/>
                    </wps:wsp>
                  </a:graphicData>
                </a:graphic>
              </wp:anchor>
            </w:drawing>
          </mc:Choice>
          <mc:Fallback>
            <w:pict>
              <v:shape id="文本框 675" o:spid="_x0000_s1026" o:spt="202" type="#_x0000_t202" style="position:absolute;left:0pt;margin-left:470.2pt;margin-top:106.7pt;height:37.2pt;width:12.95pt;mso-position-horizontal-relative:page;z-index:251771904;mso-width-relative:page;mso-height-relative:page;" filled="f" stroked="f" coordsize="21600,21600" o:gfxdata="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Gw2tdXYAAAA&#10;CwEAAA8AAAAAAAAAAQAgAAAAIgAAAGRycy9kb3ducmV2LnhtbFBLAQIUABQAAAAIAIdO4kDYsMhR&#10;qwEAADYDAAAOAAAAAAAAAAEAIAAAACcBAABkcnMvZTJvRG9jLnhtbFBLBQYAAAAABgAGAFkBAABE&#10;BQAAAAA=&#10;">
                <v:fill on="f" focussize="0,0"/>
                <v:stroke on="f"/>
                <v:imagedata o:title=""/>
                <o:lock v:ext="edit" aspectratio="f"/>
                <v:textbox inset="0mm,0mm,0mm,0mm" style="layout-flow:vertical;mso-layout-flow-alt:bottom-to-top;">
                  <w:txbxContent>
                    <w:p>
                      <w:pPr>
                        <w:spacing w:before="6"/>
                        <w:ind w:left="20" w:right="0" w:firstLine="0"/>
                        <w:jc w:val="left"/>
                        <w:rPr>
                          <w:rFonts w:ascii="Times New Roman" w:hAnsi="Times New Roman"/>
                          <w:sz w:val="19"/>
                        </w:rPr>
                      </w:pPr>
                      <w:r>
                        <w:rPr>
                          <w:rFonts w:ascii="Times New Roman" w:hAnsi="Times New Roman"/>
                          <w:color w:val="231F20"/>
                          <w:sz w:val="19"/>
                        </w:rPr>
                        <w:t>145</w:t>
                      </w:r>
                      <w:r>
                        <w:rPr>
                          <w:color w:val="231F20"/>
                          <w:sz w:val="19"/>
                        </w:rPr>
                        <w:t>±</w:t>
                      </w:r>
                      <w:r>
                        <w:rPr>
                          <w:rFonts w:ascii="Times New Roman" w:hAnsi="Times New Roman"/>
                          <w:color w:val="231F20"/>
                          <w:sz w:val="19"/>
                        </w:rPr>
                        <w:t>0.6</w:t>
                      </w:r>
                    </w:p>
                  </w:txbxContent>
                </v:textbox>
              </v:shape>
            </w:pict>
          </mc:Fallback>
        </mc:AlternateContent>
      </w:r>
      <w:r>
        <w:pict>
          <v:shape id="_x0000_s1700" o:spid="_x0000_s1700" o:spt="136" type="#_x0000_t136" style="position:absolute;left:0pt;margin-left:431.15pt;margin-top:-46.55pt;height:10.7pt;width:22.95pt;mso-position-horizontal-relative:page;rotation:21430272f;z-index:251774976;mso-width-relative:page;mso-height-relative:page;" fillcolor="#231F20" filled="t" stroked="f" coordsize="21600,21600">
            <v:path/>
            <v:fill on="t" focussize="0,0"/>
            <v:stroke on="f"/>
            <v:imagedata o:title=""/>
            <o:lock v:ext="edit"/>
            <v:textpath on="t" fitpath="t" trim="t" xscale="f" string="A±1" style="font-family:&amp;quot;font-size:10pt;v-text-align:center;"/>
          </v:shape>
        </w:pict>
      </w:r>
      <w:r>
        <w:pict>
          <v:shape id="_x0000_s1701" o:spid="_x0000_s1701" o:spt="136" type="#_x0000_t136" style="position:absolute;left:0pt;margin-left:470.9pt;margin-top:-84.75pt;height:9pt;width:13.6pt;mso-position-horizontal-relative:page;rotation:21626880f;z-index:251776000;mso-width-relative:page;mso-height-relative:page;" fillcolor="#231F20" filled="t" stroked="f" coordsize="21600,21600">
            <v:path/>
            <v:fill on="t" focussize="0,0"/>
            <v:stroke on="f"/>
            <v:imagedata o:title=""/>
            <o:lock v:ext="edit"/>
            <v:textpath on="t" fitpath="t" trim="t" xscale="f" string="3~5" style="font-family:&amp;quot;font-size:9pt;v-text-align:center;"/>
          </v:shape>
        </w:pict>
      </w:r>
      <w:r>
        <w:rPr>
          <w:color w:val="231F20"/>
          <w:w w:val="95"/>
          <w:sz w:val="22"/>
        </w:rPr>
        <w:t>图中：</w:t>
      </w:r>
      <w:r>
        <w:rPr>
          <w:rFonts w:ascii="Times New Roman" w:hAnsi="Times New Roman" w:eastAsia="Times New Roman"/>
          <w:color w:val="231F20"/>
          <w:w w:val="95"/>
          <w:sz w:val="22"/>
        </w:rPr>
        <w:t>A=75+D1/2</w:t>
      </w:r>
      <w:r>
        <w:rPr>
          <w:color w:val="231F20"/>
          <w:w w:val="95"/>
          <w:sz w:val="22"/>
        </w:rPr>
        <w:t>(对于</w:t>
      </w:r>
      <w:r>
        <w:rPr>
          <w:rFonts w:ascii="Times New Roman" w:hAnsi="Times New Roman" w:eastAsia="Times New Roman"/>
          <w:color w:val="231F20"/>
          <w:w w:val="95"/>
          <w:sz w:val="22"/>
        </w:rPr>
        <w:t>YLZ25</w:t>
      </w:r>
      <w:r>
        <w:rPr>
          <w:color w:val="231F20"/>
          <w:w w:val="95"/>
          <w:sz w:val="22"/>
        </w:rPr>
        <w:t>、</w:t>
      </w:r>
      <w:r>
        <w:rPr>
          <w:rFonts w:ascii="Times New Roman" w:hAnsi="Times New Roman" w:eastAsia="Times New Roman"/>
          <w:color w:val="231F20"/>
          <w:w w:val="95"/>
          <w:sz w:val="22"/>
        </w:rPr>
        <w:t>YLZ40</w:t>
      </w:r>
      <w:r>
        <w:rPr>
          <w:color w:val="231F20"/>
          <w:w w:val="95"/>
          <w:sz w:val="22"/>
        </w:rPr>
        <w:t>规格)</w:t>
      </w:r>
      <w:r>
        <w:rPr>
          <w:color w:val="231F20"/>
          <w:w w:val="95"/>
          <w:sz w:val="22"/>
        </w:rPr>
        <w:tab/>
      </w:r>
      <w:r>
        <w:rPr>
          <w:rFonts w:ascii="Times New Roman" w:hAnsi="Times New Roman" w:eastAsia="Times New Roman"/>
          <w:color w:val="231F20"/>
          <w:w w:val="95"/>
          <w:sz w:val="22"/>
        </w:rPr>
        <w:t>D1</w:t>
      </w:r>
      <w:r>
        <w:rPr>
          <w:color w:val="231F20"/>
          <w:w w:val="95"/>
          <w:sz w:val="22"/>
        </w:rPr>
        <w:t>——轮缘外</w:t>
      </w:r>
      <w:r>
        <w:rPr>
          <w:color w:val="231F20"/>
          <w:spacing w:val="-15"/>
          <w:w w:val="95"/>
          <w:sz w:val="22"/>
        </w:rPr>
        <w:t>径</w:t>
      </w:r>
      <w:r>
        <w:rPr>
          <w:rFonts w:ascii="Times New Roman" w:hAnsi="Times New Roman" w:eastAsia="Times New Roman"/>
          <w:color w:val="231F20"/>
          <w:sz w:val="22"/>
        </w:rPr>
        <w:t>A=80+D1/2</w:t>
      </w:r>
      <w:r>
        <w:rPr>
          <w:color w:val="231F20"/>
          <w:sz w:val="22"/>
        </w:rPr>
        <w:t>(对于</w:t>
      </w:r>
      <w:r>
        <w:rPr>
          <w:rFonts w:ascii="Times New Roman" w:hAnsi="Times New Roman" w:eastAsia="Times New Roman"/>
          <w:color w:val="231F20"/>
          <w:sz w:val="22"/>
        </w:rPr>
        <w:t>YLZ63</w:t>
      </w:r>
      <w:r>
        <w:rPr>
          <w:color w:val="231F20"/>
          <w:sz w:val="22"/>
        </w:rPr>
        <w:t>、</w:t>
      </w:r>
      <w:r>
        <w:rPr>
          <w:rFonts w:ascii="Times New Roman" w:hAnsi="Times New Roman" w:eastAsia="Times New Roman"/>
          <w:color w:val="231F20"/>
          <w:sz w:val="22"/>
        </w:rPr>
        <w:t>YLZ100</w:t>
      </w:r>
      <w:r>
        <w:rPr>
          <w:color w:val="231F20"/>
          <w:sz w:val="22"/>
        </w:rPr>
        <w:t>规格)</w:t>
      </w: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16"/>
        </w:rPr>
      </w:pPr>
    </w:p>
    <w:p>
      <w:pPr>
        <w:tabs>
          <w:tab w:val="left" w:pos="8096"/>
        </w:tabs>
        <w:spacing w:before="77"/>
        <w:ind w:left="2347" w:right="0" w:firstLine="0"/>
        <w:jc w:val="left"/>
        <w:rPr>
          <w:sz w:val="22"/>
        </w:rPr>
      </w:pPr>
      <w:r>
        <mc:AlternateContent>
          <mc:Choice Requires="wpg">
            <w:drawing>
              <wp:anchor distT="0" distB="0" distL="114300" distR="114300" simplePos="0" relativeHeight="251724800" behindDoc="0" locked="0" layoutInCell="1" allowOverlap="1">
                <wp:simplePos x="0" y="0"/>
                <wp:positionH relativeFrom="page">
                  <wp:posOffset>4722495</wp:posOffset>
                </wp:positionH>
                <wp:positionV relativeFrom="paragraph">
                  <wp:posOffset>-2374265</wp:posOffset>
                </wp:positionV>
                <wp:extent cx="1666240" cy="2152015"/>
                <wp:effectExtent l="0" t="0" r="10795" b="635"/>
                <wp:wrapNone/>
                <wp:docPr id="675" name="组合 678"/>
                <wp:cNvGraphicFramePr/>
                <a:graphic xmlns:a="http://schemas.openxmlformats.org/drawingml/2006/main">
                  <a:graphicData uri="http://schemas.microsoft.com/office/word/2010/wordprocessingGroup">
                    <wpg:wgp>
                      <wpg:cNvGrpSpPr/>
                      <wpg:grpSpPr>
                        <a:xfrm>
                          <a:off x="0" y="0"/>
                          <a:ext cx="1666240" cy="2152015"/>
                          <a:chOff x="7437" y="-3740"/>
                          <a:chExt cx="2624" cy="3389"/>
                        </a:xfrm>
                      </wpg:grpSpPr>
                      <wps:wsp>
                        <wps:cNvPr id="634" name="任意多边形 679"/>
                        <wps:cNvSpPr/>
                        <wps:spPr>
                          <a:xfrm>
                            <a:off x="7847" y="-3182"/>
                            <a:ext cx="1508" cy="2254"/>
                          </a:xfrm>
                          <a:custGeom>
                            <a:avLst/>
                            <a:gdLst/>
                            <a:ahLst/>
                            <a:cxnLst/>
                            <a:pathLst>
                              <a:path w="1508" h="2254">
                                <a:moveTo>
                                  <a:pt x="978" y="0"/>
                                </a:moveTo>
                                <a:lnTo>
                                  <a:pt x="978" y="0"/>
                                </a:lnTo>
                                <a:lnTo>
                                  <a:pt x="978" y="1"/>
                                </a:lnTo>
                                <a:lnTo>
                                  <a:pt x="977" y="1"/>
                                </a:lnTo>
                                <a:lnTo>
                                  <a:pt x="977" y="1"/>
                                </a:lnTo>
                                <a:lnTo>
                                  <a:pt x="977" y="0"/>
                                </a:lnTo>
                                <a:lnTo>
                                  <a:pt x="977" y="0"/>
                                </a:lnTo>
                                <a:lnTo>
                                  <a:pt x="977" y="0"/>
                                </a:lnTo>
                                <a:lnTo>
                                  <a:pt x="977" y="0"/>
                                </a:lnTo>
                                <a:lnTo>
                                  <a:pt x="977" y="0"/>
                                </a:lnTo>
                                <a:lnTo>
                                  <a:pt x="978" y="0"/>
                                </a:lnTo>
                                <a:lnTo>
                                  <a:pt x="978" y="0"/>
                                </a:lnTo>
                                <a:lnTo>
                                  <a:pt x="978" y="0"/>
                                </a:lnTo>
                                <a:close/>
                                <a:moveTo>
                                  <a:pt x="978" y="0"/>
                                </a:moveTo>
                                <a:lnTo>
                                  <a:pt x="978" y="0"/>
                                </a:lnTo>
                                <a:lnTo>
                                  <a:pt x="978" y="1"/>
                                </a:lnTo>
                                <a:lnTo>
                                  <a:pt x="977" y="1"/>
                                </a:lnTo>
                                <a:lnTo>
                                  <a:pt x="977" y="1"/>
                                </a:lnTo>
                                <a:lnTo>
                                  <a:pt x="977" y="0"/>
                                </a:lnTo>
                                <a:lnTo>
                                  <a:pt x="977" y="0"/>
                                </a:lnTo>
                                <a:lnTo>
                                  <a:pt x="977" y="0"/>
                                </a:lnTo>
                                <a:lnTo>
                                  <a:pt x="977" y="0"/>
                                </a:lnTo>
                                <a:lnTo>
                                  <a:pt x="977" y="0"/>
                                </a:lnTo>
                                <a:lnTo>
                                  <a:pt x="978" y="0"/>
                                </a:lnTo>
                                <a:lnTo>
                                  <a:pt x="978" y="0"/>
                                </a:lnTo>
                                <a:lnTo>
                                  <a:pt x="978" y="0"/>
                                </a:lnTo>
                                <a:close/>
                                <a:moveTo>
                                  <a:pt x="613" y="76"/>
                                </a:moveTo>
                                <a:lnTo>
                                  <a:pt x="613" y="77"/>
                                </a:lnTo>
                                <a:lnTo>
                                  <a:pt x="613" y="77"/>
                                </a:lnTo>
                                <a:lnTo>
                                  <a:pt x="613" y="77"/>
                                </a:lnTo>
                                <a:lnTo>
                                  <a:pt x="613" y="77"/>
                                </a:lnTo>
                                <a:lnTo>
                                  <a:pt x="612" y="77"/>
                                </a:lnTo>
                                <a:lnTo>
                                  <a:pt x="612" y="76"/>
                                </a:lnTo>
                                <a:lnTo>
                                  <a:pt x="612" y="76"/>
                                </a:lnTo>
                                <a:lnTo>
                                  <a:pt x="613" y="76"/>
                                </a:lnTo>
                                <a:lnTo>
                                  <a:pt x="613" y="76"/>
                                </a:lnTo>
                                <a:lnTo>
                                  <a:pt x="613" y="76"/>
                                </a:lnTo>
                                <a:lnTo>
                                  <a:pt x="613" y="76"/>
                                </a:lnTo>
                                <a:lnTo>
                                  <a:pt x="613" y="76"/>
                                </a:lnTo>
                                <a:close/>
                                <a:moveTo>
                                  <a:pt x="1342" y="0"/>
                                </a:moveTo>
                                <a:lnTo>
                                  <a:pt x="1342" y="0"/>
                                </a:lnTo>
                                <a:lnTo>
                                  <a:pt x="1342" y="1"/>
                                </a:lnTo>
                                <a:lnTo>
                                  <a:pt x="1342" y="1"/>
                                </a:lnTo>
                                <a:lnTo>
                                  <a:pt x="1341" y="1"/>
                                </a:lnTo>
                                <a:lnTo>
                                  <a:pt x="1341" y="0"/>
                                </a:lnTo>
                                <a:lnTo>
                                  <a:pt x="1341" y="0"/>
                                </a:lnTo>
                                <a:lnTo>
                                  <a:pt x="1341" y="0"/>
                                </a:lnTo>
                                <a:lnTo>
                                  <a:pt x="1341" y="0"/>
                                </a:lnTo>
                                <a:lnTo>
                                  <a:pt x="1342" y="0"/>
                                </a:lnTo>
                                <a:lnTo>
                                  <a:pt x="1342" y="0"/>
                                </a:lnTo>
                                <a:lnTo>
                                  <a:pt x="1342" y="0"/>
                                </a:lnTo>
                                <a:lnTo>
                                  <a:pt x="1342" y="0"/>
                                </a:lnTo>
                                <a:close/>
                                <a:moveTo>
                                  <a:pt x="1508" y="2253"/>
                                </a:moveTo>
                                <a:lnTo>
                                  <a:pt x="1508" y="2253"/>
                                </a:lnTo>
                                <a:lnTo>
                                  <a:pt x="1508" y="2253"/>
                                </a:lnTo>
                                <a:lnTo>
                                  <a:pt x="1507" y="2253"/>
                                </a:lnTo>
                                <a:lnTo>
                                  <a:pt x="1507" y="2253"/>
                                </a:lnTo>
                                <a:lnTo>
                                  <a:pt x="1507" y="2253"/>
                                </a:lnTo>
                                <a:lnTo>
                                  <a:pt x="1507" y="2253"/>
                                </a:lnTo>
                                <a:lnTo>
                                  <a:pt x="1507" y="2253"/>
                                </a:lnTo>
                                <a:lnTo>
                                  <a:pt x="1507" y="2252"/>
                                </a:lnTo>
                                <a:lnTo>
                                  <a:pt x="1507" y="2252"/>
                                </a:lnTo>
                                <a:lnTo>
                                  <a:pt x="1508" y="2252"/>
                                </a:lnTo>
                                <a:lnTo>
                                  <a:pt x="1508" y="2253"/>
                                </a:lnTo>
                                <a:lnTo>
                                  <a:pt x="1508" y="2253"/>
                                </a:lnTo>
                                <a:close/>
                                <a:moveTo>
                                  <a:pt x="448" y="2253"/>
                                </a:moveTo>
                                <a:lnTo>
                                  <a:pt x="448" y="2253"/>
                                </a:lnTo>
                                <a:lnTo>
                                  <a:pt x="447" y="2253"/>
                                </a:lnTo>
                                <a:lnTo>
                                  <a:pt x="447" y="2253"/>
                                </a:lnTo>
                                <a:lnTo>
                                  <a:pt x="447" y="2253"/>
                                </a:lnTo>
                                <a:lnTo>
                                  <a:pt x="447" y="2253"/>
                                </a:lnTo>
                                <a:lnTo>
                                  <a:pt x="447" y="2253"/>
                                </a:lnTo>
                                <a:lnTo>
                                  <a:pt x="447" y="2253"/>
                                </a:lnTo>
                                <a:lnTo>
                                  <a:pt x="447" y="2252"/>
                                </a:lnTo>
                                <a:lnTo>
                                  <a:pt x="447" y="2252"/>
                                </a:lnTo>
                                <a:lnTo>
                                  <a:pt x="447" y="2252"/>
                                </a:lnTo>
                                <a:lnTo>
                                  <a:pt x="448" y="2253"/>
                                </a:lnTo>
                                <a:lnTo>
                                  <a:pt x="448" y="2253"/>
                                </a:lnTo>
                                <a:close/>
                                <a:moveTo>
                                  <a:pt x="448" y="2253"/>
                                </a:moveTo>
                                <a:lnTo>
                                  <a:pt x="448" y="2253"/>
                                </a:lnTo>
                                <a:lnTo>
                                  <a:pt x="447" y="2253"/>
                                </a:lnTo>
                                <a:lnTo>
                                  <a:pt x="447" y="2253"/>
                                </a:lnTo>
                                <a:lnTo>
                                  <a:pt x="447" y="2253"/>
                                </a:lnTo>
                                <a:lnTo>
                                  <a:pt x="447" y="2253"/>
                                </a:lnTo>
                                <a:lnTo>
                                  <a:pt x="447" y="2253"/>
                                </a:lnTo>
                                <a:lnTo>
                                  <a:pt x="447" y="2253"/>
                                </a:lnTo>
                                <a:lnTo>
                                  <a:pt x="447" y="2252"/>
                                </a:lnTo>
                                <a:lnTo>
                                  <a:pt x="447" y="2252"/>
                                </a:lnTo>
                                <a:lnTo>
                                  <a:pt x="447" y="2252"/>
                                </a:lnTo>
                                <a:lnTo>
                                  <a:pt x="448" y="2253"/>
                                </a:lnTo>
                                <a:lnTo>
                                  <a:pt x="448" y="2253"/>
                                </a:lnTo>
                                <a:close/>
                                <a:moveTo>
                                  <a:pt x="1379" y="2140"/>
                                </a:moveTo>
                                <a:lnTo>
                                  <a:pt x="1379" y="2140"/>
                                </a:lnTo>
                                <a:lnTo>
                                  <a:pt x="1379" y="2140"/>
                                </a:lnTo>
                                <a:lnTo>
                                  <a:pt x="1379" y="2140"/>
                                </a:lnTo>
                                <a:lnTo>
                                  <a:pt x="1378" y="2140"/>
                                </a:lnTo>
                                <a:lnTo>
                                  <a:pt x="1378" y="2140"/>
                                </a:lnTo>
                                <a:lnTo>
                                  <a:pt x="1378" y="2140"/>
                                </a:lnTo>
                                <a:lnTo>
                                  <a:pt x="1378" y="2139"/>
                                </a:lnTo>
                                <a:lnTo>
                                  <a:pt x="1378" y="2139"/>
                                </a:lnTo>
                                <a:lnTo>
                                  <a:pt x="1379" y="2139"/>
                                </a:lnTo>
                                <a:lnTo>
                                  <a:pt x="1379" y="2139"/>
                                </a:lnTo>
                                <a:lnTo>
                                  <a:pt x="1379" y="2139"/>
                                </a:lnTo>
                                <a:lnTo>
                                  <a:pt x="1379" y="2140"/>
                                </a:lnTo>
                                <a:close/>
                                <a:moveTo>
                                  <a:pt x="1433" y="2088"/>
                                </a:moveTo>
                                <a:lnTo>
                                  <a:pt x="1433" y="2089"/>
                                </a:lnTo>
                                <a:lnTo>
                                  <a:pt x="1433" y="2089"/>
                                </a:lnTo>
                                <a:lnTo>
                                  <a:pt x="1433" y="2089"/>
                                </a:lnTo>
                                <a:lnTo>
                                  <a:pt x="1432" y="2089"/>
                                </a:lnTo>
                                <a:lnTo>
                                  <a:pt x="1432" y="2089"/>
                                </a:lnTo>
                                <a:lnTo>
                                  <a:pt x="1432" y="2088"/>
                                </a:lnTo>
                                <a:lnTo>
                                  <a:pt x="1432" y="2088"/>
                                </a:lnTo>
                                <a:lnTo>
                                  <a:pt x="1432" y="2088"/>
                                </a:lnTo>
                                <a:lnTo>
                                  <a:pt x="1433" y="2088"/>
                                </a:lnTo>
                                <a:lnTo>
                                  <a:pt x="1433" y="2088"/>
                                </a:lnTo>
                                <a:lnTo>
                                  <a:pt x="1433" y="2088"/>
                                </a:lnTo>
                                <a:lnTo>
                                  <a:pt x="1433" y="2088"/>
                                </a:lnTo>
                                <a:close/>
                                <a:moveTo>
                                  <a:pt x="1335" y="2037"/>
                                </a:moveTo>
                                <a:lnTo>
                                  <a:pt x="1335" y="2037"/>
                                </a:lnTo>
                                <a:lnTo>
                                  <a:pt x="1335" y="2038"/>
                                </a:lnTo>
                                <a:lnTo>
                                  <a:pt x="1334" y="2038"/>
                                </a:lnTo>
                                <a:lnTo>
                                  <a:pt x="1334" y="2038"/>
                                </a:lnTo>
                                <a:lnTo>
                                  <a:pt x="1334" y="2037"/>
                                </a:lnTo>
                                <a:lnTo>
                                  <a:pt x="1334" y="2037"/>
                                </a:lnTo>
                                <a:lnTo>
                                  <a:pt x="1334" y="2037"/>
                                </a:lnTo>
                                <a:lnTo>
                                  <a:pt x="1334" y="2037"/>
                                </a:lnTo>
                                <a:lnTo>
                                  <a:pt x="1334" y="2037"/>
                                </a:lnTo>
                                <a:lnTo>
                                  <a:pt x="1335" y="2037"/>
                                </a:lnTo>
                                <a:lnTo>
                                  <a:pt x="1335" y="2037"/>
                                </a:lnTo>
                                <a:lnTo>
                                  <a:pt x="1335" y="2037"/>
                                </a:lnTo>
                                <a:close/>
                                <a:moveTo>
                                  <a:pt x="1206" y="1127"/>
                                </a:moveTo>
                                <a:lnTo>
                                  <a:pt x="1206" y="1127"/>
                                </a:lnTo>
                                <a:lnTo>
                                  <a:pt x="1205" y="1127"/>
                                </a:lnTo>
                                <a:lnTo>
                                  <a:pt x="1205" y="1127"/>
                                </a:lnTo>
                                <a:lnTo>
                                  <a:pt x="1205" y="1127"/>
                                </a:lnTo>
                                <a:lnTo>
                                  <a:pt x="1204" y="1127"/>
                                </a:lnTo>
                                <a:lnTo>
                                  <a:pt x="1204" y="1127"/>
                                </a:lnTo>
                                <a:lnTo>
                                  <a:pt x="1204" y="1126"/>
                                </a:lnTo>
                                <a:lnTo>
                                  <a:pt x="1205" y="1126"/>
                                </a:lnTo>
                                <a:lnTo>
                                  <a:pt x="1205" y="1126"/>
                                </a:lnTo>
                                <a:lnTo>
                                  <a:pt x="1205" y="1126"/>
                                </a:lnTo>
                                <a:lnTo>
                                  <a:pt x="1206" y="1126"/>
                                </a:lnTo>
                                <a:lnTo>
                                  <a:pt x="1206" y="1127"/>
                                </a:lnTo>
                                <a:close/>
                                <a:moveTo>
                                  <a:pt x="1206" y="1127"/>
                                </a:moveTo>
                                <a:lnTo>
                                  <a:pt x="1206" y="1127"/>
                                </a:lnTo>
                                <a:lnTo>
                                  <a:pt x="1205" y="1127"/>
                                </a:lnTo>
                                <a:lnTo>
                                  <a:pt x="1205" y="1127"/>
                                </a:lnTo>
                                <a:lnTo>
                                  <a:pt x="1205" y="1127"/>
                                </a:lnTo>
                                <a:lnTo>
                                  <a:pt x="1204" y="1127"/>
                                </a:lnTo>
                                <a:lnTo>
                                  <a:pt x="1204" y="1127"/>
                                </a:lnTo>
                                <a:lnTo>
                                  <a:pt x="1204" y="1126"/>
                                </a:lnTo>
                                <a:lnTo>
                                  <a:pt x="1205" y="1126"/>
                                </a:lnTo>
                                <a:lnTo>
                                  <a:pt x="1205" y="1126"/>
                                </a:lnTo>
                                <a:lnTo>
                                  <a:pt x="1205" y="1126"/>
                                </a:lnTo>
                                <a:lnTo>
                                  <a:pt x="1206" y="1126"/>
                                </a:lnTo>
                                <a:lnTo>
                                  <a:pt x="1206" y="1127"/>
                                </a:lnTo>
                                <a:close/>
                                <a:moveTo>
                                  <a:pt x="1432" y="166"/>
                                </a:moveTo>
                                <a:lnTo>
                                  <a:pt x="1432" y="166"/>
                                </a:lnTo>
                                <a:lnTo>
                                  <a:pt x="1431" y="166"/>
                                </a:lnTo>
                                <a:lnTo>
                                  <a:pt x="1431" y="166"/>
                                </a:lnTo>
                                <a:lnTo>
                                  <a:pt x="1431" y="166"/>
                                </a:lnTo>
                                <a:lnTo>
                                  <a:pt x="1431" y="166"/>
                                </a:lnTo>
                                <a:lnTo>
                                  <a:pt x="1431" y="166"/>
                                </a:lnTo>
                                <a:lnTo>
                                  <a:pt x="1431" y="166"/>
                                </a:lnTo>
                                <a:lnTo>
                                  <a:pt x="1431" y="165"/>
                                </a:lnTo>
                                <a:lnTo>
                                  <a:pt x="1431" y="165"/>
                                </a:lnTo>
                                <a:lnTo>
                                  <a:pt x="1431" y="165"/>
                                </a:lnTo>
                                <a:lnTo>
                                  <a:pt x="1432" y="166"/>
                                </a:lnTo>
                                <a:lnTo>
                                  <a:pt x="1432" y="166"/>
                                </a:lnTo>
                                <a:close/>
                                <a:moveTo>
                                  <a:pt x="448" y="0"/>
                                </a:moveTo>
                                <a:lnTo>
                                  <a:pt x="448" y="0"/>
                                </a:lnTo>
                                <a:lnTo>
                                  <a:pt x="447" y="1"/>
                                </a:lnTo>
                                <a:lnTo>
                                  <a:pt x="447" y="1"/>
                                </a:lnTo>
                                <a:lnTo>
                                  <a:pt x="447" y="1"/>
                                </a:lnTo>
                                <a:lnTo>
                                  <a:pt x="447" y="0"/>
                                </a:lnTo>
                                <a:lnTo>
                                  <a:pt x="447" y="0"/>
                                </a:lnTo>
                                <a:lnTo>
                                  <a:pt x="447" y="0"/>
                                </a:lnTo>
                                <a:lnTo>
                                  <a:pt x="447" y="0"/>
                                </a:lnTo>
                                <a:lnTo>
                                  <a:pt x="447" y="0"/>
                                </a:lnTo>
                                <a:lnTo>
                                  <a:pt x="447" y="0"/>
                                </a:lnTo>
                                <a:lnTo>
                                  <a:pt x="448" y="0"/>
                                </a:lnTo>
                                <a:lnTo>
                                  <a:pt x="448" y="0"/>
                                </a:lnTo>
                                <a:close/>
                                <a:moveTo>
                                  <a:pt x="797" y="1687"/>
                                </a:moveTo>
                                <a:lnTo>
                                  <a:pt x="0" y="1607"/>
                                </a:lnTo>
                                <a:moveTo>
                                  <a:pt x="786" y="1695"/>
                                </a:moveTo>
                                <a:lnTo>
                                  <a:pt x="786" y="1700"/>
                                </a:lnTo>
                                <a:lnTo>
                                  <a:pt x="790" y="1704"/>
                                </a:lnTo>
                                <a:lnTo>
                                  <a:pt x="794" y="1704"/>
                                </a:lnTo>
                                <a:lnTo>
                                  <a:pt x="799" y="1704"/>
                                </a:lnTo>
                                <a:lnTo>
                                  <a:pt x="802" y="1700"/>
                                </a:lnTo>
                                <a:lnTo>
                                  <a:pt x="802" y="1695"/>
                                </a:lnTo>
                                <a:lnTo>
                                  <a:pt x="802" y="1691"/>
                                </a:lnTo>
                                <a:lnTo>
                                  <a:pt x="799" y="1687"/>
                                </a:lnTo>
                                <a:lnTo>
                                  <a:pt x="794" y="1687"/>
                                </a:lnTo>
                                <a:lnTo>
                                  <a:pt x="790" y="1687"/>
                                </a:lnTo>
                                <a:lnTo>
                                  <a:pt x="786" y="1691"/>
                                </a:lnTo>
                                <a:lnTo>
                                  <a:pt x="786" y="1695"/>
                                </a:lnTo>
                              </a:path>
                            </a:pathLst>
                          </a:custGeom>
                          <a:noFill/>
                          <a:ln w="6350" cap="flat" cmpd="sng">
                            <a:solidFill>
                              <a:srgbClr val="231F20"/>
                            </a:solidFill>
                            <a:prstDash val="solid"/>
                            <a:headEnd type="none" w="med" len="med"/>
                            <a:tailEnd type="none" w="med" len="med"/>
                          </a:ln>
                        </wps:spPr>
                        <wps:bodyPr upright="1"/>
                      </wps:wsp>
                      <wps:wsp>
                        <wps:cNvPr id="635" name="矩形 680"/>
                        <wps:cNvSpPr/>
                        <wps:spPr>
                          <a:xfrm>
                            <a:off x="8294" y="-3181"/>
                            <a:ext cx="1061" cy="2253"/>
                          </a:xfrm>
                          <a:prstGeom prst="rect">
                            <a:avLst/>
                          </a:prstGeom>
                          <a:noFill/>
                          <a:ln w="6350" cap="flat" cmpd="sng">
                            <a:solidFill>
                              <a:srgbClr val="231F20"/>
                            </a:solidFill>
                            <a:prstDash val="lgDash"/>
                            <a:miter/>
                            <a:headEnd type="none" w="med" len="med"/>
                            <a:tailEnd type="none" w="med" len="med"/>
                          </a:ln>
                        </wps:spPr>
                        <wps:bodyPr upright="1"/>
                      </wps:wsp>
                      <pic:pic xmlns:pic="http://schemas.openxmlformats.org/drawingml/2006/picture">
                        <pic:nvPicPr>
                          <pic:cNvPr id="636" name="图片 681"/>
                          <pic:cNvPicPr>
                            <a:picLocks noChangeAspect="1"/>
                          </pic:cNvPicPr>
                        </pic:nvPicPr>
                        <pic:blipFill>
                          <a:blip r:embed="rId64"/>
                          <a:stretch>
                            <a:fillRect/>
                          </a:stretch>
                        </pic:blipFill>
                        <pic:spPr>
                          <a:xfrm>
                            <a:off x="9094" y="-3110"/>
                            <a:ext cx="189" cy="189"/>
                          </a:xfrm>
                          <a:prstGeom prst="rect">
                            <a:avLst/>
                          </a:prstGeom>
                          <a:noFill/>
                          <a:ln>
                            <a:noFill/>
                          </a:ln>
                        </pic:spPr>
                      </pic:pic>
                      <pic:pic xmlns:pic="http://schemas.openxmlformats.org/drawingml/2006/picture">
                        <pic:nvPicPr>
                          <pic:cNvPr id="637" name="图片 682"/>
                          <pic:cNvPicPr>
                            <a:picLocks noChangeAspect="1"/>
                          </pic:cNvPicPr>
                        </pic:nvPicPr>
                        <pic:blipFill>
                          <a:blip r:embed="rId65"/>
                          <a:stretch>
                            <a:fillRect/>
                          </a:stretch>
                        </pic:blipFill>
                        <pic:spPr>
                          <a:xfrm>
                            <a:off x="8365" y="-3110"/>
                            <a:ext cx="189" cy="189"/>
                          </a:xfrm>
                          <a:prstGeom prst="rect">
                            <a:avLst/>
                          </a:prstGeom>
                          <a:noFill/>
                          <a:ln>
                            <a:noFill/>
                          </a:ln>
                        </pic:spPr>
                      </pic:pic>
                      <pic:pic xmlns:pic="http://schemas.openxmlformats.org/drawingml/2006/picture">
                        <pic:nvPicPr>
                          <pic:cNvPr id="638" name="图片 683"/>
                          <pic:cNvPicPr>
                            <a:picLocks noChangeAspect="1"/>
                          </pic:cNvPicPr>
                        </pic:nvPicPr>
                        <pic:blipFill>
                          <a:blip r:embed="rId66"/>
                          <a:stretch>
                            <a:fillRect/>
                          </a:stretch>
                        </pic:blipFill>
                        <pic:spPr>
                          <a:xfrm>
                            <a:off x="8729" y="-3110"/>
                            <a:ext cx="189" cy="189"/>
                          </a:xfrm>
                          <a:prstGeom prst="rect">
                            <a:avLst/>
                          </a:prstGeom>
                          <a:noFill/>
                          <a:ln>
                            <a:noFill/>
                          </a:ln>
                        </pic:spPr>
                      </pic:pic>
                      <pic:pic xmlns:pic="http://schemas.openxmlformats.org/drawingml/2006/picture">
                        <pic:nvPicPr>
                          <pic:cNvPr id="639" name="图片 684"/>
                          <pic:cNvPicPr>
                            <a:picLocks noChangeAspect="1"/>
                          </pic:cNvPicPr>
                        </pic:nvPicPr>
                        <pic:blipFill>
                          <a:blip r:embed="rId67"/>
                          <a:stretch>
                            <a:fillRect/>
                          </a:stretch>
                        </pic:blipFill>
                        <pic:spPr>
                          <a:xfrm>
                            <a:off x="9094" y="-1189"/>
                            <a:ext cx="189" cy="189"/>
                          </a:xfrm>
                          <a:prstGeom prst="rect">
                            <a:avLst/>
                          </a:prstGeom>
                          <a:noFill/>
                          <a:ln>
                            <a:noFill/>
                          </a:ln>
                        </pic:spPr>
                      </pic:pic>
                      <pic:pic xmlns:pic="http://schemas.openxmlformats.org/drawingml/2006/picture">
                        <pic:nvPicPr>
                          <pic:cNvPr id="640" name="图片 685"/>
                          <pic:cNvPicPr>
                            <a:picLocks noChangeAspect="1"/>
                          </pic:cNvPicPr>
                        </pic:nvPicPr>
                        <pic:blipFill>
                          <a:blip r:embed="rId68"/>
                          <a:stretch>
                            <a:fillRect/>
                          </a:stretch>
                        </pic:blipFill>
                        <pic:spPr>
                          <a:xfrm>
                            <a:off x="8729" y="-1189"/>
                            <a:ext cx="189" cy="189"/>
                          </a:xfrm>
                          <a:prstGeom prst="rect">
                            <a:avLst/>
                          </a:prstGeom>
                          <a:noFill/>
                          <a:ln>
                            <a:noFill/>
                          </a:ln>
                        </pic:spPr>
                      </pic:pic>
                      <pic:pic xmlns:pic="http://schemas.openxmlformats.org/drawingml/2006/picture">
                        <pic:nvPicPr>
                          <pic:cNvPr id="641" name="图片 686"/>
                          <pic:cNvPicPr>
                            <a:picLocks noChangeAspect="1"/>
                          </pic:cNvPicPr>
                        </pic:nvPicPr>
                        <pic:blipFill>
                          <a:blip r:embed="rId69"/>
                          <a:stretch>
                            <a:fillRect/>
                          </a:stretch>
                        </pic:blipFill>
                        <pic:spPr>
                          <a:xfrm>
                            <a:off x="8365" y="-1189"/>
                            <a:ext cx="189" cy="189"/>
                          </a:xfrm>
                          <a:prstGeom prst="rect">
                            <a:avLst/>
                          </a:prstGeom>
                          <a:noFill/>
                          <a:ln>
                            <a:noFill/>
                          </a:ln>
                        </pic:spPr>
                      </pic:pic>
                      <wps:wsp>
                        <wps:cNvPr id="642" name="任意多边形 687"/>
                        <wps:cNvSpPr/>
                        <wps:spPr>
                          <a:xfrm>
                            <a:off x="8294" y="-3284"/>
                            <a:ext cx="1077" cy="2507"/>
                          </a:xfrm>
                          <a:custGeom>
                            <a:avLst/>
                            <a:gdLst/>
                            <a:ahLst/>
                            <a:cxnLst/>
                            <a:pathLst>
                              <a:path w="1077" h="2507">
                                <a:moveTo>
                                  <a:pt x="530" y="400"/>
                                </a:moveTo>
                                <a:lnTo>
                                  <a:pt x="530" y="2398"/>
                                </a:lnTo>
                                <a:moveTo>
                                  <a:pt x="75" y="1229"/>
                                </a:moveTo>
                                <a:lnTo>
                                  <a:pt x="986" y="1229"/>
                                </a:lnTo>
                                <a:moveTo>
                                  <a:pt x="895" y="0"/>
                                </a:moveTo>
                                <a:lnTo>
                                  <a:pt x="895" y="2489"/>
                                </a:lnTo>
                                <a:moveTo>
                                  <a:pt x="166" y="11"/>
                                </a:moveTo>
                                <a:lnTo>
                                  <a:pt x="166" y="2506"/>
                                </a:lnTo>
                                <a:moveTo>
                                  <a:pt x="0" y="268"/>
                                </a:moveTo>
                                <a:lnTo>
                                  <a:pt x="1077" y="268"/>
                                </a:lnTo>
                                <a:moveTo>
                                  <a:pt x="0" y="2190"/>
                                </a:moveTo>
                                <a:lnTo>
                                  <a:pt x="986" y="2190"/>
                                </a:lnTo>
                              </a:path>
                            </a:pathLst>
                          </a:custGeom>
                          <a:noFill/>
                          <a:ln w="6350" cap="flat" cmpd="sng">
                            <a:solidFill>
                              <a:srgbClr val="231F20"/>
                            </a:solidFill>
                            <a:prstDash val="lgDash"/>
                            <a:headEnd type="none" w="med" len="med"/>
                            <a:tailEnd type="none" w="med" len="med"/>
                          </a:ln>
                        </wps:spPr>
                        <wps:bodyPr upright="1"/>
                      </wps:wsp>
                      <wps:wsp>
                        <wps:cNvPr id="643" name="任意多边形 688"/>
                        <wps:cNvSpPr/>
                        <wps:spPr>
                          <a:xfrm>
                            <a:off x="8471" y="-3497"/>
                            <a:ext cx="2" cy="2"/>
                          </a:xfrm>
                          <a:custGeom>
                            <a:avLst/>
                            <a:gdLst/>
                            <a:ahLst/>
                            <a:cxnLst/>
                            <a:pathLst>
                              <a:path w="2" h="2">
                                <a:moveTo>
                                  <a:pt x="1" y="1"/>
                                </a:moveTo>
                                <a:lnTo>
                                  <a:pt x="1" y="1"/>
                                </a:lnTo>
                                <a:lnTo>
                                  <a:pt x="1" y="2"/>
                                </a:lnTo>
                                <a:lnTo>
                                  <a:pt x="0" y="2"/>
                                </a:lnTo>
                                <a:lnTo>
                                  <a:pt x="0" y="2"/>
                                </a:lnTo>
                                <a:lnTo>
                                  <a:pt x="0" y="1"/>
                                </a:lnTo>
                                <a:lnTo>
                                  <a:pt x="0" y="1"/>
                                </a:lnTo>
                                <a:lnTo>
                                  <a:pt x="0" y="1"/>
                                </a:lnTo>
                                <a:lnTo>
                                  <a:pt x="0" y="0"/>
                                </a:lnTo>
                                <a:lnTo>
                                  <a:pt x="0" y="0"/>
                                </a:lnTo>
                                <a:lnTo>
                                  <a:pt x="1" y="0"/>
                                </a:lnTo>
                                <a:lnTo>
                                  <a:pt x="1" y="1"/>
                                </a:lnTo>
                                <a:lnTo>
                                  <a:pt x="1" y="1"/>
                                </a:lnTo>
                                <a:close/>
                              </a:path>
                            </a:pathLst>
                          </a:custGeom>
                          <a:noFill/>
                          <a:ln w="6350" cap="flat" cmpd="sng">
                            <a:solidFill>
                              <a:srgbClr val="231F20"/>
                            </a:solidFill>
                            <a:prstDash val="solid"/>
                            <a:headEnd type="none" w="med" len="med"/>
                            <a:tailEnd type="none" w="med" len="med"/>
                          </a:ln>
                        </wps:spPr>
                        <wps:bodyPr upright="1"/>
                      </wps:wsp>
                      <wps:wsp>
                        <wps:cNvPr id="644" name="任意多边形 689"/>
                        <wps:cNvSpPr/>
                        <wps:spPr>
                          <a:xfrm>
                            <a:off x="8800" y="-3521"/>
                            <a:ext cx="49" cy="49"/>
                          </a:xfrm>
                          <a:custGeom>
                            <a:avLst/>
                            <a:gdLst/>
                            <a:ahLst/>
                            <a:cxnLst/>
                            <a:pathLst>
                              <a:path w="49" h="49">
                                <a:moveTo>
                                  <a:pt x="24" y="0"/>
                                </a:moveTo>
                                <a:lnTo>
                                  <a:pt x="11" y="0"/>
                                </a:lnTo>
                                <a:lnTo>
                                  <a:pt x="0" y="11"/>
                                </a:lnTo>
                                <a:lnTo>
                                  <a:pt x="0" y="37"/>
                                </a:lnTo>
                                <a:lnTo>
                                  <a:pt x="11" y="48"/>
                                </a:lnTo>
                                <a:lnTo>
                                  <a:pt x="24" y="48"/>
                                </a:lnTo>
                                <a:lnTo>
                                  <a:pt x="24" y="0"/>
                                </a:lnTo>
                                <a:close/>
                                <a:moveTo>
                                  <a:pt x="38" y="0"/>
                                </a:moveTo>
                                <a:lnTo>
                                  <a:pt x="24" y="0"/>
                                </a:lnTo>
                                <a:lnTo>
                                  <a:pt x="24" y="48"/>
                                </a:lnTo>
                                <a:lnTo>
                                  <a:pt x="31" y="48"/>
                                </a:lnTo>
                                <a:lnTo>
                                  <a:pt x="37" y="46"/>
                                </a:lnTo>
                                <a:lnTo>
                                  <a:pt x="46" y="37"/>
                                </a:lnTo>
                                <a:lnTo>
                                  <a:pt x="48" y="30"/>
                                </a:lnTo>
                                <a:lnTo>
                                  <a:pt x="48" y="11"/>
                                </a:lnTo>
                                <a:lnTo>
                                  <a:pt x="38" y="0"/>
                                </a:lnTo>
                                <a:close/>
                              </a:path>
                            </a:pathLst>
                          </a:custGeom>
                          <a:solidFill>
                            <a:srgbClr val="231F20"/>
                          </a:solidFill>
                          <a:ln>
                            <a:noFill/>
                          </a:ln>
                        </wps:spPr>
                        <wps:bodyPr upright="1"/>
                      </wps:wsp>
                      <wps:wsp>
                        <wps:cNvPr id="645" name="直线 690"/>
                        <wps:cNvSpPr/>
                        <wps:spPr>
                          <a:xfrm flipH="1">
                            <a:off x="8472" y="-3496"/>
                            <a:ext cx="717" cy="0"/>
                          </a:xfrm>
                          <a:prstGeom prst="line">
                            <a:avLst/>
                          </a:prstGeom>
                          <a:ln w="6350" cap="flat" cmpd="sng">
                            <a:solidFill>
                              <a:srgbClr val="231F20"/>
                            </a:solidFill>
                            <a:prstDash val="solid"/>
                            <a:headEnd type="none" w="med" len="med"/>
                            <a:tailEnd type="none" w="med" len="med"/>
                          </a:ln>
                        </wps:spPr>
                        <wps:bodyPr upright="1"/>
                      </wps:wsp>
                      <wps:wsp>
                        <wps:cNvPr id="646" name="任意多边形 691"/>
                        <wps:cNvSpPr/>
                        <wps:spPr>
                          <a:xfrm>
                            <a:off x="8800" y="-3521"/>
                            <a:ext cx="49" cy="49"/>
                          </a:xfrm>
                          <a:custGeom>
                            <a:avLst/>
                            <a:gdLst/>
                            <a:ahLst/>
                            <a:cxnLst/>
                            <a:pathLst>
                              <a:path w="49" h="49">
                                <a:moveTo>
                                  <a:pt x="48" y="24"/>
                                </a:moveTo>
                                <a:lnTo>
                                  <a:pt x="48" y="11"/>
                                </a:lnTo>
                                <a:lnTo>
                                  <a:pt x="38" y="0"/>
                                </a:lnTo>
                                <a:lnTo>
                                  <a:pt x="24" y="0"/>
                                </a:lnTo>
                                <a:lnTo>
                                  <a:pt x="11" y="0"/>
                                </a:lnTo>
                                <a:lnTo>
                                  <a:pt x="0" y="11"/>
                                </a:lnTo>
                                <a:lnTo>
                                  <a:pt x="0" y="24"/>
                                </a:lnTo>
                                <a:lnTo>
                                  <a:pt x="0" y="37"/>
                                </a:lnTo>
                                <a:lnTo>
                                  <a:pt x="11" y="48"/>
                                </a:lnTo>
                                <a:lnTo>
                                  <a:pt x="24" y="48"/>
                                </a:lnTo>
                                <a:lnTo>
                                  <a:pt x="38" y="48"/>
                                </a:lnTo>
                                <a:lnTo>
                                  <a:pt x="48" y="37"/>
                                </a:lnTo>
                                <a:lnTo>
                                  <a:pt x="48" y="24"/>
                                </a:lnTo>
                                <a:close/>
                              </a:path>
                            </a:pathLst>
                          </a:custGeom>
                          <a:noFill/>
                          <a:ln w="6350" cap="flat" cmpd="sng">
                            <a:solidFill>
                              <a:srgbClr val="231F20"/>
                            </a:solidFill>
                            <a:prstDash val="solid"/>
                            <a:headEnd type="none" w="med" len="med"/>
                            <a:tailEnd type="none" w="med" len="med"/>
                          </a:ln>
                        </wps:spPr>
                        <wps:bodyPr upright="1"/>
                      </wps:wsp>
                      <wps:wsp>
                        <wps:cNvPr id="647" name="任意多边形 692"/>
                        <wps:cNvSpPr/>
                        <wps:spPr>
                          <a:xfrm>
                            <a:off x="7723" y="-3642"/>
                            <a:ext cx="1101" cy="884"/>
                          </a:xfrm>
                          <a:custGeom>
                            <a:avLst/>
                            <a:gdLst/>
                            <a:ahLst/>
                            <a:cxnLst/>
                            <a:pathLst>
                              <a:path w="1101" h="884">
                                <a:moveTo>
                                  <a:pt x="1100" y="884"/>
                                </a:moveTo>
                                <a:lnTo>
                                  <a:pt x="1100" y="0"/>
                                </a:lnTo>
                                <a:moveTo>
                                  <a:pt x="736" y="376"/>
                                </a:moveTo>
                                <a:lnTo>
                                  <a:pt x="736" y="11"/>
                                </a:lnTo>
                                <a:moveTo>
                                  <a:pt x="624" y="146"/>
                                </a:moveTo>
                                <a:lnTo>
                                  <a:pt x="0" y="146"/>
                                </a:lnTo>
                              </a:path>
                            </a:pathLst>
                          </a:custGeom>
                          <a:noFill/>
                          <a:ln w="6350" cap="flat" cmpd="sng">
                            <a:solidFill>
                              <a:srgbClr val="231F20"/>
                            </a:solidFill>
                            <a:prstDash val="solid"/>
                            <a:headEnd type="none" w="med" len="med"/>
                            <a:tailEnd type="none" w="med" len="med"/>
                          </a:ln>
                        </wps:spPr>
                        <wps:bodyPr upright="1"/>
                      </wps:wsp>
                      <wps:wsp>
                        <wps:cNvPr id="648" name="任意多边形 693"/>
                        <wps:cNvSpPr/>
                        <wps:spPr>
                          <a:xfrm>
                            <a:off x="8348" y="-3517"/>
                            <a:ext cx="125" cy="42"/>
                          </a:xfrm>
                          <a:custGeom>
                            <a:avLst/>
                            <a:gdLst/>
                            <a:ahLst/>
                            <a:cxnLst/>
                            <a:pathLst>
                              <a:path w="125" h="42">
                                <a:moveTo>
                                  <a:pt x="0" y="0"/>
                                </a:moveTo>
                                <a:lnTo>
                                  <a:pt x="0" y="42"/>
                                </a:lnTo>
                                <a:lnTo>
                                  <a:pt x="124" y="21"/>
                                </a:lnTo>
                                <a:lnTo>
                                  <a:pt x="0" y="0"/>
                                </a:lnTo>
                                <a:close/>
                              </a:path>
                            </a:pathLst>
                          </a:custGeom>
                          <a:solidFill>
                            <a:srgbClr val="231F20"/>
                          </a:solidFill>
                          <a:ln>
                            <a:noFill/>
                          </a:ln>
                        </wps:spPr>
                        <wps:bodyPr upright="1"/>
                      </wps:wsp>
                      <wps:wsp>
                        <wps:cNvPr id="649" name="任意多边形 694"/>
                        <wps:cNvSpPr/>
                        <wps:spPr>
                          <a:xfrm>
                            <a:off x="8348" y="-3623"/>
                            <a:ext cx="1530" cy="864"/>
                          </a:xfrm>
                          <a:custGeom>
                            <a:avLst/>
                            <a:gdLst/>
                            <a:ahLst/>
                            <a:cxnLst/>
                            <a:pathLst>
                              <a:path w="1530" h="864">
                                <a:moveTo>
                                  <a:pt x="0" y="105"/>
                                </a:moveTo>
                                <a:lnTo>
                                  <a:pt x="0" y="147"/>
                                </a:lnTo>
                                <a:lnTo>
                                  <a:pt x="124" y="126"/>
                                </a:lnTo>
                                <a:lnTo>
                                  <a:pt x="0" y="105"/>
                                </a:lnTo>
                                <a:close/>
                                <a:moveTo>
                                  <a:pt x="841" y="339"/>
                                </a:moveTo>
                                <a:lnTo>
                                  <a:pt x="841" y="0"/>
                                </a:lnTo>
                                <a:moveTo>
                                  <a:pt x="476" y="864"/>
                                </a:moveTo>
                                <a:lnTo>
                                  <a:pt x="476" y="480"/>
                                </a:lnTo>
                                <a:moveTo>
                                  <a:pt x="965" y="126"/>
                                </a:moveTo>
                                <a:lnTo>
                                  <a:pt x="1529" y="126"/>
                                </a:lnTo>
                              </a:path>
                            </a:pathLst>
                          </a:custGeom>
                          <a:noFill/>
                          <a:ln w="6350" cap="flat" cmpd="sng">
                            <a:solidFill>
                              <a:srgbClr val="231F20"/>
                            </a:solidFill>
                            <a:prstDash val="solid"/>
                            <a:headEnd type="none" w="med" len="med"/>
                            <a:tailEnd type="none" w="med" len="med"/>
                          </a:ln>
                        </wps:spPr>
                        <wps:bodyPr upright="1"/>
                      </wps:wsp>
                      <wps:wsp>
                        <wps:cNvPr id="650" name="任意多边形 695"/>
                        <wps:cNvSpPr/>
                        <wps:spPr>
                          <a:xfrm>
                            <a:off x="9188" y="-3517"/>
                            <a:ext cx="125" cy="42"/>
                          </a:xfrm>
                          <a:custGeom>
                            <a:avLst/>
                            <a:gdLst/>
                            <a:ahLst/>
                            <a:cxnLst/>
                            <a:pathLst>
                              <a:path w="125" h="42">
                                <a:moveTo>
                                  <a:pt x="124" y="0"/>
                                </a:moveTo>
                                <a:lnTo>
                                  <a:pt x="0" y="21"/>
                                </a:lnTo>
                                <a:lnTo>
                                  <a:pt x="124" y="42"/>
                                </a:lnTo>
                                <a:lnTo>
                                  <a:pt x="124" y="0"/>
                                </a:lnTo>
                                <a:close/>
                              </a:path>
                            </a:pathLst>
                          </a:custGeom>
                          <a:solidFill>
                            <a:srgbClr val="231F20"/>
                          </a:solidFill>
                          <a:ln>
                            <a:noFill/>
                          </a:ln>
                        </wps:spPr>
                        <wps:bodyPr upright="1"/>
                      </wps:wsp>
                      <wps:wsp>
                        <wps:cNvPr id="651" name="任意多边形 696"/>
                        <wps:cNvSpPr/>
                        <wps:spPr>
                          <a:xfrm>
                            <a:off x="8293" y="-3517"/>
                            <a:ext cx="1061" cy="3166"/>
                          </a:xfrm>
                          <a:custGeom>
                            <a:avLst/>
                            <a:gdLst/>
                            <a:ahLst/>
                            <a:cxnLst/>
                            <a:pathLst>
                              <a:path w="1061" h="3166">
                                <a:moveTo>
                                  <a:pt x="1019" y="0"/>
                                </a:moveTo>
                                <a:lnTo>
                                  <a:pt x="1019" y="42"/>
                                </a:lnTo>
                                <a:lnTo>
                                  <a:pt x="895" y="21"/>
                                </a:lnTo>
                                <a:lnTo>
                                  <a:pt x="1019" y="0"/>
                                </a:lnTo>
                                <a:close/>
                                <a:moveTo>
                                  <a:pt x="1060" y="2589"/>
                                </a:moveTo>
                                <a:lnTo>
                                  <a:pt x="1060" y="3166"/>
                                </a:lnTo>
                                <a:moveTo>
                                  <a:pt x="1" y="3017"/>
                                </a:moveTo>
                                <a:lnTo>
                                  <a:pt x="1" y="3017"/>
                                </a:lnTo>
                                <a:lnTo>
                                  <a:pt x="0" y="3017"/>
                                </a:lnTo>
                                <a:lnTo>
                                  <a:pt x="0" y="3017"/>
                                </a:lnTo>
                                <a:lnTo>
                                  <a:pt x="0" y="3017"/>
                                </a:lnTo>
                                <a:lnTo>
                                  <a:pt x="0" y="3017"/>
                                </a:lnTo>
                                <a:lnTo>
                                  <a:pt x="0" y="3017"/>
                                </a:lnTo>
                                <a:lnTo>
                                  <a:pt x="0" y="3016"/>
                                </a:lnTo>
                                <a:lnTo>
                                  <a:pt x="0" y="3016"/>
                                </a:lnTo>
                                <a:lnTo>
                                  <a:pt x="0" y="3016"/>
                                </a:lnTo>
                                <a:lnTo>
                                  <a:pt x="0" y="3016"/>
                                </a:lnTo>
                                <a:lnTo>
                                  <a:pt x="1" y="3016"/>
                                </a:lnTo>
                                <a:lnTo>
                                  <a:pt x="1" y="3017"/>
                                </a:lnTo>
                                <a:close/>
                                <a:moveTo>
                                  <a:pt x="0" y="2589"/>
                                </a:moveTo>
                                <a:lnTo>
                                  <a:pt x="0" y="3166"/>
                                </a:lnTo>
                              </a:path>
                            </a:pathLst>
                          </a:custGeom>
                          <a:noFill/>
                          <a:ln w="6350" cap="flat" cmpd="sng">
                            <a:solidFill>
                              <a:srgbClr val="231F20"/>
                            </a:solidFill>
                            <a:prstDash val="solid"/>
                            <a:headEnd type="none" w="med" len="med"/>
                            <a:tailEnd type="none" w="med" len="med"/>
                          </a:ln>
                        </wps:spPr>
                        <wps:bodyPr upright="1"/>
                      </wps:wsp>
                      <wps:wsp>
                        <wps:cNvPr id="652" name="任意多边形 697"/>
                        <wps:cNvSpPr/>
                        <wps:spPr>
                          <a:xfrm>
                            <a:off x="9205" y="-526"/>
                            <a:ext cx="150" cy="50"/>
                          </a:xfrm>
                          <a:custGeom>
                            <a:avLst/>
                            <a:gdLst/>
                            <a:ahLst/>
                            <a:cxnLst/>
                            <a:pathLst>
                              <a:path w="150" h="50">
                                <a:moveTo>
                                  <a:pt x="0" y="0"/>
                                </a:moveTo>
                                <a:lnTo>
                                  <a:pt x="0" y="49"/>
                                </a:lnTo>
                                <a:lnTo>
                                  <a:pt x="149" y="25"/>
                                </a:lnTo>
                                <a:lnTo>
                                  <a:pt x="0" y="0"/>
                                </a:lnTo>
                                <a:close/>
                              </a:path>
                            </a:pathLst>
                          </a:custGeom>
                          <a:solidFill>
                            <a:srgbClr val="231F20"/>
                          </a:solidFill>
                          <a:ln>
                            <a:noFill/>
                          </a:ln>
                        </wps:spPr>
                        <wps:bodyPr upright="1"/>
                      </wps:wsp>
                      <wps:wsp>
                        <wps:cNvPr id="653" name="任意多边形 698"/>
                        <wps:cNvSpPr/>
                        <wps:spPr>
                          <a:xfrm>
                            <a:off x="9205" y="-526"/>
                            <a:ext cx="150" cy="50"/>
                          </a:xfrm>
                          <a:custGeom>
                            <a:avLst/>
                            <a:gdLst/>
                            <a:ahLst/>
                            <a:cxnLst/>
                            <a:pathLst>
                              <a:path w="150" h="50">
                                <a:moveTo>
                                  <a:pt x="0" y="0"/>
                                </a:moveTo>
                                <a:lnTo>
                                  <a:pt x="0" y="49"/>
                                </a:lnTo>
                                <a:lnTo>
                                  <a:pt x="149" y="25"/>
                                </a:lnTo>
                                <a:lnTo>
                                  <a:pt x="0" y="0"/>
                                </a:lnTo>
                                <a:close/>
                              </a:path>
                            </a:pathLst>
                          </a:custGeom>
                          <a:noFill/>
                          <a:ln w="6350" cap="flat" cmpd="sng">
                            <a:solidFill>
                              <a:srgbClr val="231F20"/>
                            </a:solidFill>
                            <a:prstDash val="solid"/>
                            <a:headEnd type="none" w="med" len="med"/>
                            <a:tailEnd type="none" w="med" len="med"/>
                          </a:ln>
                        </wps:spPr>
                        <wps:bodyPr upright="1"/>
                      </wps:wsp>
                      <wps:wsp>
                        <wps:cNvPr id="654" name="任意多边形 699"/>
                        <wps:cNvSpPr/>
                        <wps:spPr>
                          <a:xfrm>
                            <a:off x="8294" y="-526"/>
                            <a:ext cx="150" cy="50"/>
                          </a:xfrm>
                          <a:custGeom>
                            <a:avLst/>
                            <a:gdLst/>
                            <a:ahLst/>
                            <a:cxnLst/>
                            <a:pathLst>
                              <a:path w="150" h="50">
                                <a:moveTo>
                                  <a:pt x="149" y="0"/>
                                </a:moveTo>
                                <a:lnTo>
                                  <a:pt x="0" y="25"/>
                                </a:lnTo>
                                <a:lnTo>
                                  <a:pt x="149" y="49"/>
                                </a:lnTo>
                                <a:lnTo>
                                  <a:pt x="149" y="0"/>
                                </a:lnTo>
                                <a:close/>
                              </a:path>
                            </a:pathLst>
                          </a:custGeom>
                          <a:solidFill>
                            <a:srgbClr val="231F20"/>
                          </a:solidFill>
                          <a:ln>
                            <a:noFill/>
                          </a:ln>
                        </wps:spPr>
                        <wps:bodyPr upright="1"/>
                      </wps:wsp>
                      <wps:wsp>
                        <wps:cNvPr id="655" name="任意多边形 700"/>
                        <wps:cNvSpPr/>
                        <wps:spPr>
                          <a:xfrm>
                            <a:off x="8294" y="-1418"/>
                            <a:ext cx="1763" cy="942"/>
                          </a:xfrm>
                          <a:custGeom>
                            <a:avLst/>
                            <a:gdLst/>
                            <a:ahLst/>
                            <a:cxnLst/>
                            <a:pathLst>
                              <a:path w="1763" h="942">
                                <a:moveTo>
                                  <a:pt x="149" y="893"/>
                                </a:moveTo>
                                <a:lnTo>
                                  <a:pt x="149" y="942"/>
                                </a:lnTo>
                                <a:lnTo>
                                  <a:pt x="0" y="918"/>
                                </a:lnTo>
                                <a:lnTo>
                                  <a:pt x="149" y="893"/>
                                </a:lnTo>
                                <a:close/>
                                <a:moveTo>
                                  <a:pt x="828" y="137"/>
                                </a:moveTo>
                                <a:lnTo>
                                  <a:pt x="769" y="0"/>
                                </a:lnTo>
                                <a:moveTo>
                                  <a:pt x="991" y="514"/>
                                </a:moveTo>
                                <a:lnTo>
                                  <a:pt x="1139" y="855"/>
                                </a:lnTo>
                                <a:lnTo>
                                  <a:pt x="1762" y="855"/>
                                </a:lnTo>
                              </a:path>
                            </a:pathLst>
                          </a:custGeom>
                          <a:noFill/>
                          <a:ln w="6350" cap="flat" cmpd="sng">
                            <a:solidFill>
                              <a:srgbClr val="231F20"/>
                            </a:solidFill>
                            <a:prstDash val="solid"/>
                            <a:headEnd type="none" w="med" len="med"/>
                            <a:tailEnd type="none" w="med" len="med"/>
                          </a:ln>
                        </wps:spPr>
                        <wps:bodyPr upright="1"/>
                      </wps:wsp>
                      <pic:pic xmlns:pic="http://schemas.openxmlformats.org/drawingml/2006/picture">
                        <pic:nvPicPr>
                          <pic:cNvPr id="656" name="图片 701"/>
                          <pic:cNvPicPr>
                            <a:picLocks noChangeAspect="1"/>
                          </pic:cNvPicPr>
                        </pic:nvPicPr>
                        <pic:blipFill>
                          <a:blip r:embed="rId70"/>
                          <a:stretch>
                            <a:fillRect/>
                          </a:stretch>
                        </pic:blipFill>
                        <pic:spPr>
                          <a:xfrm>
                            <a:off x="9094" y="-1296"/>
                            <a:ext cx="219" cy="406"/>
                          </a:xfrm>
                          <a:prstGeom prst="rect">
                            <a:avLst/>
                          </a:prstGeom>
                          <a:noFill/>
                          <a:ln>
                            <a:noFill/>
                          </a:ln>
                        </pic:spPr>
                      </pic:pic>
                      <wps:wsp>
                        <wps:cNvPr id="657" name="任意多边形 702"/>
                        <wps:cNvSpPr/>
                        <wps:spPr>
                          <a:xfrm>
                            <a:off x="9052" y="-3016"/>
                            <a:ext cx="769" cy="962"/>
                          </a:xfrm>
                          <a:custGeom>
                            <a:avLst/>
                            <a:gdLst/>
                            <a:ahLst/>
                            <a:cxnLst/>
                            <a:pathLst>
                              <a:path w="769" h="962">
                                <a:moveTo>
                                  <a:pt x="620" y="962"/>
                                </a:moveTo>
                                <a:lnTo>
                                  <a:pt x="620" y="962"/>
                                </a:lnTo>
                                <a:lnTo>
                                  <a:pt x="619" y="962"/>
                                </a:lnTo>
                                <a:lnTo>
                                  <a:pt x="619" y="962"/>
                                </a:lnTo>
                                <a:lnTo>
                                  <a:pt x="619" y="962"/>
                                </a:lnTo>
                                <a:lnTo>
                                  <a:pt x="618" y="962"/>
                                </a:lnTo>
                                <a:lnTo>
                                  <a:pt x="618" y="962"/>
                                </a:lnTo>
                                <a:lnTo>
                                  <a:pt x="618" y="961"/>
                                </a:lnTo>
                                <a:lnTo>
                                  <a:pt x="619" y="961"/>
                                </a:lnTo>
                                <a:lnTo>
                                  <a:pt x="619" y="961"/>
                                </a:lnTo>
                                <a:lnTo>
                                  <a:pt x="619" y="961"/>
                                </a:lnTo>
                                <a:lnTo>
                                  <a:pt x="620" y="961"/>
                                </a:lnTo>
                                <a:lnTo>
                                  <a:pt x="620" y="962"/>
                                </a:lnTo>
                                <a:close/>
                                <a:moveTo>
                                  <a:pt x="0" y="962"/>
                                </a:moveTo>
                                <a:lnTo>
                                  <a:pt x="768" y="962"/>
                                </a:lnTo>
                                <a:moveTo>
                                  <a:pt x="620" y="1"/>
                                </a:moveTo>
                                <a:lnTo>
                                  <a:pt x="620" y="1"/>
                                </a:lnTo>
                                <a:lnTo>
                                  <a:pt x="619" y="1"/>
                                </a:lnTo>
                                <a:lnTo>
                                  <a:pt x="619" y="1"/>
                                </a:lnTo>
                                <a:lnTo>
                                  <a:pt x="619" y="1"/>
                                </a:lnTo>
                                <a:lnTo>
                                  <a:pt x="618" y="1"/>
                                </a:lnTo>
                                <a:lnTo>
                                  <a:pt x="618" y="1"/>
                                </a:lnTo>
                                <a:lnTo>
                                  <a:pt x="618" y="1"/>
                                </a:lnTo>
                                <a:lnTo>
                                  <a:pt x="619" y="0"/>
                                </a:lnTo>
                                <a:lnTo>
                                  <a:pt x="619" y="0"/>
                                </a:lnTo>
                                <a:lnTo>
                                  <a:pt x="619" y="0"/>
                                </a:lnTo>
                                <a:lnTo>
                                  <a:pt x="620" y="1"/>
                                </a:lnTo>
                                <a:lnTo>
                                  <a:pt x="620" y="1"/>
                                </a:lnTo>
                                <a:close/>
                                <a:moveTo>
                                  <a:pt x="226" y="1"/>
                                </a:moveTo>
                                <a:lnTo>
                                  <a:pt x="768" y="1"/>
                                </a:lnTo>
                                <a:moveTo>
                                  <a:pt x="619" y="813"/>
                                </a:moveTo>
                                <a:lnTo>
                                  <a:pt x="619" y="150"/>
                                </a:lnTo>
                              </a:path>
                            </a:pathLst>
                          </a:custGeom>
                          <a:noFill/>
                          <a:ln w="6350" cap="flat" cmpd="sng">
                            <a:solidFill>
                              <a:srgbClr val="231F20"/>
                            </a:solidFill>
                            <a:prstDash val="solid"/>
                            <a:headEnd type="none" w="med" len="med"/>
                            <a:tailEnd type="none" w="med" len="med"/>
                          </a:ln>
                        </wps:spPr>
                        <wps:bodyPr upright="1"/>
                      </wps:wsp>
                      <wps:wsp>
                        <wps:cNvPr id="658" name="任意多边形 703"/>
                        <wps:cNvSpPr/>
                        <wps:spPr>
                          <a:xfrm>
                            <a:off x="9646" y="-2204"/>
                            <a:ext cx="50" cy="150"/>
                          </a:xfrm>
                          <a:custGeom>
                            <a:avLst/>
                            <a:gdLst/>
                            <a:ahLst/>
                            <a:cxnLst/>
                            <a:pathLst>
                              <a:path w="50" h="150">
                                <a:moveTo>
                                  <a:pt x="50" y="0"/>
                                </a:moveTo>
                                <a:lnTo>
                                  <a:pt x="0" y="0"/>
                                </a:lnTo>
                                <a:lnTo>
                                  <a:pt x="25" y="149"/>
                                </a:lnTo>
                                <a:lnTo>
                                  <a:pt x="50" y="0"/>
                                </a:lnTo>
                                <a:close/>
                              </a:path>
                            </a:pathLst>
                          </a:custGeom>
                          <a:solidFill>
                            <a:srgbClr val="231F20"/>
                          </a:solidFill>
                          <a:ln>
                            <a:noFill/>
                          </a:ln>
                        </wps:spPr>
                        <wps:bodyPr upright="1"/>
                      </wps:wsp>
                      <wps:wsp>
                        <wps:cNvPr id="659" name="任意多边形 704"/>
                        <wps:cNvSpPr/>
                        <wps:spPr>
                          <a:xfrm>
                            <a:off x="9646" y="-2204"/>
                            <a:ext cx="50" cy="150"/>
                          </a:xfrm>
                          <a:custGeom>
                            <a:avLst/>
                            <a:gdLst/>
                            <a:ahLst/>
                            <a:cxnLst/>
                            <a:pathLst>
                              <a:path w="50" h="150">
                                <a:moveTo>
                                  <a:pt x="0" y="0"/>
                                </a:moveTo>
                                <a:lnTo>
                                  <a:pt x="50" y="0"/>
                                </a:lnTo>
                                <a:lnTo>
                                  <a:pt x="25" y="149"/>
                                </a:lnTo>
                                <a:lnTo>
                                  <a:pt x="0" y="0"/>
                                </a:lnTo>
                                <a:close/>
                              </a:path>
                            </a:pathLst>
                          </a:custGeom>
                          <a:noFill/>
                          <a:ln w="6350" cap="flat" cmpd="sng">
                            <a:solidFill>
                              <a:srgbClr val="231F20"/>
                            </a:solidFill>
                            <a:prstDash val="solid"/>
                            <a:headEnd type="none" w="med" len="med"/>
                            <a:tailEnd type="none" w="med" len="med"/>
                          </a:ln>
                        </wps:spPr>
                        <wps:bodyPr upright="1"/>
                      </wps:wsp>
                      <wps:wsp>
                        <wps:cNvPr id="660" name="任意多边形 705"/>
                        <wps:cNvSpPr/>
                        <wps:spPr>
                          <a:xfrm>
                            <a:off x="9646" y="-3016"/>
                            <a:ext cx="50" cy="150"/>
                          </a:xfrm>
                          <a:custGeom>
                            <a:avLst/>
                            <a:gdLst/>
                            <a:ahLst/>
                            <a:cxnLst/>
                            <a:pathLst>
                              <a:path w="50" h="150">
                                <a:moveTo>
                                  <a:pt x="25" y="0"/>
                                </a:moveTo>
                                <a:lnTo>
                                  <a:pt x="0" y="149"/>
                                </a:lnTo>
                                <a:lnTo>
                                  <a:pt x="50" y="149"/>
                                </a:lnTo>
                                <a:lnTo>
                                  <a:pt x="25" y="0"/>
                                </a:lnTo>
                                <a:close/>
                              </a:path>
                            </a:pathLst>
                          </a:custGeom>
                          <a:solidFill>
                            <a:srgbClr val="231F20"/>
                          </a:solidFill>
                          <a:ln>
                            <a:noFill/>
                          </a:ln>
                        </wps:spPr>
                        <wps:bodyPr upright="1"/>
                      </wps:wsp>
                      <wps:wsp>
                        <wps:cNvPr id="661" name="任意多边形 706"/>
                        <wps:cNvSpPr/>
                        <wps:spPr>
                          <a:xfrm>
                            <a:off x="9052" y="-3016"/>
                            <a:ext cx="769" cy="1923"/>
                          </a:xfrm>
                          <a:custGeom>
                            <a:avLst/>
                            <a:gdLst/>
                            <a:ahLst/>
                            <a:cxnLst/>
                            <a:pathLst>
                              <a:path w="769" h="1923">
                                <a:moveTo>
                                  <a:pt x="594" y="149"/>
                                </a:moveTo>
                                <a:lnTo>
                                  <a:pt x="644" y="149"/>
                                </a:lnTo>
                                <a:lnTo>
                                  <a:pt x="619" y="0"/>
                                </a:lnTo>
                                <a:lnTo>
                                  <a:pt x="594" y="149"/>
                                </a:lnTo>
                                <a:close/>
                                <a:moveTo>
                                  <a:pt x="228" y="1922"/>
                                </a:moveTo>
                                <a:lnTo>
                                  <a:pt x="768" y="1922"/>
                                </a:lnTo>
                                <a:moveTo>
                                  <a:pt x="0" y="961"/>
                                </a:moveTo>
                                <a:lnTo>
                                  <a:pt x="768" y="961"/>
                                </a:lnTo>
                              </a:path>
                            </a:pathLst>
                          </a:custGeom>
                          <a:noFill/>
                          <a:ln w="6350" cap="flat" cmpd="sng">
                            <a:solidFill>
                              <a:srgbClr val="231F20"/>
                            </a:solidFill>
                            <a:prstDash val="solid"/>
                            <a:headEnd type="none" w="med" len="med"/>
                            <a:tailEnd type="none" w="med" len="med"/>
                          </a:ln>
                        </wps:spPr>
                        <wps:bodyPr upright="1"/>
                      </wps:wsp>
                      <wps:wsp>
                        <wps:cNvPr id="662" name="任意多边形 707"/>
                        <wps:cNvSpPr/>
                        <wps:spPr>
                          <a:xfrm>
                            <a:off x="9646" y="-1242"/>
                            <a:ext cx="50" cy="150"/>
                          </a:xfrm>
                          <a:custGeom>
                            <a:avLst/>
                            <a:gdLst/>
                            <a:ahLst/>
                            <a:cxnLst/>
                            <a:pathLst>
                              <a:path w="50" h="150">
                                <a:moveTo>
                                  <a:pt x="50" y="0"/>
                                </a:moveTo>
                                <a:lnTo>
                                  <a:pt x="0" y="0"/>
                                </a:lnTo>
                                <a:lnTo>
                                  <a:pt x="25" y="149"/>
                                </a:lnTo>
                                <a:lnTo>
                                  <a:pt x="50" y="0"/>
                                </a:lnTo>
                                <a:close/>
                              </a:path>
                            </a:pathLst>
                          </a:custGeom>
                          <a:solidFill>
                            <a:srgbClr val="231F20"/>
                          </a:solidFill>
                          <a:ln>
                            <a:noFill/>
                          </a:ln>
                        </wps:spPr>
                        <wps:bodyPr upright="1"/>
                      </wps:wsp>
                      <wps:wsp>
                        <wps:cNvPr id="663" name="任意多边形 708"/>
                        <wps:cNvSpPr/>
                        <wps:spPr>
                          <a:xfrm>
                            <a:off x="9646" y="-1242"/>
                            <a:ext cx="50" cy="150"/>
                          </a:xfrm>
                          <a:custGeom>
                            <a:avLst/>
                            <a:gdLst/>
                            <a:ahLst/>
                            <a:cxnLst/>
                            <a:pathLst>
                              <a:path w="50" h="150">
                                <a:moveTo>
                                  <a:pt x="0" y="0"/>
                                </a:moveTo>
                                <a:lnTo>
                                  <a:pt x="50" y="0"/>
                                </a:lnTo>
                                <a:lnTo>
                                  <a:pt x="25" y="149"/>
                                </a:lnTo>
                                <a:lnTo>
                                  <a:pt x="0" y="0"/>
                                </a:lnTo>
                                <a:close/>
                              </a:path>
                            </a:pathLst>
                          </a:custGeom>
                          <a:noFill/>
                          <a:ln w="6350" cap="flat" cmpd="sng">
                            <a:solidFill>
                              <a:srgbClr val="231F20"/>
                            </a:solidFill>
                            <a:prstDash val="solid"/>
                            <a:headEnd type="none" w="med" len="med"/>
                            <a:tailEnd type="none" w="med" len="med"/>
                          </a:ln>
                        </wps:spPr>
                        <wps:bodyPr upright="1"/>
                      </wps:wsp>
                      <wps:wsp>
                        <wps:cNvPr id="664" name="任意多边形 709"/>
                        <wps:cNvSpPr/>
                        <wps:spPr>
                          <a:xfrm>
                            <a:off x="9646" y="-2055"/>
                            <a:ext cx="50" cy="150"/>
                          </a:xfrm>
                          <a:custGeom>
                            <a:avLst/>
                            <a:gdLst/>
                            <a:ahLst/>
                            <a:cxnLst/>
                            <a:pathLst>
                              <a:path w="50" h="150">
                                <a:moveTo>
                                  <a:pt x="25" y="0"/>
                                </a:moveTo>
                                <a:lnTo>
                                  <a:pt x="0" y="149"/>
                                </a:lnTo>
                                <a:lnTo>
                                  <a:pt x="50" y="149"/>
                                </a:lnTo>
                                <a:lnTo>
                                  <a:pt x="25" y="0"/>
                                </a:lnTo>
                                <a:close/>
                              </a:path>
                            </a:pathLst>
                          </a:custGeom>
                          <a:solidFill>
                            <a:srgbClr val="231F20"/>
                          </a:solidFill>
                          <a:ln>
                            <a:noFill/>
                          </a:ln>
                        </wps:spPr>
                        <wps:bodyPr upright="1"/>
                      </wps:wsp>
                      <wps:wsp>
                        <wps:cNvPr id="665" name="任意多边形 710"/>
                        <wps:cNvSpPr/>
                        <wps:spPr>
                          <a:xfrm>
                            <a:off x="7803" y="-3182"/>
                            <a:ext cx="1892" cy="2254"/>
                          </a:xfrm>
                          <a:custGeom>
                            <a:avLst/>
                            <a:gdLst/>
                            <a:ahLst/>
                            <a:cxnLst/>
                            <a:pathLst>
                              <a:path w="1892" h="2254">
                                <a:moveTo>
                                  <a:pt x="1842" y="1276"/>
                                </a:moveTo>
                                <a:lnTo>
                                  <a:pt x="1892" y="1276"/>
                                </a:lnTo>
                                <a:lnTo>
                                  <a:pt x="1867" y="1127"/>
                                </a:lnTo>
                                <a:lnTo>
                                  <a:pt x="1842" y="1276"/>
                                </a:lnTo>
                                <a:close/>
                                <a:moveTo>
                                  <a:pt x="490" y="2253"/>
                                </a:moveTo>
                                <a:lnTo>
                                  <a:pt x="0" y="2253"/>
                                </a:lnTo>
                                <a:moveTo>
                                  <a:pt x="149" y="0"/>
                                </a:moveTo>
                                <a:lnTo>
                                  <a:pt x="149" y="0"/>
                                </a:lnTo>
                                <a:lnTo>
                                  <a:pt x="149" y="1"/>
                                </a:lnTo>
                                <a:lnTo>
                                  <a:pt x="149" y="1"/>
                                </a:lnTo>
                                <a:lnTo>
                                  <a:pt x="149" y="1"/>
                                </a:lnTo>
                                <a:lnTo>
                                  <a:pt x="148" y="0"/>
                                </a:lnTo>
                                <a:lnTo>
                                  <a:pt x="148" y="0"/>
                                </a:lnTo>
                                <a:lnTo>
                                  <a:pt x="148" y="0"/>
                                </a:lnTo>
                                <a:lnTo>
                                  <a:pt x="149" y="0"/>
                                </a:lnTo>
                                <a:lnTo>
                                  <a:pt x="149" y="0"/>
                                </a:lnTo>
                                <a:lnTo>
                                  <a:pt x="149" y="0"/>
                                </a:lnTo>
                                <a:lnTo>
                                  <a:pt x="149" y="0"/>
                                </a:lnTo>
                                <a:lnTo>
                                  <a:pt x="149" y="0"/>
                                </a:lnTo>
                                <a:close/>
                                <a:moveTo>
                                  <a:pt x="490" y="0"/>
                                </a:moveTo>
                                <a:lnTo>
                                  <a:pt x="0" y="0"/>
                                </a:lnTo>
                                <a:moveTo>
                                  <a:pt x="149" y="2104"/>
                                </a:moveTo>
                                <a:lnTo>
                                  <a:pt x="149" y="149"/>
                                </a:lnTo>
                              </a:path>
                            </a:pathLst>
                          </a:custGeom>
                          <a:noFill/>
                          <a:ln w="6350" cap="flat" cmpd="sng">
                            <a:solidFill>
                              <a:srgbClr val="231F20"/>
                            </a:solidFill>
                            <a:prstDash val="solid"/>
                            <a:headEnd type="none" w="med" len="med"/>
                            <a:tailEnd type="none" w="med" len="med"/>
                          </a:ln>
                        </wps:spPr>
                        <wps:bodyPr upright="1"/>
                      </wps:wsp>
                      <wps:wsp>
                        <wps:cNvPr id="666" name="任意多边形 711"/>
                        <wps:cNvSpPr/>
                        <wps:spPr>
                          <a:xfrm>
                            <a:off x="7928" y="-1078"/>
                            <a:ext cx="50" cy="150"/>
                          </a:xfrm>
                          <a:custGeom>
                            <a:avLst/>
                            <a:gdLst/>
                            <a:ahLst/>
                            <a:cxnLst/>
                            <a:pathLst>
                              <a:path w="50" h="150">
                                <a:moveTo>
                                  <a:pt x="50" y="0"/>
                                </a:moveTo>
                                <a:lnTo>
                                  <a:pt x="0" y="0"/>
                                </a:lnTo>
                                <a:lnTo>
                                  <a:pt x="25" y="149"/>
                                </a:lnTo>
                                <a:lnTo>
                                  <a:pt x="50" y="0"/>
                                </a:lnTo>
                                <a:close/>
                              </a:path>
                            </a:pathLst>
                          </a:custGeom>
                          <a:solidFill>
                            <a:srgbClr val="231F20"/>
                          </a:solidFill>
                          <a:ln>
                            <a:noFill/>
                          </a:ln>
                        </wps:spPr>
                        <wps:bodyPr upright="1"/>
                      </wps:wsp>
                      <wps:wsp>
                        <wps:cNvPr id="667" name="任意多边形 712"/>
                        <wps:cNvSpPr/>
                        <wps:spPr>
                          <a:xfrm>
                            <a:off x="7928" y="-1078"/>
                            <a:ext cx="50" cy="150"/>
                          </a:xfrm>
                          <a:custGeom>
                            <a:avLst/>
                            <a:gdLst/>
                            <a:ahLst/>
                            <a:cxnLst/>
                            <a:pathLst>
                              <a:path w="50" h="150">
                                <a:moveTo>
                                  <a:pt x="0" y="0"/>
                                </a:moveTo>
                                <a:lnTo>
                                  <a:pt x="50" y="0"/>
                                </a:lnTo>
                                <a:lnTo>
                                  <a:pt x="25" y="149"/>
                                </a:lnTo>
                                <a:lnTo>
                                  <a:pt x="0" y="0"/>
                                </a:lnTo>
                                <a:close/>
                              </a:path>
                            </a:pathLst>
                          </a:custGeom>
                          <a:noFill/>
                          <a:ln w="6350" cap="flat" cmpd="sng">
                            <a:solidFill>
                              <a:srgbClr val="231F20"/>
                            </a:solidFill>
                            <a:prstDash val="solid"/>
                            <a:headEnd type="none" w="med" len="med"/>
                            <a:tailEnd type="none" w="med" len="med"/>
                          </a:ln>
                        </wps:spPr>
                        <wps:bodyPr upright="1"/>
                      </wps:wsp>
                      <wps:wsp>
                        <wps:cNvPr id="668" name="任意多边形 713"/>
                        <wps:cNvSpPr/>
                        <wps:spPr>
                          <a:xfrm>
                            <a:off x="7928" y="-3181"/>
                            <a:ext cx="50" cy="150"/>
                          </a:xfrm>
                          <a:custGeom>
                            <a:avLst/>
                            <a:gdLst/>
                            <a:ahLst/>
                            <a:cxnLst/>
                            <a:pathLst>
                              <a:path w="50" h="150">
                                <a:moveTo>
                                  <a:pt x="25" y="0"/>
                                </a:moveTo>
                                <a:lnTo>
                                  <a:pt x="0" y="149"/>
                                </a:lnTo>
                                <a:lnTo>
                                  <a:pt x="50" y="149"/>
                                </a:lnTo>
                                <a:lnTo>
                                  <a:pt x="25" y="0"/>
                                </a:lnTo>
                                <a:close/>
                              </a:path>
                            </a:pathLst>
                          </a:custGeom>
                          <a:solidFill>
                            <a:srgbClr val="231F20"/>
                          </a:solidFill>
                          <a:ln>
                            <a:noFill/>
                          </a:ln>
                        </wps:spPr>
                        <wps:bodyPr upright="1"/>
                      </wps:wsp>
                      <wps:wsp>
                        <wps:cNvPr id="669" name="任意多边形 714"/>
                        <wps:cNvSpPr/>
                        <wps:spPr>
                          <a:xfrm>
                            <a:off x="7928" y="-3181"/>
                            <a:ext cx="50" cy="150"/>
                          </a:xfrm>
                          <a:custGeom>
                            <a:avLst/>
                            <a:gdLst/>
                            <a:ahLst/>
                            <a:cxnLst/>
                            <a:pathLst>
                              <a:path w="50" h="150">
                                <a:moveTo>
                                  <a:pt x="0" y="149"/>
                                </a:moveTo>
                                <a:lnTo>
                                  <a:pt x="50" y="149"/>
                                </a:lnTo>
                                <a:lnTo>
                                  <a:pt x="25" y="0"/>
                                </a:lnTo>
                                <a:lnTo>
                                  <a:pt x="0" y="149"/>
                                </a:lnTo>
                                <a:close/>
                              </a:path>
                            </a:pathLst>
                          </a:custGeom>
                          <a:noFill/>
                          <a:ln w="6350" cap="flat" cmpd="sng">
                            <a:solidFill>
                              <a:srgbClr val="231F20"/>
                            </a:solidFill>
                            <a:prstDash val="solid"/>
                            <a:headEnd type="none" w="med" len="med"/>
                            <a:tailEnd type="none" w="med" len="med"/>
                          </a:ln>
                        </wps:spPr>
                        <wps:bodyPr upright="1"/>
                      </wps:wsp>
                      <wps:wsp>
                        <wps:cNvPr id="670" name="文本框 715"/>
                        <wps:cNvSpPr txBox="1"/>
                        <wps:spPr>
                          <a:xfrm>
                            <a:off x="7742" y="-3732"/>
                            <a:ext cx="623" cy="219"/>
                          </a:xfrm>
                          <a:prstGeom prst="rect">
                            <a:avLst/>
                          </a:prstGeom>
                          <a:noFill/>
                          <a:ln>
                            <a:noFill/>
                          </a:ln>
                        </wps:spPr>
                        <wps:txbx>
                          <w:txbxContent>
                            <w:p>
                              <w:pPr>
                                <w:spacing w:before="0" w:line="219" w:lineRule="exact"/>
                                <w:ind w:left="0" w:right="0" w:firstLine="0"/>
                                <w:jc w:val="left"/>
                                <w:rPr>
                                  <w:rFonts w:ascii="Times New Roman" w:hAnsi="Times New Roman"/>
                                  <w:sz w:val="19"/>
                                </w:rPr>
                              </w:pPr>
                              <w:r>
                                <w:rPr>
                                  <w:rFonts w:ascii="Times New Roman" w:hAnsi="Times New Roman"/>
                                  <w:color w:val="231F20"/>
                                  <w:w w:val="95"/>
                                  <w:sz w:val="19"/>
                                </w:rPr>
                                <w:t>55</w:t>
                              </w:r>
                              <w:r>
                                <w:rPr>
                                  <w:color w:val="231F20"/>
                                  <w:w w:val="95"/>
                                  <w:sz w:val="19"/>
                                </w:rPr>
                                <w:t>±</w:t>
                              </w:r>
                              <w:r>
                                <w:rPr>
                                  <w:rFonts w:ascii="Times New Roman" w:hAnsi="Times New Roman"/>
                                  <w:color w:val="231F20"/>
                                  <w:w w:val="95"/>
                                  <w:sz w:val="19"/>
                                </w:rPr>
                                <w:t>0.5</w:t>
                              </w:r>
                            </w:p>
                          </w:txbxContent>
                        </wps:txbx>
                        <wps:bodyPr lIns="0" tIns="0" rIns="0" bIns="0" upright="1"/>
                      </wps:wsp>
                      <wps:wsp>
                        <wps:cNvPr id="671" name="文本框 716"/>
                        <wps:cNvSpPr txBox="1"/>
                        <wps:spPr>
                          <a:xfrm>
                            <a:off x="9313" y="-3740"/>
                            <a:ext cx="623" cy="219"/>
                          </a:xfrm>
                          <a:prstGeom prst="rect">
                            <a:avLst/>
                          </a:prstGeom>
                          <a:noFill/>
                          <a:ln>
                            <a:noFill/>
                          </a:ln>
                        </wps:spPr>
                        <wps:txbx>
                          <w:txbxContent>
                            <w:p>
                              <w:pPr>
                                <w:spacing w:before="0" w:line="219" w:lineRule="exact"/>
                                <w:ind w:left="0" w:right="0" w:firstLine="0"/>
                                <w:jc w:val="left"/>
                                <w:rPr>
                                  <w:rFonts w:ascii="Times New Roman" w:hAnsi="Times New Roman"/>
                                  <w:sz w:val="19"/>
                                </w:rPr>
                              </w:pPr>
                              <w:r>
                                <w:rPr>
                                  <w:rFonts w:ascii="Times New Roman" w:hAnsi="Times New Roman"/>
                                  <w:color w:val="231F20"/>
                                  <w:w w:val="95"/>
                                  <w:sz w:val="19"/>
                                </w:rPr>
                                <w:t>55</w:t>
                              </w:r>
                              <w:r>
                                <w:rPr>
                                  <w:color w:val="231F20"/>
                                  <w:w w:val="95"/>
                                  <w:sz w:val="19"/>
                                </w:rPr>
                                <w:t>±</w:t>
                              </w:r>
                              <w:r>
                                <w:rPr>
                                  <w:rFonts w:ascii="Times New Roman" w:hAnsi="Times New Roman"/>
                                  <w:color w:val="231F20"/>
                                  <w:w w:val="95"/>
                                  <w:sz w:val="19"/>
                                </w:rPr>
                                <w:t>0.5</w:t>
                              </w:r>
                            </w:p>
                          </w:txbxContent>
                        </wps:txbx>
                        <wps:bodyPr lIns="0" tIns="0" rIns="0" bIns="0" upright="1"/>
                      </wps:wsp>
                      <wps:wsp>
                        <wps:cNvPr id="672" name="文本框 717"/>
                        <wps:cNvSpPr txBox="1"/>
                        <wps:spPr>
                          <a:xfrm>
                            <a:off x="7437" y="-1739"/>
                            <a:ext cx="400" cy="173"/>
                          </a:xfrm>
                          <a:prstGeom prst="rect">
                            <a:avLst/>
                          </a:prstGeom>
                          <a:noFill/>
                          <a:ln>
                            <a:noFill/>
                          </a:ln>
                        </wps:spPr>
                        <wps:txbx>
                          <w:txbxContent>
                            <w:p>
                              <w:pPr>
                                <w:spacing w:before="0" w:line="173" w:lineRule="exact"/>
                                <w:ind w:left="0" w:right="0" w:firstLine="0"/>
                                <w:jc w:val="left"/>
                                <w:rPr>
                                  <w:rFonts w:ascii="Times New Roman" w:hAnsi="Times New Roman"/>
                                  <w:sz w:val="15"/>
                                </w:rPr>
                              </w:pPr>
                              <w:r>
                                <w:rPr>
                                  <w:color w:val="231F20"/>
                                  <w:sz w:val="15"/>
                                  <w:u w:val="single" w:color="231F20"/>
                                </w:rPr>
                                <w:t>δ</w:t>
                              </w:r>
                              <w:r>
                                <w:rPr>
                                  <w:rFonts w:ascii="Times New Roman" w:hAnsi="Times New Roman"/>
                                  <w:color w:val="231F20"/>
                                  <w:sz w:val="15"/>
                                  <w:u w:val="single" w:color="231F20"/>
                                </w:rPr>
                                <w:t>=20</w:t>
                              </w:r>
                            </w:p>
                          </w:txbxContent>
                        </wps:txbx>
                        <wps:bodyPr lIns="0" tIns="0" rIns="0" bIns="0" upright="1"/>
                      </wps:wsp>
                      <wps:wsp>
                        <wps:cNvPr id="673" name="文本框 718"/>
                        <wps:cNvSpPr txBox="1"/>
                        <wps:spPr>
                          <a:xfrm>
                            <a:off x="8443" y="-715"/>
                            <a:ext cx="782" cy="219"/>
                          </a:xfrm>
                          <a:prstGeom prst="rect">
                            <a:avLst/>
                          </a:prstGeom>
                          <a:noFill/>
                          <a:ln>
                            <a:noFill/>
                          </a:ln>
                        </wps:spPr>
                        <wps:txbx>
                          <w:txbxContent>
                            <w:p>
                              <w:pPr>
                                <w:tabs>
                                  <w:tab w:val="left" w:pos="761"/>
                                </w:tabs>
                                <w:spacing w:before="0" w:line="217" w:lineRule="exact"/>
                                <w:ind w:left="0" w:right="0" w:firstLine="0"/>
                                <w:jc w:val="left"/>
                                <w:rPr>
                                  <w:rFonts w:ascii="Times New Roman"/>
                                  <w:sz w:val="19"/>
                                </w:rPr>
                              </w:pPr>
                              <w:r>
                                <w:rPr>
                                  <w:rFonts w:ascii="Times New Roman"/>
                                  <w:color w:val="231F20"/>
                                  <w:w w:val="98"/>
                                  <w:sz w:val="19"/>
                                  <w:u w:val="single" w:color="231F20"/>
                                </w:rPr>
                                <w:t xml:space="preserve"> </w:t>
                              </w:r>
                              <w:r>
                                <w:rPr>
                                  <w:rFonts w:ascii="Times New Roman"/>
                                  <w:color w:val="231F20"/>
                                  <w:sz w:val="19"/>
                                  <w:u w:val="single" w:color="231F20"/>
                                </w:rPr>
                                <w:t xml:space="preserve">   </w:t>
                              </w:r>
                              <w:r>
                                <w:rPr>
                                  <w:rFonts w:ascii="Times New Roman"/>
                                  <w:color w:val="231F20"/>
                                  <w:spacing w:val="-3"/>
                                  <w:sz w:val="19"/>
                                  <w:u w:val="single" w:color="231F20"/>
                                </w:rPr>
                                <w:t xml:space="preserve"> </w:t>
                              </w:r>
                              <w:r>
                                <w:rPr>
                                  <w:rFonts w:ascii="Times New Roman"/>
                                  <w:color w:val="231F20"/>
                                  <w:sz w:val="19"/>
                                  <w:u w:val="single" w:color="231F20"/>
                                </w:rPr>
                                <w:t>160</w:t>
                              </w:r>
                              <w:r>
                                <w:rPr>
                                  <w:rFonts w:ascii="Times New Roman"/>
                                  <w:color w:val="231F20"/>
                                  <w:sz w:val="19"/>
                                  <w:u w:val="single" w:color="231F20"/>
                                </w:rPr>
                                <w:tab/>
                              </w:r>
                            </w:p>
                          </w:txbxContent>
                        </wps:txbx>
                        <wps:bodyPr lIns="0" tIns="0" rIns="0" bIns="0" upright="1"/>
                      </wps:wsp>
                      <wps:wsp>
                        <wps:cNvPr id="674" name="文本框 719"/>
                        <wps:cNvSpPr txBox="1"/>
                        <wps:spPr>
                          <a:xfrm>
                            <a:off x="9535" y="-781"/>
                            <a:ext cx="500" cy="219"/>
                          </a:xfrm>
                          <a:prstGeom prst="rect">
                            <a:avLst/>
                          </a:prstGeom>
                          <a:noFill/>
                          <a:ln>
                            <a:noFill/>
                          </a:ln>
                        </wps:spPr>
                        <wps:txbx>
                          <w:txbxContent>
                            <w:p>
                              <w:pPr>
                                <w:spacing w:before="0" w:line="217" w:lineRule="exact"/>
                                <w:ind w:left="0" w:right="0" w:firstLine="0"/>
                                <w:jc w:val="left"/>
                                <w:rPr>
                                  <w:rFonts w:ascii="Times New Roman" w:hAnsi="Times New Roman"/>
                                  <w:sz w:val="19"/>
                                </w:rPr>
                              </w:pPr>
                              <w:r>
                                <w:rPr>
                                  <w:rFonts w:ascii="Times New Roman" w:hAnsi="Times New Roman"/>
                                  <w:color w:val="231F20"/>
                                  <w:sz w:val="19"/>
                                </w:rPr>
                                <w:t>6-Ø26</w:t>
                              </w:r>
                            </w:p>
                          </w:txbxContent>
                        </wps:txbx>
                        <wps:bodyPr lIns="0" tIns="0" rIns="0" bIns="0" upright="1"/>
                      </wps:wsp>
                    </wpg:wgp>
                  </a:graphicData>
                </a:graphic>
              </wp:anchor>
            </w:drawing>
          </mc:Choice>
          <mc:Fallback>
            <w:pict>
              <v:group id="组合 678" o:spid="_x0000_s1026" o:spt="203" style="position:absolute;left:0pt;margin-left:371.85pt;margin-top:-186.95pt;height:169.45pt;width:131.2pt;mso-position-horizontal-relative:page;z-index:251724800;mso-width-relative:page;mso-height-relative:page;" coordorigin="7437,-3740" coordsize="2624,3389" o:gfxdata="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">
                <o:lock v:ext="edit" aspectratio="f"/>
                <v:shape id="任意多边形 679" o:spid="_x0000_s1026" o:spt="100" style="position:absolute;left:7847;top:-3182;height:2254;width:1508;" filled="f" stroked="t" coordsize="1508,2254" o:gfxdata="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GYhd&#10;wAAAANwAAAAPAAAAAAAAAAEAIAAAACIAAABkcnMvZG93bnJldi54bWxQSwECFAAUAAAACACHTuJA&#10;My8FnjsAAAA5AAAAEAAAAAAAAAABACAAAAAPAQAAZHJzL3NoYXBleG1sLnhtbFBLBQYAAAAABgAG&#10;AFsBAAC5AwAAAAA=&#10;" path="m978,0l978,0,978,1,977,1,977,1,977,0,977,0,977,0,977,0,977,0,978,0,978,0,978,0xm978,0l978,0,978,1,977,1,977,1,977,0,977,0,977,0,977,0,977,0,978,0,978,0,978,0xm613,76l613,77,613,77,613,77,613,77,612,77,612,76,612,76,613,76,613,76,613,76,613,76,613,76xm1342,0l1342,0,1342,1,1342,1,1341,1,1341,0,1341,0,1341,0,1341,0,1342,0,1342,0,1342,0,1342,0xm1508,2253l1508,2253,1508,2253,1507,2253,1507,2253,1507,2253,1507,2253,1507,2253,1507,2252,1507,2252,1508,2252,1508,2253,1508,2253xm448,2253l448,2253,447,2253,447,2253,447,2253,447,2253,447,2253,447,2253,447,2252,447,2252,447,2252,448,2253,448,2253xm448,2253l448,2253,447,2253,447,2253,447,2253,447,2253,447,2253,447,2253,447,2252,447,2252,447,2252,448,2253,448,2253xm1379,2140l1379,2140,1379,2140,1379,2140,1378,2140,1378,2140,1378,2140,1378,2139,1378,2139,1379,2139,1379,2139,1379,2139,1379,2140xm1433,2088l1433,2089,1433,2089,1433,2089,1432,2089,1432,2089,1432,2088,1432,2088,1432,2088,1433,2088,1433,2088,1433,2088,1433,2088xm1335,2037l1335,2037,1335,2038,1334,2038,1334,2038,1334,2037,1334,2037,1334,2037,1334,2037,1334,2037,1335,2037,1335,2037,1335,2037xm1206,1127l1206,1127,1205,1127,1205,1127,1205,1127,1204,1127,1204,1127,1204,1126,1205,1126,1205,1126,1205,1126,1206,1126,1206,1127xm1206,1127l1206,1127,1205,1127,1205,1127,1205,1127,1204,1127,1204,1127,1204,1126,1205,1126,1205,1126,1205,1126,1206,1126,1206,1127xm1432,166l1432,166,1431,166,1431,166,1431,166,1431,166,1431,166,1431,166,1431,165,1431,165,1431,165,1432,166,1432,166xm448,0l448,0,447,1,447,1,447,1,447,0,447,0,447,0,447,0,447,0,447,0,448,0,448,0xm797,1687l0,1607m786,1695l786,1700,790,1704,794,1704,799,1704,802,1700,802,1695,802,1691,799,1687,794,1687,790,1687,786,1691,786,1695e">
                  <v:fill on="f" focussize="0,0"/>
                  <v:stroke weight="0.5pt" color="#231F20" joinstyle="round"/>
                  <v:imagedata o:title=""/>
                  <o:lock v:ext="edit" aspectratio="f"/>
                </v:shape>
                <v:rect id="矩形 680" o:spid="_x0000_s1026" o:spt="1" style="position:absolute;left:8294;top:-3181;height:2253;width:1061;" filled="f" stroked="t" coordsize="21600,21600" o:gfxdata="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a5mIa/&#10;AAAA3AAAAA8AAAAAAAAAAQAgAAAAIgAAAGRycy9kb3ducmV2LnhtbFBLAQIUABQAAAAIAIdO4kAz&#10;LwWeOwAAADkAAAAQAAAAAAAAAAEAIAAAAA4BAABkcnMvc2hhcGV4bWwueG1sUEsFBgAAAAAGAAYA&#10;WwEAALgDAAAAAA==&#10;">
                  <v:fill on="f" focussize="0,0"/>
                  <v:stroke weight="0.5pt" color="#231F20" joinstyle="miter" dashstyle="longDash"/>
                  <v:imagedata o:title=""/>
                  <o:lock v:ext="edit" aspectratio="f"/>
                </v:rect>
                <v:shape id="图片 681" o:spid="_x0000_s1026" o:spt="75" alt="" type="#_x0000_t75" style="position:absolute;left:9094;top:-3110;height:189;width:189;" filled="f" o:preferrelative="t" stroked="f" coordsize="21600,21600" o:gfxdata="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sQT7vQAA&#10;ANwAAAAPAAAAAAAAAAEAIAAAACIAAABkcnMvZG93bnJldi54bWxQSwECFAAUAAAACACHTuJAMy8F&#10;njsAAAA5AAAAEAAAAAAAAAABACAAAAAMAQAAZHJzL3NoYXBleG1sLnhtbFBLBQYAAAAABgAGAFsB&#10;AAC2AwAAAAA=&#10;">
                  <v:fill on="f" focussize="0,0"/>
                  <v:stroke on="f"/>
                  <v:imagedata r:id="rId64" o:title=""/>
                  <o:lock v:ext="edit" aspectratio="t"/>
                </v:shape>
                <v:shape id="图片 682" o:spid="_x0000_s1026" o:spt="75" alt="" type="#_x0000_t75" style="position:absolute;left:8365;top:-3110;height:189;width:189;" filled="f" o:preferrelative="t" stroked="f" coordsize="21600,21600" o:gfxdata="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9gomW/&#10;AAAA3AAAAA8AAAAAAAAAAQAgAAAAIgAAAGRycy9kb3ducmV2LnhtbFBLAQIUABQAAAAIAIdO4kAz&#10;LwWeOwAAADkAAAAQAAAAAAAAAAEAIAAAAA4BAABkcnMvc2hhcGV4bWwueG1sUEsFBgAAAAAGAAYA&#10;WwEAALgDAAAAAA==&#10;">
                  <v:fill on="f" focussize="0,0"/>
                  <v:stroke on="f"/>
                  <v:imagedata r:id="rId65" o:title=""/>
                  <o:lock v:ext="edit" aspectratio="t"/>
                </v:shape>
                <v:shape id="图片 683" o:spid="_x0000_s1026" o:spt="75" alt="" type="#_x0000_t75" style="position:absolute;left:8729;top:-3110;height:189;width:189;" filled="f" o:preferrelative="t" stroked="f" coordsize="21600,21600" o:gfxdata="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5uQKq8AAAA&#10;3AAAAA8AAAAAAAAAAQAgAAAAIgAAAGRycy9kb3ducmV2LnhtbFBLAQIUABQAAAAIAIdO4kAzLwWe&#10;OwAAADkAAAAQAAAAAAAAAAEAIAAAAAsBAABkcnMvc2hhcGV4bWwueG1sUEsFBgAAAAAGAAYAWwEA&#10;ALUDAAAAAA==&#10;">
                  <v:fill on="f" focussize="0,0"/>
                  <v:stroke on="f"/>
                  <v:imagedata r:id="rId66" o:title=""/>
                  <o:lock v:ext="edit" aspectratio="t"/>
                </v:shape>
                <v:shape id="图片 684" o:spid="_x0000_s1026" o:spt="75" alt="" type="#_x0000_t75" style="position:absolute;left:9094;top:-1189;height:189;width:189;" filled="f" o:preferrelative="t" stroked="f" coordsize="21600,21600" o:gfxdata="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mg&#10;qXTCAAAA3AAAAA8AAAAAAAAAAQAgAAAAIgAAAGRycy9kb3ducmV2LnhtbFBLAQIUABQAAAAIAIdO&#10;4kAzLwWeOwAAADkAAAAQAAAAAAAAAAEAIAAAABEBAABkcnMvc2hhcGV4bWwueG1sUEsFBgAAAAAG&#10;AAYAWwEAALsDAAAAAA==&#10;">
                  <v:fill on="f" focussize="0,0"/>
                  <v:stroke on="f"/>
                  <v:imagedata r:id="rId67" o:title=""/>
                  <o:lock v:ext="edit" aspectratio="t"/>
                </v:shape>
                <v:shape id="图片 685" o:spid="_x0000_s1026" o:spt="75" alt="" type="#_x0000_t75" style="position:absolute;left:8729;top:-1189;height:189;width:189;" filled="f" o:preferrelative="t" stroked="f" coordsize="21600,21600" o:gfxdata="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1gV7sAAADc&#10;AAAADwAAAAAAAAABACAAAAAiAAAAZHJzL2Rvd25yZXYueG1sUEsBAhQAFAAAAAgAh07iQDMvBZ47&#10;AAAAOQAAABAAAAAAAAAAAQAgAAAACgEAAGRycy9zaGFwZXhtbC54bWxQSwUGAAAAAAYABgBbAQAA&#10;tAMAAAAA&#10;">
                  <v:fill on="f" focussize="0,0"/>
                  <v:stroke on="f"/>
                  <v:imagedata r:id="rId68" o:title=""/>
                  <o:lock v:ext="edit" aspectratio="t"/>
                </v:shape>
                <v:shape id="图片 686" o:spid="_x0000_s1026" o:spt="75" alt="" type="#_x0000_t75" style="position:absolute;left:8365;top:-1189;height:189;width:189;" filled="f" o:preferrelative="t" stroked="f" coordsize="21600,21600" o:gfxdata="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EHoR&#10;wAAAANwAAAAPAAAAAAAAAAEAIAAAACIAAABkcnMvZG93bnJldi54bWxQSwECFAAUAAAACACHTuJA&#10;My8FnjsAAAA5AAAAEAAAAAAAAAABACAAAAAPAQAAZHJzL3NoYXBleG1sLnhtbFBLBQYAAAAABgAG&#10;AFsBAAC5AwAAAAA=&#10;">
                  <v:fill on="f" focussize="0,0"/>
                  <v:stroke on="f"/>
                  <v:imagedata r:id="rId69" o:title=""/>
                  <o:lock v:ext="edit" aspectratio="t"/>
                </v:shape>
                <v:shape id="任意多边形 687" o:spid="_x0000_s1026" o:spt="100" style="position:absolute;left:8294;top:-3284;height:2507;width:1077;" filled="f" stroked="t" coordsize="1077,2507" o:gfxdata="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kSF8q5AAAA3AAA&#10;AA8AAAAAAAAAAQAgAAAAIgAAAGRycy9kb3ducmV2LnhtbFBLAQIUABQAAAAIAIdO4kAzLwWeOwAA&#10;ADkAAAAQAAAAAAAAAAEAIAAAAAgBAABkcnMvc2hhcGV4bWwueG1sUEsFBgAAAAAGAAYAWwEAALID&#10;AAAAAA==&#10;" path="m530,400l530,2398m75,1229l986,1229m895,0l895,2489m166,11l166,2506m0,268l1077,268m0,2190l986,2190e">
                  <v:fill on="f" focussize="0,0"/>
                  <v:stroke weight="0.5pt" color="#231F20" joinstyle="round" dashstyle="longDash"/>
                  <v:imagedata o:title=""/>
                  <o:lock v:ext="edit" aspectratio="f"/>
                </v:shape>
                <v:shape id="任意多边形 688" o:spid="_x0000_s1026" o:spt="100" style="position:absolute;left:8471;top:-3497;height:2;width:2;" filled="f" stroked="t" coordsize="2,2" o:gfxdata="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9A0hm5AAAA3AAA&#10;AA8AAAAAAAAAAQAgAAAAIgAAAGRycy9kb3ducmV2LnhtbFBLAQIUABQAAAAIAIdO4kAzLwWeOwAA&#10;ADkAAAAQAAAAAAAAAAEAIAAAAAgBAABkcnMvc2hhcGV4bWwueG1sUEsFBgAAAAAGAAYAWwEAALID&#10;AAAAAA==&#10;" path="m1,1l1,1,1,2,0,2,0,2,0,1,0,1,0,1,0,0,0,0,1,0,1,1,1,1xe">
                  <v:fill on="f" focussize="0,0"/>
                  <v:stroke weight="0.5pt" color="#231F20" joinstyle="round"/>
                  <v:imagedata o:title=""/>
                  <o:lock v:ext="edit" aspectratio="f"/>
                </v:shape>
                <v:shape id="任意多边形 689" o:spid="_x0000_s1026" o:spt="100" style="position:absolute;left:8800;top:-3521;height:49;width:49;" fillcolor="#231F20" filled="t" stroked="f" coordsize="49,49" o:gfxdata="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HyrK/&#10;AAAA3AAAAA8AAAAAAAAAAQAgAAAAIgAAAGRycy9kb3ducmV2LnhtbFBLAQIUABQAAAAIAIdO4kAz&#10;LwWeOwAAADkAAAAQAAAAAAAAAAEAIAAAAA4BAABkcnMvc2hhcGV4bWwueG1sUEsFBgAAAAAGAAYA&#10;WwEAALgDAAAAAA==&#10;" path="m24,0l11,0,0,11,0,37,11,48,24,48,24,0xm38,0l24,0,24,48,31,48,37,46,46,37,48,30,48,11,38,0xe">
                  <v:fill on="t" focussize="0,0"/>
                  <v:stroke on="f"/>
                  <v:imagedata o:title=""/>
                  <o:lock v:ext="edit" aspectratio="f"/>
                </v:shape>
                <v:line id="直线 690" o:spid="_x0000_s1026" o:spt="20" style="position:absolute;left:8472;top:-3496;flip:x;height:0;width:717;" filled="f" stroked="t" coordsize="21600,21600" o:gfxdata="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07A1O/&#10;AAAA3AAAAA8AAAAAAAAAAQAgAAAAIgAAAGRycy9kb3ducmV2LnhtbFBLAQIUABQAAAAIAIdO4kAz&#10;LwWeOwAAADkAAAAQAAAAAAAAAAEAIAAAAA4BAABkcnMvc2hhcGV4bWwueG1sUEsFBgAAAAAGAAYA&#10;WwEAALgDAAAAAA==&#10;">
                  <v:fill on="f" focussize="0,0"/>
                  <v:stroke weight="0.5pt" color="#231F20" joinstyle="round"/>
                  <v:imagedata o:title=""/>
                  <o:lock v:ext="edit" aspectratio="f"/>
                </v:line>
                <v:shape id="任意多边形 691" o:spid="_x0000_s1026" o:spt="100" style="position:absolute;left:8800;top:-3521;height:49;width:49;" filled="f" stroked="t" coordsize="49,49" o:gfxdata="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ebaYb4A&#10;AADcAAAADwAAAAAAAAABACAAAAAiAAAAZHJzL2Rvd25yZXYueG1sUEsBAhQAFAAAAAgAh07iQDMv&#10;BZ47AAAAOQAAABAAAAAAAAAAAQAgAAAADQEAAGRycy9zaGFwZXhtbC54bWxQSwUGAAAAAAYABgBb&#10;AQAAtwMAAAAA&#10;" path="m48,24l48,11,38,0,24,0,11,0,0,11,0,24,0,37,11,48,24,48,38,48,48,37,48,24xe">
                  <v:fill on="f" focussize="0,0"/>
                  <v:stroke weight="0.5pt" color="#231F20" joinstyle="round"/>
                  <v:imagedata o:title=""/>
                  <o:lock v:ext="edit" aspectratio="f"/>
                </v:shape>
                <v:shape id="任意多边形 692" o:spid="_x0000_s1026" o:spt="100" style="position:absolute;left:7723;top:-3642;height:884;width:1101;" filled="f" stroked="t" coordsize="1101,884" o:gfxdata="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NcitugAAANwA&#10;AAAPAAAAAAAAAAEAIAAAACIAAABkcnMvZG93bnJldi54bWxQSwECFAAUAAAACACHTuJAMy8FnjsA&#10;AAA5AAAAEAAAAAAAAAABACAAAAAJAQAAZHJzL3NoYXBleG1sLnhtbFBLBQYAAAAABgAGAFsBAACz&#10;AwAAAAA=&#10;" path="m1100,884l1100,0m736,376l736,11m624,146l0,146e">
                  <v:fill on="f" focussize="0,0"/>
                  <v:stroke weight="0.5pt" color="#231F20" joinstyle="round"/>
                  <v:imagedata o:title=""/>
                  <o:lock v:ext="edit" aspectratio="f"/>
                </v:shape>
                <v:shape id="任意多边形 693" o:spid="_x0000_s1026" o:spt="100" style="position:absolute;left:8348;top:-3517;height:42;width:125;" fillcolor="#231F20" filled="t" stroked="f" coordsize="125,42" o:gfxdata="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Qf6qtrUAAADcAAAADwAA&#10;AAAAAAABACAAAAAiAAAAZHJzL2Rvd25yZXYueG1sUEsBAhQAFAAAAAgAh07iQDMvBZ47AAAAOQAA&#10;ABAAAAAAAAAAAQAgAAAABAEAAGRycy9zaGFwZXhtbC54bWxQSwUGAAAAAAYABgBbAQAArgMAAAAA&#10;" path="m0,0l0,42,124,21,0,0xe">
                  <v:fill on="t" focussize="0,0"/>
                  <v:stroke on="f"/>
                  <v:imagedata o:title=""/>
                  <o:lock v:ext="edit" aspectratio="f"/>
                </v:shape>
                <v:shape id="任意多边形 694" o:spid="_x0000_s1026" o:spt="100" style="position:absolute;left:8348;top:-3623;height:864;width:1530;" filled="f" stroked="t" coordsize="1530,864" o:gfxdata="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3+IuvQAA&#10;ANwAAAAPAAAAAAAAAAEAIAAAACIAAABkcnMvZG93bnJldi54bWxQSwECFAAUAAAACACHTuJAMy8F&#10;njsAAAA5AAAAEAAAAAAAAAABACAAAAAMAQAAZHJzL3NoYXBleG1sLnhtbFBLBQYAAAAABgAGAFsB&#10;AAC2AwAAAAA=&#10;" path="m0,105l0,147,124,126,0,105xm841,339l841,0m476,864l476,480m965,126l1529,126e">
                  <v:fill on="f" focussize="0,0"/>
                  <v:stroke weight="0.5pt" color="#231F20" joinstyle="round"/>
                  <v:imagedata o:title=""/>
                  <o:lock v:ext="edit" aspectratio="f"/>
                </v:shape>
                <v:shape id="任意多边形 695" o:spid="_x0000_s1026" o:spt="100" style="position:absolute;left:9188;top:-3517;height:42;width:125;" fillcolor="#231F20" filled="t" stroked="f" coordsize="125,42" o:gfxdata="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OlEwbbUAAADcAAAADwAA&#10;AAAAAAABACAAAAAiAAAAZHJzL2Rvd25yZXYueG1sUEsBAhQAFAAAAAgAh07iQDMvBZ47AAAAOQAA&#10;ABAAAAAAAAAAAQAgAAAABAEAAGRycy9zaGFwZXhtbC54bWxQSwUGAAAAAAYABgBbAQAArgMAAAAA&#10;" path="m124,0l0,21,124,42,124,0xe">
                  <v:fill on="t" focussize="0,0"/>
                  <v:stroke on="f"/>
                  <v:imagedata o:title=""/>
                  <o:lock v:ext="edit" aspectratio="f"/>
                </v:shape>
                <v:shape id="任意多边形 696" o:spid="_x0000_s1026" o:spt="100" style="position:absolute;left:8293;top:-3517;height:3166;width:1061;" filled="f" stroked="t" coordsize="1061,3166" o:gfxdata="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Q4rr4A&#10;AADcAAAADwAAAAAAAAABACAAAAAiAAAAZHJzL2Rvd25yZXYueG1sUEsBAhQAFAAAAAgAh07iQDMv&#10;BZ47AAAAOQAAABAAAAAAAAAAAQAgAAAADQEAAGRycy9zaGFwZXhtbC54bWxQSwUGAAAAAAYABgBb&#10;AQAAtwMAAAAA&#10;" path="m1019,0l1019,42,895,21,1019,0xm1060,2589l1060,3166m1,3017l1,3017,0,3017,0,3017,0,3017,0,3017,0,3017,0,3016,0,3016,0,3016,0,3016,1,3016,1,3017xm0,2589l0,3166e">
                  <v:fill on="f" focussize="0,0"/>
                  <v:stroke weight="0.5pt" color="#231F20" joinstyle="round"/>
                  <v:imagedata o:title=""/>
                  <o:lock v:ext="edit" aspectratio="f"/>
                </v:shape>
                <v:shape id="任意多边形 697" o:spid="_x0000_s1026" o:spt="100" style="position:absolute;left:9205;top:-526;height:50;width:150;" fillcolor="#231F20" filled="t" stroked="f" coordsize="150,50" o:gfxdata="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w0ba8AAAA&#10;3AAAAA8AAAAAAAAAAQAgAAAAIgAAAGRycy9kb3ducmV2LnhtbFBLAQIUABQAAAAIAIdO4kAzLwWe&#10;OwAAADkAAAAQAAAAAAAAAAEAIAAAAAsBAABkcnMvc2hhcGV4bWwueG1sUEsFBgAAAAAGAAYAWwEA&#10;ALUDAAAAAA==&#10;" path="m0,0l0,49,149,25,0,0xe">
                  <v:fill on="t" focussize="0,0"/>
                  <v:stroke on="f"/>
                  <v:imagedata o:title=""/>
                  <o:lock v:ext="edit" aspectratio="f"/>
                </v:shape>
                <v:shape id="任意多边形 698" o:spid="_x0000_s1026" o:spt="100" style="position:absolute;left:9205;top:-526;height:50;width:150;" filled="f" stroked="t" coordsize="150,50" o:gfxdata="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uJ3b4A&#10;AADcAAAADwAAAAAAAAABACAAAAAiAAAAZHJzL2Rvd25yZXYueG1sUEsBAhQAFAAAAAgAh07iQDMv&#10;BZ47AAAAOQAAABAAAAAAAAAAAQAgAAAADQEAAGRycy9zaGFwZXhtbC54bWxQSwUGAAAAAAYABgBb&#10;AQAAtwMAAAAA&#10;" path="m0,0l0,49,149,25,0,0xe">
                  <v:fill on="f" focussize="0,0"/>
                  <v:stroke weight="0.5pt" color="#231F20" joinstyle="round"/>
                  <v:imagedata o:title=""/>
                  <o:lock v:ext="edit" aspectratio="f"/>
                </v:shape>
                <v:shape id="任意多边形 699" o:spid="_x0000_s1026" o:spt="100" style="position:absolute;left:8294;top:-526;height:50;width:150;" fillcolor="#231F20" filled="t" stroked="f" coordsize="150,50" o:gfxdata="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hV7Fm8AAAA&#10;3AAAAA8AAAAAAAAAAQAgAAAAIgAAAGRycy9kb3ducmV2LnhtbFBLAQIUABQAAAAIAIdO4kAzLwWe&#10;OwAAADkAAAAQAAAAAAAAAAEAIAAAAAsBAABkcnMvc2hhcGV4bWwueG1sUEsFBgAAAAAGAAYAWwEA&#10;ALUDAAAAAA==&#10;" path="m149,0l0,25,149,49,149,0xe">
                  <v:fill on="t" focussize="0,0"/>
                  <v:stroke on="f"/>
                  <v:imagedata o:title=""/>
                  <o:lock v:ext="edit" aspectratio="f"/>
                </v:shape>
                <v:shape id="任意多边形 700" o:spid="_x0000_s1026" o:spt="100" style="position:absolute;left:8294;top:-1418;height:942;width:1763;" filled="f" stroked="t" coordsize="1763,942" o:gfxdata="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d+Pu/&#10;AAAA3AAAAA8AAAAAAAAAAQAgAAAAIgAAAGRycy9kb3ducmV2LnhtbFBLAQIUABQAAAAIAIdO4kAz&#10;LwWeOwAAADkAAAAQAAAAAAAAAAEAIAAAAA4BAABkcnMvc2hhcGV4bWwueG1sUEsFBgAAAAAGAAYA&#10;WwEAALgDAAAAAA==&#10;" path="m149,893l149,942,0,918,149,893xm828,137l769,0m991,514l1139,855,1762,855e">
                  <v:fill on="f" focussize="0,0"/>
                  <v:stroke weight="0.5pt" color="#231F20" joinstyle="round"/>
                  <v:imagedata o:title=""/>
                  <o:lock v:ext="edit" aspectratio="f"/>
                </v:shape>
                <v:shape id="图片 701" o:spid="_x0000_s1026" o:spt="75" alt="" type="#_x0000_t75" style="position:absolute;left:9094;top:-1296;height:406;width:219;" filled="f" o:preferrelative="t" stroked="f" coordsize="21600,21600" o:gfxdata="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aPcvb4A&#10;AADcAAAADwAAAAAAAAABACAAAAAiAAAAZHJzL2Rvd25yZXYueG1sUEsBAhQAFAAAAAgAh07iQDMv&#10;BZ47AAAAOQAAABAAAAAAAAAAAQAgAAAADQEAAGRycy9zaGFwZXhtbC54bWxQSwUGAAAAAAYABgBb&#10;AQAAtwMAAAAA&#10;">
                  <v:fill on="f" focussize="0,0"/>
                  <v:stroke on="f"/>
                  <v:imagedata r:id="rId70" o:title=""/>
                  <o:lock v:ext="edit" aspectratio="t"/>
                </v:shape>
                <v:shape id="任意多边形 702" o:spid="_x0000_s1026" o:spt="100" style="position:absolute;left:9052;top:-3016;height:962;width:769;" filled="f" stroked="t" coordsize="769,962" o:gfxdata="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AHD28AAAA&#10;3AAAAA8AAAAAAAAAAQAgAAAAIgAAAGRycy9kb3ducmV2LnhtbFBLAQIUABQAAAAIAIdO4kAzLwWe&#10;OwAAADkAAAAQAAAAAAAAAAEAIAAAAAsBAABkcnMvc2hhcGV4bWwueG1sUEsFBgAAAAAGAAYAWwEA&#10;ALUDAAAAAA==&#10;" path="m620,962l620,962,619,962,619,962,619,962,618,962,618,962,618,961,619,961,619,961,619,961,620,961,620,962xm0,962l768,962m620,1l620,1,619,1,619,1,619,1,618,1,618,1,618,1,619,0,619,0,619,0,620,1,620,1xm226,1l768,1m619,813l619,150e">
                  <v:fill on="f" focussize="0,0"/>
                  <v:stroke weight="0.5pt" color="#231F20" joinstyle="round"/>
                  <v:imagedata o:title=""/>
                  <o:lock v:ext="edit" aspectratio="f"/>
                </v:shape>
                <v:shape id="任意多边形 703" o:spid="_x0000_s1026" o:spt="100" style="position:absolute;left:9646;top:-2204;height:150;width:50;" fillcolor="#231F20" filled="t" stroked="f" coordsize="50,150" o:gfxdata="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s8iX+8AAAA&#10;3AAAAA8AAAAAAAAAAQAgAAAAIgAAAGRycy9kb3ducmV2LnhtbFBLAQIUABQAAAAIAIdO4kAzLwWe&#10;OwAAADkAAAAQAAAAAAAAAAEAIAAAAAsBAABkcnMvc2hhcGV4bWwueG1sUEsFBgAAAAAGAAYAWwEA&#10;ALUDAAAAAA==&#10;" path="m50,0l0,0,25,149,50,0xe">
                  <v:fill on="t" focussize="0,0"/>
                  <v:stroke on="f"/>
                  <v:imagedata o:title=""/>
                  <o:lock v:ext="edit" aspectratio="f"/>
                </v:shape>
                <v:shape id="任意多边形 704" o:spid="_x0000_s1026" o:spt="100" style="position:absolute;left:9646;top:-2204;height:150;width:50;" filled="f" stroked="t" coordsize="50,150" o:gfxdata="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3kOa28AAAA&#10;3AAAAA8AAAAAAAAAAQAgAAAAIgAAAGRycy9kb3ducmV2LnhtbFBLAQIUABQAAAAIAIdO4kAzLwWe&#10;OwAAADkAAAAQAAAAAAAAAAEAIAAAAAsBAABkcnMvc2hhcGV4bWwueG1sUEsFBgAAAAAGAAYAWwEA&#10;ALUDAAAAAA==&#10;" path="m0,0l50,0,25,149,0,0xe">
                  <v:fill on="f" focussize="0,0"/>
                  <v:stroke weight="0.5pt" color="#231F20" joinstyle="round"/>
                  <v:imagedata o:title=""/>
                  <o:lock v:ext="edit" aspectratio="f"/>
                </v:shape>
                <v:shape id="任意多边形 705" o:spid="_x0000_s1026" o:spt="100" style="position:absolute;left:9646;top:-3016;height:150;width:50;" fillcolor="#231F20" filled="t" stroked="f" coordsize="50,150" o:gfxdata="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yZPxLsAAADc&#10;AAAADwAAAAAAAAABACAAAAAiAAAAZHJzL2Rvd25yZXYueG1sUEsBAhQAFAAAAAgAh07iQDMvBZ47&#10;AAAAOQAAABAAAAAAAAAAAQAgAAAACgEAAGRycy9zaGFwZXhtbC54bWxQSwUGAAAAAAYABgBbAQAA&#10;tAMAAAAA&#10;" path="m25,0l0,149,50,149,25,0xe">
                  <v:fill on="t" focussize="0,0"/>
                  <v:stroke on="f"/>
                  <v:imagedata o:title=""/>
                  <o:lock v:ext="edit" aspectratio="f"/>
                </v:shape>
                <v:shape id="任意多边形 706" o:spid="_x0000_s1026" o:spt="100" style="position:absolute;left:9052;top:-3016;height:1923;width:769;" filled="f" stroked="t" coordsize="769,1923" o:gfxdata="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lVOb4A&#10;AADcAAAADwAAAAAAAAABACAAAAAiAAAAZHJzL2Rvd25yZXYueG1sUEsBAhQAFAAAAAgAh07iQDMv&#10;BZ47AAAAOQAAABAAAAAAAAAAAQAgAAAADQEAAGRycy9zaGFwZXhtbC54bWxQSwUGAAAAAAYABgBb&#10;AQAAtwMAAAAA&#10;" path="m594,149l644,149,619,0,594,149xm228,1922l768,1922m0,961l768,961e">
                  <v:fill on="f" focussize="0,0"/>
                  <v:stroke weight="0.5pt" color="#231F20" joinstyle="round"/>
                  <v:imagedata o:title=""/>
                  <o:lock v:ext="edit" aspectratio="f"/>
                </v:shape>
                <v:shape id="任意多边形 707" o:spid="_x0000_s1026" o:spt="100" style="position:absolute;left:9646;top:-1242;height:150;width:50;" fillcolor="#231F20" filled="t" stroked="f" coordsize="50,150" o:gfxdata="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uHQougAAANwA&#10;AAAPAAAAAAAAAAEAIAAAACIAAABkcnMvZG93bnJldi54bWxQSwECFAAUAAAACACHTuJAMy8FnjsA&#10;AAA5AAAAEAAAAAAAAAABACAAAAAJAQAAZHJzL3NoYXBleG1sLnhtbFBLBQYAAAAABgAGAFsBAACz&#10;AwAAAAA=&#10;" path="m50,0l0,0,25,149,50,0xe">
                  <v:fill on="t" focussize="0,0"/>
                  <v:stroke on="f"/>
                  <v:imagedata o:title=""/>
                  <o:lock v:ext="edit" aspectratio="f"/>
                </v:shape>
                <v:shape id="任意多边形 708" o:spid="_x0000_s1026" o:spt="100" style="position:absolute;left:9646;top:-1242;height:150;width:50;" filled="f" stroked="t" coordsize="50,150" o:gfxdata="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YMT6vQAA&#10;ANwAAAAPAAAAAAAAAAEAIAAAACIAAABkcnMvZG93bnJldi54bWxQSwECFAAUAAAACACHTuJAMy8F&#10;njsAAAA5AAAAEAAAAAAAAAABACAAAAAMAQAAZHJzL3NoYXBleG1sLnhtbFBLBQYAAAAABgAGAFsB&#10;AAC2AwAAAAA=&#10;" path="m0,0l50,0,25,149,0,0xe">
                  <v:fill on="f" focussize="0,0"/>
                  <v:stroke weight="0.5pt" color="#231F20" joinstyle="round"/>
                  <v:imagedata o:title=""/>
                  <o:lock v:ext="edit" aspectratio="f"/>
                </v:shape>
                <v:shape id="任意多边形 709" o:spid="_x0000_s1026" o:spt="100" style="position:absolute;left:9646;top:-2055;height:150;width:50;" fillcolor="#231F20" filled="t" stroked="f" coordsize="50,150" o:gfxdata="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HUnHvQAA&#10;ANwAAAAPAAAAAAAAAAEAIAAAACIAAABkcnMvZG93bnJldi54bWxQSwECFAAUAAAACACHTuJAMy8F&#10;njsAAAA5AAAAEAAAAAAAAAABACAAAAAMAQAAZHJzL3NoYXBleG1sLnhtbFBLBQYAAAAABgAGAFsB&#10;AAC2AwAAAAA=&#10;" path="m25,0l0,149,50,149,25,0xe">
                  <v:fill on="t" focussize="0,0"/>
                  <v:stroke on="f"/>
                  <v:imagedata o:title=""/>
                  <o:lock v:ext="edit" aspectratio="f"/>
                </v:shape>
                <v:shape id="任意多边形 710" o:spid="_x0000_s1026" o:spt="100" style="position:absolute;left:7803;top:-3182;height:2254;width:1892;" filled="f" stroked="t" coordsize="1892,2254" o:gfxdata="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DRK/&#10;AAAA3AAAAA8AAAAAAAAAAQAgAAAAIgAAAGRycy9kb3ducmV2LnhtbFBLAQIUABQAAAAIAIdO4kAz&#10;LwWeOwAAADkAAAAQAAAAAAAAAAEAIAAAAA4BAABkcnMvc2hhcGV4bWwueG1sUEsFBgAAAAAGAAYA&#10;WwEAALgDAAAAAA==&#10;" path="m1842,1276l1892,1276,1867,1127,1842,1276xm490,2253l0,2253m149,0l149,0,149,1,149,1,149,1,148,0,148,0,148,0,149,0,149,0,149,0,149,0,149,0xm490,0l0,0m149,2104l149,149e">
                  <v:fill on="f" focussize="0,0"/>
                  <v:stroke weight="0.5pt" color="#231F20" joinstyle="round"/>
                  <v:imagedata o:title=""/>
                  <o:lock v:ext="edit" aspectratio="f"/>
                </v:shape>
                <v:shape id="任意多边形 711" o:spid="_x0000_s1026" o:spt="100" style="position:absolute;left:7928;top:-1078;height:150;width:50;" fillcolor="#231F20" filled="t" stroked="f" coordsize="50,150" o:gfxdata="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uDciu8AAAA&#10;3AAAAA8AAAAAAAAAAQAgAAAAIgAAAGRycy9kb3ducmV2LnhtbFBLAQIUABQAAAAIAIdO4kAzLwWe&#10;OwAAADkAAAAQAAAAAAAAAAEAIAAAAAsBAABkcnMvc2hhcGV4bWwueG1sUEsFBgAAAAAGAAYAWwEA&#10;ALUDAAAAAA==&#10;" path="m50,0l0,0,25,149,50,0xe">
                  <v:fill on="t" focussize="0,0"/>
                  <v:stroke on="f"/>
                  <v:imagedata o:title=""/>
                  <o:lock v:ext="edit" aspectratio="f"/>
                </v:shape>
                <v:shape id="任意多边形 712" o:spid="_x0000_s1026" o:spt="100" style="position:absolute;left:7928;top:-1078;height:150;width:50;" filled="f" stroked="t" coordsize="50,150" o:gfxdata="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W8L5vQAA&#10;ANwAAAAPAAAAAAAAAAEAIAAAACIAAABkcnMvZG93bnJldi54bWxQSwECFAAUAAAACACHTuJAMy8F&#10;njsAAAA5AAAAEAAAAAAAAAABACAAAAAMAQAAZHJzL3NoYXBleG1sLnhtbFBLBQYAAAAABgAGAFsB&#10;AAC2AwAAAAA=&#10;" path="m0,0l50,0,25,149,0,0xe">
                  <v:fill on="f" focussize="0,0"/>
                  <v:stroke weight="0.5pt" color="#231F20" joinstyle="round"/>
                  <v:imagedata o:title=""/>
                  <o:lock v:ext="edit" aspectratio="f"/>
                </v:shape>
                <v:shape id="任意多边形 713" o:spid="_x0000_s1026" o:spt="100" style="position:absolute;left:7928;top:-3181;height:150;width:50;" fillcolor="#231F20" filled="t" stroked="f" coordsize="50,150" o:gfxdata="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VBDwrsAAADc&#10;AAAADwAAAAAAAAABACAAAAAiAAAAZHJzL2Rvd25yZXYueG1sUEsBAhQAFAAAAAgAh07iQDMvBZ47&#10;AAAAOQAAABAAAAAAAAAAAQAgAAAACgEAAGRycy9zaGFwZXhtbC54bWxQSwUGAAAAAAYABgBbAQAA&#10;tAMAAAAA&#10;" path="m25,0l0,149,50,149,25,0xe">
                  <v:fill on="t" focussize="0,0"/>
                  <v:stroke on="f"/>
                  <v:imagedata o:title=""/>
                  <o:lock v:ext="edit" aspectratio="f"/>
                </v:shape>
                <v:shape id="任意多边形 714" o:spid="_x0000_s1026" o:spt="100" style="position:absolute;left:7928;top:-3181;height:150;width:50;" filled="f" stroked="t" coordsize="50,150" o:gfxdata="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iPMQvQAA&#10;ANwAAAAPAAAAAAAAAAEAIAAAACIAAABkcnMvZG93bnJldi54bWxQSwECFAAUAAAACACHTuJAMy8F&#10;njsAAAA5AAAAEAAAAAAAAAABACAAAAAMAQAAZHJzL3NoYXBleG1sLnhtbFBLBQYAAAAABgAGAFsB&#10;AAC2AwAAAAA=&#10;" path="m0,149l50,149,25,0,0,149xe">
                  <v:fill on="f" focussize="0,0"/>
                  <v:stroke weight="0.5pt" color="#231F20" joinstyle="round"/>
                  <v:imagedata o:title=""/>
                  <o:lock v:ext="edit" aspectratio="f"/>
                </v:shape>
                <v:shape id="文本框 715" o:spid="_x0000_s1026" o:spt="202" type="#_x0000_t202" style="position:absolute;left:7742;top:-3732;height:219;width:623;" filled="f" stroked="f" coordsize="21600,21600" o:gfxdata="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yzoe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19" w:lineRule="exact"/>
                          <w:ind w:left="0" w:right="0" w:firstLine="0"/>
                          <w:jc w:val="left"/>
                          <w:rPr>
                            <w:rFonts w:ascii="Times New Roman" w:hAnsi="Times New Roman"/>
                            <w:sz w:val="19"/>
                          </w:rPr>
                        </w:pPr>
                        <w:r>
                          <w:rPr>
                            <w:rFonts w:ascii="Times New Roman" w:hAnsi="Times New Roman"/>
                            <w:color w:val="231F20"/>
                            <w:w w:val="95"/>
                            <w:sz w:val="19"/>
                          </w:rPr>
                          <w:t>55</w:t>
                        </w:r>
                        <w:r>
                          <w:rPr>
                            <w:color w:val="231F20"/>
                            <w:w w:val="95"/>
                            <w:sz w:val="19"/>
                          </w:rPr>
                          <w:t>±</w:t>
                        </w:r>
                        <w:r>
                          <w:rPr>
                            <w:rFonts w:ascii="Times New Roman" w:hAnsi="Times New Roman"/>
                            <w:color w:val="231F20"/>
                            <w:w w:val="95"/>
                            <w:sz w:val="19"/>
                          </w:rPr>
                          <w:t>0.5</w:t>
                        </w:r>
                      </w:p>
                    </w:txbxContent>
                  </v:textbox>
                </v:shape>
                <v:shape id="文本框 716" o:spid="_x0000_s1026" o:spt="202" type="#_x0000_t202" style="position:absolute;left:9313;top:-3740;height:219;width:623;" filled="f" stroked="f" coordsize="21600,21600" o:gfxdata="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gTe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19" w:lineRule="exact"/>
                          <w:ind w:left="0" w:right="0" w:firstLine="0"/>
                          <w:jc w:val="left"/>
                          <w:rPr>
                            <w:rFonts w:ascii="Times New Roman" w:hAnsi="Times New Roman"/>
                            <w:sz w:val="19"/>
                          </w:rPr>
                        </w:pPr>
                        <w:r>
                          <w:rPr>
                            <w:rFonts w:ascii="Times New Roman" w:hAnsi="Times New Roman"/>
                            <w:color w:val="231F20"/>
                            <w:w w:val="95"/>
                            <w:sz w:val="19"/>
                          </w:rPr>
                          <w:t>55</w:t>
                        </w:r>
                        <w:r>
                          <w:rPr>
                            <w:color w:val="231F20"/>
                            <w:w w:val="95"/>
                            <w:sz w:val="19"/>
                          </w:rPr>
                          <w:t>±</w:t>
                        </w:r>
                        <w:r>
                          <w:rPr>
                            <w:rFonts w:ascii="Times New Roman" w:hAnsi="Times New Roman"/>
                            <w:color w:val="231F20"/>
                            <w:w w:val="95"/>
                            <w:sz w:val="19"/>
                          </w:rPr>
                          <w:t>0.5</w:t>
                        </w:r>
                      </w:p>
                    </w:txbxContent>
                  </v:textbox>
                </v:shape>
                <v:shape id="文本框 717" o:spid="_x0000_s1026" o:spt="202" type="#_x0000_t202" style="position:absolute;left:7437;top:-1739;height:173;width:400;" filled="f" stroked="f" coordsize="21600,21600" o:gfxdata="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y05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173" w:lineRule="exact"/>
                          <w:ind w:left="0" w:right="0" w:firstLine="0"/>
                          <w:jc w:val="left"/>
                          <w:rPr>
                            <w:rFonts w:ascii="Times New Roman" w:hAnsi="Times New Roman"/>
                            <w:sz w:val="15"/>
                          </w:rPr>
                        </w:pPr>
                        <w:r>
                          <w:rPr>
                            <w:color w:val="231F20"/>
                            <w:sz w:val="15"/>
                            <w:u w:val="single" w:color="231F20"/>
                          </w:rPr>
                          <w:t>δ</w:t>
                        </w:r>
                        <w:r>
                          <w:rPr>
                            <w:rFonts w:ascii="Times New Roman" w:hAnsi="Times New Roman"/>
                            <w:color w:val="231F20"/>
                            <w:sz w:val="15"/>
                            <w:u w:val="single" w:color="231F20"/>
                          </w:rPr>
                          <w:t>=20</w:t>
                        </w:r>
                      </w:p>
                    </w:txbxContent>
                  </v:textbox>
                </v:shape>
                <v:shape id="文本框 718" o:spid="_x0000_s1026" o:spt="202" type="#_x0000_t202" style="position:absolute;left:8443;top:-715;height:219;width:782;" filled="f" stroked="f" coordsize="21600,21600" o:gfxdata="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g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761"/>
                          </w:tabs>
                          <w:spacing w:before="0" w:line="217" w:lineRule="exact"/>
                          <w:ind w:left="0" w:right="0" w:firstLine="0"/>
                          <w:jc w:val="left"/>
                          <w:rPr>
                            <w:rFonts w:ascii="Times New Roman"/>
                            <w:sz w:val="19"/>
                          </w:rPr>
                        </w:pPr>
                        <w:r>
                          <w:rPr>
                            <w:rFonts w:ascii="Times New Roman"/>
                            <w:color w:val="231F20"/>
                            <w:w w:val="98"/>
                            <w:sz w:val="19"/>
                            <w:u w:val="single" w:color="231F20"/>
                          </w:rPr>
                          <w:t xml:space="preserve"> </w:t>
                        </w:r>
                        <w:r>
                          <w:rPr>
                            <w:rFonts w:ascii="Times New Roman"/>
                            <w:color w:val="231F20"/>
                            <w:sz w:val="19"/>
                            <w:u w:val="single" w:color="231F20"/>
                          </w:rPr>
                          <w:t xml:space="preserve">   </w:t>
                        </w:r>
                        <w:r>
                          <w:rPr>
                            <w:rFonts w:ascii="Times New Roman"/>
                            <w:color w:val="231F20"/>
                            <w:spacing w:val="-3"/>
                            <w:sz w:val="19"/>
                            <w:u w:val="single" w:color="231F20"/>
                          </w:rPr>
                          <w:t xml:space="preserve"> </w:t>
                        </w:r>
                        <w:r>
                          <w:rPr>
                            <w:rFonts w:ascii="Times New Roman"/>
                            <w:color w:val="231F20"/>
                            <w:sz w:val="19"/>
                            <w:u w:val="single" w:color="231F20"/>
                          </w:rPr>
                          <w:t>160</w:t>
                        </w:r>
                        <w:r>
                          <w:rPr>
                            <w:rFonts w:ascii="Times New Roman"/>
                            <w:color w:val="231F20"/>
                            <w:sz w:val="19"/>
                            <w:u w:val="single" w:color="231F20"/>
                          </w:rPr>
                          <w:tab/>
                        </w:r>
                      </w:p>
                    </w:txbxContent>
                  </v:textbox>
                </v:shape>
                <v:shape id="文本框 719" o:spid="_x0000_s1026" o:spt="202" type="#_x0000_t202" style="position:absolute;left:9535;top:-781;height:219;width:500;" filled="f" stroked="f" coordsize="21600,21600" o:gfxdata="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X7n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17" w:lineRule="exact"/>
                          <w:ind w:left="0" w:right="0" w:firstLine="0"/>
                          <w:jc w:val="left"/>
                          <w:rPr>
                            <w:rFonts w:ascii="Times New Roman" w:hAnsi="Times New Roman"/>
                            <w:sz w:val="19"/>
                          </w:rPr>
                        </w:pPr>
                        <w:r>
                          <w:rPr>
                            <w:rFonts w:ascii="Times New Roman" w:hAnsi="Times New Roman"/>
                            <w:color w:val="231F20"/>
                            <w:sz w:val="19"/>
                          </w:rPr>
                          <w:t>6-Ø26</w:t>
                        </w:r>
                      </w:p>
                    </w:txbxContent>
                  </v:textbox>
                </v:shape>
              </v:group>
            </w:pict>
          </mc:Fallback>
        </mc:AlternateContent>
      </w:r>
      <w:r>
        <mc:AlternateContent>
          <mc:Choice Requires="wpg">
            <w:drawing>
              <wp:anchor distT="0" distB="0" distL="114300" distR="114300" simplePos="0" relativeHeight="251730944" behindDoc="0" locked="0" layoutInCell="1" allowOverlap="1">
                <wp:simplePos x="0" y="0"/>
                <wp:positionH relativeFrom="page">
                  <wp:posOffset>1266825</wp:posOffset>
                </wp:positionH>
                <wp:positionV relativeFrom="paragraph">
                  <wp:posOffset>-2374900</wp:posOffset>
                </wp:positionV>
                <wp:extent cx="1709420" cy="2152650"/>
                <wp:effectExtent l="0" t="0" r="0" b="0"/>
                <wp:wrapNone/>
                <wp:docPr id="727" name="组合 720"/>
                <wp:cNvGraphicFramePr/>
                <a:graphic xmlns:a="http://schemas.openxmlformats.org/drawingml/2006/main">
                  <a:graphicData uri="http://schemas.microsoft.com/office/word/2010/wordprocessingGroup">
                    <wpg:wgp>
                      <wpg:cNvGrpSpPr/>
                      <wpg:grpSpPr>
                        <a:xfrm>
                          <a:off x="0" y="0"/>
                          <a:ext cx="1709420" cy="2152650"/>
                          <a:chOff x="1995" y="-3741"/>
                          <a:chExt cx="2692" cy="3390"/>
                        </a:xfrm>
                      </wpg:grpSpPr>
                      <wps:wsp>
                        <wps:cNvPr id="676" name="任意多边形 721"/>
                        <wps:cNvSpPr/>
                        <wps:spPr>
                          <a:xfrm>
                            <a:off x="2780" y="-3182"/>
                            <a:ext cx="91" cy="167"/>
                          </a:xfrm>
                          <a:custGeom>
                            <a:avLst/>
                            <a:gdLst/>
                            <a:ahLst/>
                            <a:cxnLst/>
                            <a:pathLst>
                              <a:path w="91" h="167">
                                <a:moveTo>
                                  <a:pt x="90" y="0"/>
                                </a:moveTo>
                                <a:lnTo>
                                  <a:pt x="90" y="0"/>
                                </a:lnTo>
                                <a:lnTo>
                                  <a:pt x="90" y="1"/>
                                </a:lnTo>
                                <a:lnTo>
                                  <a:pt x="90" y="1"/>
                                </a:lnTo>
                                <a:lnTo>
                                  <a:pt x="90" y="1"/>
                                </a:lnTo>
                                <a:lnTo>
                                  <a:pt x="89" y="0"/>
                                </a:lnTo>
                                <a:lnTo>
                                  <a:pt x="89" y="0"/>
                                </a:lnTo>
                                <a:lnTo>
                                  <a:pt x="89" y="0"/>
                                </a:lnTo>
                                <a:lnTo>
                                  <a:pt x="90" y="0"/>
                                </a:lnTo>
                                <a:lnTo>
                                  <a:pt x="90" y="0"/>
                                </a:lnTo>
                                <a:lnTo>
                                  <a:pt x="90" y="0"/>
                                </a:lnTo>
                                <a:lnTo>
                                  <a:pt x="90" y="0"/>
                                </a:lnTo>
                                <a:lnTo>
                                  <a:pt x="90" y="0"/>
                                </a:lnTo>
                                <a:close/>
                                <a:moveTo>
                                  <a:pt x="1" y="166"/>
                                </a:moveTo>
                                <a:lnTo>
                                  <a:pt x="1" y="166"/>
                                </a:lnTo>
                                <a:lnTo>
                                  <a:pt x="1" y="166"/>
                                </a:lnTo>
                                <a:lnTo>
                                  <a:pt x="0" y="166"/>
                                </a:lnTo>
                                <a:lnTo>
                                  <a:pt x="0" y="166"/>
                                </a:lnTo>
                                <a:lnTo>
                                  <a:pt x="0" y="166"/>
                                </a:lnTo>
                                <a:lnTo>
                                  <a:pt x="0" y="166"/>
                                </a:lnTo>
                                <a:lnTo>
                                  <a:pt x="0" y="166"/>
                                </a:lnTo>
                                <a:lnTo>
                                  <a:pt x="0" y="165"/>
                                </a:lnTo>
                                <a:lnTo>
                                  <a:pt x="0" y="165"/>
                                </a:lnTo>
                                <a:lnTo>
                                  <a:pt x="1" y="165"/>
                                </a:lnTo>
                                <a:lnTo>
                                  <a:pt x="1" y="166"/>
                                </a:lnTo>
                                <a:lnTo>
                                  <a:pt x="1" y="166"/>
                                </a:lnTo>
                                <a:close/>
                              </a:path>
                            </a:pathLst>
                          </a:custGeom>
                          <a:noFill/>
                          <a:ln w="6350" cap="flat" cmpd="sng">
                            <a:solidFill>
                              <a:srgbClr val="231F20"/>
                            </a:solidFill>
                            <a:prstDash val="solid"/>
                            <a:headEnd type="none" w="med" len="med"/>
                            <a:tailEnd type="none" w="med" len="med"/>
                          </a:ln>
                        </wps:spPr>
                        <wps:bodyPr upright="1"/>
                      </wps:wsp>
                      <pic:pic xmlns:pic="http://schemas.openxmlformats.org/drawingml/2006/picture">
                        <pic:nvPicPr>
                          <pic:cNvPr id="677" name="图片 722"/>
                          <pic:cNvPicPr>
                            <a:picLocks noChangeAspect="1"/>
                          </pic:cNvPicPr>
                        </pic:nvPicPr>
                        <pic:blipFill>
                          <a:blip r:embed="rId71"/>
                          <a:stretch>
                            <a:fillRect/>
                          </a:stretch>
                        </pic:blipFill>
                        <pic:spPr>
                          <a:xfrm>
                            <a:off x="2776" y="-3110"/>
                            <a:ext cx="189" cy="189"/>
                          </a:xfrm>
                          <a:prstGeom prst="rect">
                            <a:avLst/>
                          </a:prstGeom>
                          <a:noFill/>
                          <a:ln>
                            <a:noFill/>
                          </a:ln>
                        </pic:spPr>
                      </pic:pic>
                      <wps:wsp>
                        <wps:cNvPr id="678" name="任意多边形 723"/>
                        <wps:cNvSpPr/>
                        <wps:spPr>
                          <a:xfrm>
                            <a:off x="2704" y="-1094"/>
                            <a:ext cx="130" cy="166"/>
                          </a:xfrm>
                          <a:custGeom>
                            <a:avLst/>
                            <a:gdLst/>
                            <a:ahLst/>
                            <a:cxnLst/>
                            <a:pathLst>
                              <a:path w="130" h="166">
                                <a:moveTo>
                                  <a:pt x="130" y="52"/>
                                </a:moveTo>
                                <a:lnTo>
                                  <a:pt x="130" y="52"/>
                                </a:lnTo>
                                <a:lnTo>
                                  <a:pt x="129" y="52"/>
                                </a:lnTo>
                                <a:lnTo>
                                  <a:pt x="129" y="52"/>
                                </a:lnTo>
                                <a:lnTo>
                                  <a:pt x="129" y="52"/>
                                </a:lnTo>
                                <a:lnTo>
                                  <a:pt x="128" y="52"/>
                                </a:lnTo>
                                <a:lnTo>
                                  <a:pt x="128" y="52"/>
                                </a:lnTo>
                                <a:lnTo>
                                  <a:pt x="128" y="52"/>
                                </a:lnTo>
                                <a:lnTo>
                                  <a:pt x="129" y="51"/>
                                </a:lnTo>
                                <a:lnTo>
                                  <a:pt x="129" y="51"/>
                                </a:lnTo>
                                <a:lnTo>
                                  <a:pt x="129" y="51"/>
                                </a:lnTo>
                                <a:lnTo>
                                  <a:pt x="130" y="52"/>
                                </a:lnTo>
                                <a:lnTo>
                                  <a:pt x="130" y="52"/>
                                </a:lnTo>
                                <a:close/>
                                <a:moveTo>
                                  <a:pt x="75" y="0"/>
                                </a:moveTo>
                                <a:lnTo>
                                  <a:pt x="75" y="1"/>
                                </a:lnTo>
                                <a:lnTo>
                                  <a:pt x="75" y="1"/>
                                </a:lnTo>
                                <a:lnTo>
                                  <a:pt x="75" y="1"/>
                                </a:lnTo>
                                <a:lnTo>
                                  <a:pt x="74" y="1"/>
                                </a:lnTo>
                                <a:lnTo>
                                  <a:pt x="74" y="1"/>
                                </a:lnTo>
                                <a:lnTo>
                                  <a:pt x="74" y="0"/>
                                </a:lnTo>
                                <a:lnTo>
                                  <a:pt x="74" y="0"/>
                                </a:lnTo>
                                <a:lnTo>
                                  <a:pt x="74" y="0"/>
                                </a:lnTo>
                                <a:lnTo>
                                  <a:pt x="75" y="0"/>
                                </a:lnTo>
                                <a:lnTo>
                                  <a:pt x="75" y="0"/>
                                </a:lnTo>
                                <a:lnTo>
                                  <a:pt x="75" y="0"/>
                                </a:lnTo>
                                <a:lnTo>
                                  <a:pt x="75" y="0"/>
                                </a:lnTo>
                                <a:close/>
                                <a:moveTo>
                                  <a:pt x="1" y="165"/>
                                </a:moveTo>
                                <a:lnTo>
                                  <a:pt x="1" y="165"/>
                                </a:lnTo>
                                <a:lnTo>
                                  <a:pt x="1" y="165"/>
                                </a:lnTo>
                                <a:lnTo>
                                  <a:pt x="0" y="165"/>
                                </a:lnTo>
                                <a:lnTo>
                                  <a:pt x="0" y="165"/>
                                </a:lnTo>
                                <a:lnTo>
                                  <a:pt x="0" y="165"/>
                                </a:lnTo>
                                <a:lnTo>
                                  <a:pt x="0" y="165"/>
                                </a:lnTo>
                                <a:lnTo>
                                  <a:pt x="0" y="165"/>
                                </a:lnTo>
                                <a:lnTo>
                                  <a:pt x="0" y="164"/>
                                </a:lnTo>
                                <a:lnTo>
                                  <a:pt x="0" y="164"/>
                                </a:lnTo>
                                <a:lnTo>
                                  <a:pt x="1" y="164"/>
                                </a:lnTo>
                                <a:lnTo>
                                  <a:pt x="1" y="165"/>
                                </a:lnTo>
                                <a:lnTo>
                                  <a:pt x="1" y="165"/>
                                </a:lnTo>
                                <a:close/>
                              </a:path>
                            </a:pathLst>
                          </a:custGeom>
                          <a:noFill/>
                          <a:ln w="6350" cap="flat" cmpd="sng">
                            <a:solidFill>
                              <a:srgbClr val="231F20"/>
                            </a:solidFill>
                            <a:prstDash val="solid"/>
                            <a:headEnd type="none" w="med" len="med"/>
                            <a:tailEnd type="none" w="med" len="med"/>
                          </a:ln>
                        </wps:spPr>
                        <wps:bodyPr upright="1"/>
                      </wps:wsp>
                      <wps:wsp>
                        <wps:cNvPr id="679" name="直线 724"/>
                        <wps:cNvSpPr/>
                        <wps:spPr>
                          <a:xfrm flipV="1">
                            <a:off x="2705" y="-3181"/>
                            <a:ext cx="0" cy="2253"/>
                          </a:xfrm>
                          <a:prstGeom prst="line">
                            <a:avLst/>
                          </a:prstGeom>
                          <a:ln w="6350" cap="flat" cmpd="sng">
                            <a:solidFill>
                              <a:srgbClr val="231F20"/>
                            </a:solidFill>
                            <a:prstDash val="lgDash"/>
                            <a:headEnd type="none" w="med" len="med"/>
                            <a:tailEnd type="none" w="med" len="med"/>
                          </a:ln>
                        </wps:spPr>
                        <wps:bodyPr upright="1"/>
                      </wps:wsp>
                      <wps:wsp>
                        <wps:cNvPr id="680" name="任意多边形 725"/>
                        <wps:cNvSpPr/>
                        <wps:spPr>
                          <a:xfrm>
                            <a:off x="3599" y="-3182"/>
                            <a:ext cx="167" cy="78"/>
                          </a:xfrm>
                          <a:custGeom>
                            <a:avLst/>
                            <a:gdLst/>
                            <a:ahLst/>
                            <a:cxnLst/>
                            <a:pathLst>
                              <a:path w="167" h="78">
                                <a:moveTo>
                                  <a:pt x="1" y="76"/>
                                </a:moveTo>
                                <a:lnTo>
                                  <a:pt x="1" y="77"/>
                                </a:lnTo>
                                <a:lnTo>
                                  <a:pt x="1" y="77"/>
                                </a:lnTo>
                                <a:lnTo>
                                  <a:pt x="1" y="77"/>
                                </a:lnTo>
                                <a:lnTo>
                                  <a:pt x="0" y="77"/>
                                </a:lnTo>
                                <a:lnTo>
                                  <a:pt x="0" y="77"/>
                                </a:lnTo>
                                <a:lnTo>
                                  <a:pt x="0" y="76"/>
                                </a:lnTo>
                                <a:lnTo>
                                  <a:pt x="0" y="76"/>
                                </a:lnTo>
                                <a:lnTo>
                                  <a:pt x="0" y="76"/>
                                </a:lnTo>
                                <a:lnTo>
                                  <a:pt x="1" y="76"/>
                                </a:lnTo>
                                <a:lnTo>
                                  <a:pt x="1" y="76"/>
                                </a:lnTo>
                                <a:lnTo>
                                  <a:pt x="1" y="76"/>
                                </a:lnTo>
                                <a:lnTo>
                                  <a:pt x="1" y="76"/>
                                </a:lnTo>
                                <a:close/>
                                <a:moveTo>
                                  <a:pt x="167" y="0"/>
                                </a:moveTo>
                                <a:lnTo>
                                  <a:pt x="167" y="0"/>
                                </a:lnTo>
                                <a:lnTo>
                                  <a:pt x="167" y="1"/>
                                </a:lnTo>
                                <a:lnTo>
                                  <a:pt x="166" y="1"/>
                                </a:lnTo>
                                <a:lnTo>
                                  <a:pt x="166" y="1"/>
                                </a:lnTo>
                                <a:lnTo>
                                  <a:pt x="166" y="0"/>
                                </a:lnTo>
                                <a:lnTo>
                                  <a:pt x="166" y="0"/>
                                </a:lnTo>
                                <a:lnTo>
                                  <a:pt x="166" y="0"/>
                                </a:lnTo>
                                <a:lnTo>
                                  <a:pt x="166" y="0"/>
                                </a:lnTo>
                                <a:lnTo>
                                  <a:pt x="166" y="0"/>
                                </a:lnTo>
                                <a:lnTo>
                                  <a:pt x="167" y="0"/>
                                </a:lnTo>
                                <a:lnTo>
                                  <a:pt x="167" y="0"/>
                                </a:lnTo>
                                <a:lnTo>
                                  <a:pt x="167" y="0"/>
                                </a:lnTo>
                                <a:close/>
                              </a:path>
                            </a:pathLst>
                          </a:custGeom>
                          <a:noFill/>
                          <a:ln w="6350" cap="flat" cmpd="sng">
                            <a:solidFill>
                              <a:srgbClr val="231F20"/>
                            </a:solidFill>
                            <a:prstDash val="solid"/>
                            <a:headEnd type="none" w="med" len="med"/>
                            <a:tailEnd type="none" w="med" len="med"/>
                          </a:ln>
                        </wps:spPr>
                        <wps:bodyPr upright="1"/>
                      </wps:wsp>
                      <pic:pic xmlns:pic="http://schemas.openxmlformats.org/drawingml/2006/picture">
                        <pic:nvPicPr>
                          <pic:cNvPr id="681" name="图片 726"/>
                          <pic:cNvPicPr>
                            <a:picLocks noChangeAspect="1"/>
                          </pic:cNvPicPr>
                        </pic:nvPicPr>
                        <pic:blipFill>
                          <a:blip r:embed="rId72"/>
                          <a:stretch>
                            <a:fillRect/>
                          </a:stretch>
                        </pic:blipFill>
                        <pic:spPr>
                          <a:xfrm>
                            <a:off x="3505" y="-3110"/>
                            <a:ext cx="189" cy="189"/>
                          </a:xfrm>
                          <a:prstGeom prst="rect">
                            <a:avLst/>
                          </a:prstGeom>
                          <a:noFill/>
                          <a:ln>
                            <a:noFill/>
                          </a:ln>
                        </pic:spPr>
                      </pic:pic>
                      <wps:wsp>
                        <wps:cNvPr id="682" name="任意多边形 727"/>
                        <wps:cNvSpPr/>
                        <wps:spPr>
                          <a:xfrm>
                            <a:off x="3410" y="-1575"/>
                            <a:ext cx="838" cy="647"/>
                          </a:xfrm>
                          <a:custGeom>
                            <a:avLst/>
                            <a:gdLst/>
                            <a:ahLst/>
                            <a:cxnLst/>
                            <a:pathLst>
                              <a:path w="838" h="647">
                                <a:moveTo>
                                  <a:pt x="356" y="646"/>
                                </a:moveTo>
                                <a:lnTo>
                                  <a:pt x="356" y="646"/>
                                </a:lnTo>
                                <a:lnTo>
                                  <a:pt x="356" y="646"/>
                                </a:lnTo>
                                <a:lnTo>
                                  <a:pt x="355" y="646"/>
                                </a:lnTo>
                                <a:lnTo>
                                  <a:pt x="355" y="646"/>
                                </a:lnTo>
                                <a:lnTo>
                                  <a:pt x="355" y="646"/>
                                </a:lnTo>
                                <a:lnTo>
                                  <a:pt x="355" y="646"/>
                                </a:lnTo>
                                <a:lnTo>
                                  <a:pt x="355" y="646"/>
                                </a:lnTo>
                                <a:lnTo>
                                  <a:pt x="355" y="645"/>
                                </a:lnTo>
                                <a:lnTo>
                                  <a:pt x="355" y="645"/>
                                </a:lnTo>
                                <a:lnTo>
                                  <a:pt x="356" y="645"/>
                                </a:lnTo>
                                <a:lnTo>
                                  <a:pt x="356" y="646"/>
                                </a:lnTo>
                                <a:lnTo>
                                  <a:pt x="356" y="646"/>
                                </a:lnTo>
                                <a:close/>
                                <a:moveTo>
                                  <a:pt x="356" y="646"/>
                                </a:moveTo>
                                <a:lnTo>
                                  <a:pt x="356" y="646"/>
                                </a:lnTo>
                                <a:lnTo>
                                  <a:pt x="356" y="646"/>
                                </a:lnTo>
                                <a:lnTo>
                                  <a:pt x="355" y="646"/>
                                </a:lnTo>
                                <a:lnTo>
                                  <a:pt x="355" y="646"/>
                                </a:lnTo>
                                <a:lnTo>
                                  <a:pt x="355" y="646"/>
                                </a:lnTo>
                                <a:lnTo>
                                  <a:pt x="355" y="646"/>
                                </a:lnTo>
                                <a:lnTo>
                                  <a:pt x="355" y="646"/>
                                </a:lnTo>
                                <a:lnTo>
                                  <a:pt x="355" y="645"/>
                                </a:lnTo>
                                <a:lnTo>
                                  <a:pt x="355" y="645"/>
                                </a:lnTo>
                                <a:lnTo>
                                  <a:pt x="356" y="645"/>
                                </a:lnTo>
                                <a:lnTo>
                                  <a:pt x="356" y="646"/>
                                </a:lnTo>
                                <a:lnTo>
                                  <a:pt x="356" y="646"/>
                                </a:lnTo>
                                <a:close/>
                                <a:moveTo>
                                  <a:pt x="6" y="80"/>
                                </a:moveTo>
                                <a:lnTo>
                                  <a:pt x="838" y="0"/>
                                </a:lnTo>
                                <a:moveTo>
                                  <a:pt x="0" y="88"/>
                                </a:moveTo>
                                <a:lnTo>
                                  <a:pt x="0" y="93"/>
                                </a:lnTo>
                                <a:lnTo>
                                  <a:pt x="4" y="97"/>
                                </a:lnTo>
                                <a:lnTo>
                                  <a:pt x="8" y="97"/>
                                </a:lnTo>
                                <a:lnTo>
                                  <a:pt x="13" y="97"/>
                                </a:lnTo>
                                <a:lnTo>
                                  <a:pt x="17" y="93"/>
                                </a:lnTo>
                                <a:lnTo>
                                  <a:pt x="17" y="88"/>
                                </a:lnTo>
                                <a:lnTo>
                                  <a:pt x="17" y="84"/>
                                </a:lnTo>
                                <a:lnTo>
                                  <a:pt x="13" y="80"/>
                                </a:lnTo>
                                <a:lnTo>
                                  <a:pt x="8" y="80"/>
                                </a:lnTo>
                                <a:lnTo>
                                  <a:pt x="4" y="80"/>
                                </a:lnTo>
                                <a:lnTo>
                                  <a:pt x="0" y="84"/>
                                </a:lnTo>
                                <a:lnTo>
                                  <a:pt x="0" y="88"/>
                                </a:lnTo>
                              </a:path>
                            </a:pathLst>
                          </a:custGeom>
                          <a:noFill/>
                          <a:ln w="6350" cap="flat" cmpd="sng">
                            <a:solidFill>
                              <a:srgbClr val="231F20"/>
                            </a:solidFill>
                            <a:prstDash val="solid"/>
                            <a:headEnd type="none" w="med" len="med"/>
                            <a:tailEnd type="none" w="med" len="med"/>
                          </a:ln>
                        </wps:spPr>
                        <wps:bodyPr upright="1"/>
                      </wps:wsp>
                      <wps:wsp>
                        <wps:cNvPr id="683" name="直线 728"/>
                        <wps:cNvSpPr/>
                        <wps:spPr>
                          <a:xfrm>
                            <a:off x="3765" y="-3181"/>
                            <a:ext cx="0" cy="2253"/>
                          </a:xfrm>
                          <a:prstGeom prst="line">
                            <a:avLst/>
                          </a:prstGeom>
                          <a:ln w="6350" cap="flat" cmpd="sng">
                            <a:solidFill>
                              <a:srgbClr val="231F20"/>
                            </a:solidFill>
                            <a:prstDash val="lgDash"/>
                            <a:headEnd type="none" w="med" len="med"/>
                            <a:tailEnd type="none" w="med" len="med"/>
                          </a:ln>
                        </wps:spPr>
                        <wps:bodyPr upright="1"/>
                      </wps:wsp>
                      <pic:pic xmlns:pic="http://schemas.openxmlformats.org/drawingml/2006/picture">
                        <pic:nvPicPr>
                          <pic:cNvPr id="684" name="图片 729"/>
                          <pic:cNvPicPr>
                            <a:picLocks noChangeAspect="1"/>
                          </pic:cNvPicPr>
                        </pic:nvPicPr>
                        <pic:blipFill>
                          <a:blip r:embed="rId73"/>
                          <a:stretch>
                            <a:fillRect/>
                          </a:stretch>
                        </pic:blipFill>
                        <pic:spPr>
                          <a:xfrm>
                            <a:off x="3140" y="-1189"/>
                            <a:ext cx="189" cy="189"/>
                          </a:xfrm>
                          <a:prstGeom prst="rect">
                            <a:avLst/>
                          </a:prstGeom>
                          <a:noFill/>
                          <a:ln>
                            <a:noFill/>
                          </a:ln>
                        </pic:spPr>
                      </pic:pic>
                      <wps:wsp>
                        <wps:cNvPr id="685" name="直线 730"/>
                        <wps:cNvSpPr/>
                        <wps:spPr>
                          <a:xfrm flipH="1">
                            <a:off x="2705" y="-928"/>
                            <a:ext cx="1060" cy="0"/>
                          </a:xfrm>
                          <a:prstGeom prst="line">
                            <a:avLst/>
                          </a:prstGeom>
                          <a:ln w="6350" cap="flat" cmpd="sng">
                            <a:solidFill>
                              <a:srgbClr val="231F20"/>
                            </a:solidFill>
                            <a:prstDash val="lgDash"/>
                            <a:headEnd type="none" w="med" len="med"/>
                            <a:tailEnd type="none" w="med" len="med"/>
                          </a:ln>
                        </wps:spPr>
                        <wps:bodyPr upright="1"/>
                      </wps:wsp>
                      <wps:wsp>
                        <wps:cNvPr id="686" name="任意多边形 731"/>
                        <wps:cNvSpPr/>
                        <wps:spPr>
                          <a:xfrm>
                            <a:off x="2877" y="-1145"/>
                            <a:ext cx="2" cy="2"/>
                          </a:xfrm>
                          <a:custGeom>
                            <a:avLst/>
                            <a:gdLst/>
                            <a:ahLst/>
                            <a:cxnLst/>
                            <a:pathLst>
                              <a:path w="2" h="2">
                                <a:moveTo>
                                  <a:pt x="1" y="0"/>
                                </a:moveTo>
                                <a:lnTo>
                                  <a:pt x="1" y="0"/>
                                </a:lnTo>
                                <a:lnTo>
                                  <a:pt x="1" y="1"/>
                                </a:lnTo>
                                <a:lnTo>
                                  <a:pt x="1" y="1"/>
                                </a:lnTo>
                                <a:lnTo>
                                  <a:pt x="1" y="1"/>
                                </a:lnTo>
                                <a:lnTo>
                                  <a:pt x="0" y="0"/>
                                </a:lnTo>
                                <a:lnTo>
                                  <a:pt x="0" y="0"/>
                                </a:lnTo>
                                <a:lnTo>
                                  <a:pt x="0" y="0"/>
                                </a:lnTo>
                                <a:lnTo>
                                  <a:pt x="1" y="0"/>
                                </a:lnTo>
                                <a:lnTo>
                                  <a:pt x="1" y="0"/>
                                </a:lnTo>
                                <a:lnTo>
                                  <a:pt x="1" y="0"/>
                                </a:lnTo>
                                <a:lnTo>
                                  <a:pt x="1" y="0"/>
                                </a:lnTo>
                                <a:lnTo>
                                  <a:pt x="1" y="0"/>
                                </a:lnTo>
                                <a:close/>
                              </a:path>
                            </a:pathLst>
                          </a:custGeom>
                          <a:noFill/>
                          <a:ln w="6350" cap="flat" cmpd="sng">
                            <a:solidFill>
                              <a:srgbClr val="231F20"/>
                            </a:solidFill>
                            <a:prstDash val="solid"/>
                            <a:headEnd type="none" w="med" len="med"/>
                            <a:tailEnd type="none" w="med" len="med"/>
                          </a:ln>
                        </wps:spPr>
                        <wps:bodyPr upright="1"/>
                      </wps:wsp>
                      <pic:pic xmlns:pic="http://schemas.openxmlformats.org/drawingml/2006/picture">
                        <pic:nvPicPr>
                          <pic:cNvPr id="687" name="图片 732"/>
                          <pic:cNvPicPr>
                            <a:picLocks noChangeAspect="1"/>
                          </pic:cNvPicPr>
                        </pic:nvPicPr>
                        <pic:blipFill>
                          <a:blip r:embed="rId74"/>
                          <a:stretch>
                            <a:fillRect/>
                          </a:stretch>
                        </pic:blipFill>
                        <pic:spPr>
                          <a:xfrm>
                            <a:off x="2776" y="-1189"/>
                            <a:ext cx="189" cy="189"/>
                          </a:xfrm>
                          <a:prstGeom prst="rect">
                            <a:avLst/>
                          </a:prstGeom>
                          <a:noFill/>
                          <a:ln>
                            <a:noFill/>
                          </a:ln>
                        </pic:spPr>
                      </pic:pic>
                      <pic:pic xmlns:pic="http://schemas.openxmlformats.org/drawingml/2006/picture">
                        <pic:nvPicPr>
                          <pic:cNvPr id="688" name="图片 733"/>
                          <pic:cNvPicPr>
                            <a:picLocks noChangeAspect="1"/>
                          </pic:cNvPicPr>
                        </pic:nvPicPr>
                        <pic:blipFill>
                          <a:blip r:embed="rId73"/>
                          <a:stretch>
                            <a:fillRect/>
                          </a:stretch>
                        </pic:blipFill>
                        <pic:spPr>
                          <a:xfrm>
                            <a:off x="3505" y="-1189"/>
                            <a:ext cx="189" cy="189"/>
                          </a:xfrm>
                          <a:prstGeom prst="rect">
                            <a:avLst/>
                          </a:prstGeom>
                          <a:noFill/>
                          <a:ln>
                            <a:noFill/>
                          </a:ln>
                        </pic:spPr>
                      </pic:pic>
                      <wps:wsp>
                        <wps:cNvPr id="689" name="任意多边形 734"/>
                        <wps:cNvSpPr/>
                        <wps:spPr>
                          <a:xfrm>
                            <a:off x="3234" y="-3182"/>
                            <a:ext cx="2" cy="2"/>
                          </a:xfrm>
                          <a:custGeom>
                            <a:avLst/>
                            <a:gdLst/>
                            <a:ahLst/>
                            <a:cxnLst/>
                            <a:pathLst>
                              <a:path w="2" h="2">
                                <a:moveTo>
                                  <a:pt x="1" y="0"/>
                                </a:moveTo>
                                <a:lnTo>
                                  <a:pt x="1" y="0"/>
                                </a:lnTo>
                                <a:lnTo>
                                  <a:pt x="1" y="1"/>
                                </a:lnTo>
                                <a:lnTo>
                                  <a:pt x="0" y="1"/>
                                </a:lnTo>
                                <a:lnTo>
                                  <a:pt x="0" y="1"/>
                                </a:lnTo>
                                <a:lnTo>
                                  <a:pt x="0" y="0"/>
                                </a:lnTo>
                                <a:lnTo>
                                  <a:pt x="0" y="0"/>
                                </a:lnTo>
                                <a:lnTo>
                                  <a:pt x="0" y="0"/>
                                </a:lnTo>
                                <a:lnTo>
                                  <a:pt x="0" y="0"/>
                                </a:lnTo>
                                <a:lnTo>
                                  <a:pt x="0" y="0"/>
                                </a:lnTo>
                                <a:lnTo>
                                  <a:pt x="1" y="0"/>
                                </a:lnTo>
                                <a:lnTo>
                                  <a:pt x="1" y="0"/>
                                </a:lnTo>
                                <a:lnTo>
                                  <a:pt x="1" y="0"/>
                                </a:lnTo>
                                <a:close/>
                              </a:path>
                            </a:pathLst>
                          </a:custGeom>
                          <a:noFill/>
                          <a:ln w="6350" cap="flat" cmpd="sng">
                            <a:solidFill>
                              <a:srgbClr val="231F20"/>
                            </a:solidFill>
                            <a:prstDash val="solid"/>
                            <a:headEnd type="none" w="med" len="med"/>
                            <a:tailEnd type="none" w="med" len="med"/>
                          </a:ln>
                        </wps:spPr>
                        <wps:bodyPr upright="1"/>
                      </wps:wsp>
                      <pic:pic xmlns:pic="http://schemas.openxmlformats.org/drawingml/2006/picture">
                        <pic:nvPicPr>
                          <pic:cNvPr id="690" name="图片 735"/>
                          <pic:cNvPicPr>
                            <a:picLocks noChangeAspect="1"/>
                          </pic:cNvPicPr>
                        </pic:nvPicPr>
                        <pic:blipFill>
                          <a:blip r:embed="rId72"/>
                          <a:stretch>
                            <a:fillRect/>
                          </a:stretch>
                        </pic:blipFill>
                        <pic:spPr>
                          <a:xfrm>
                            <a:off x="3140" y="-3110"/>
                            <a:ext cx="189" cy="189"/>
                          </a:xfrm>
                          <a:prstGeom prst="rect">
                            <a:avLst/>
                          </a:prstGeom>
                          <a:noFill/>
                          <a:ln>
                            <a:noFill/>
                          </a:ln>
                        </pic:spPr>
                      </pic:pic>
                      <wps:wsp>
                        <wps:cNvPr id="691" name="直线 736"/>
                        <wps:cNvSpPr/>
                        <wps:spPr>
                          <a:xfrm>
                            <a:off x="2705" y="-3181"/>
                            <a:ext cx="1060" cy="0"/>
                          </a:xfrm>
                          <a:prstGeom prst="line">
                            <a:avLst/>
                          </a:prstGeom>
                          <a:ln w="6350" cap="flat" cmpd="sng">
                            <a:solidFill>
                              <a:srgbClr val="231F20"/>
                            </a:solidFill>
                            <a:prstDash val="lgDash"/>
                            <a:headEnd type="none" w="med" len="med"/>
                            <a:tailEnd type="none" w="med" len="med"/>
                          </a:ln>
                        </wps:spPr>
                        <wps:bodyPr upright="1"/>
                      </wps:wsp>
                      <wps:wsp>
                        <wps:cNvPr id="692" name="任意多边形 737"/>
                        <wps:cNvSpPr/>
                        <wps:spPr>
                          <a:xfrm>
                            <a:off x="2779" y="-3284"/>
                            <a:ext cx="986" cy="2507"/>
                          </a:xfrm>
                          <a:custGeom>
                            <a:avLst/>
                            <a:gdLst/>
                            <a:ahLst/>
                            <a:cxnLst/>
                            <a:pathLst>
                              <a:path w="986" h="2507">
                                <a:moveTo>
                                  <a:pt x="820" y="11"/>
                                </a:moveTo>
                                <a:lnTo>
                                  <a:pt x="820" y="2506"/>
                                </a:lnTo>
                                <a:moveTo>
                                  <a:pt x="91" y="0"/>
                                </a:moveTo>
                                <a:lnTo>
                                  <a:pt x="91" y="2489"/>
                                </a:lnTo>
                                <a:moveTo>
                                  <a:pt x="985" y="2190"/>
                                </a:moveTo>
                                <a:lnTo>
                                  <a:pt x="0" y="2190"/>
                                </a:lnTo>
                              </a:path>
                            </a:pathLst>
                          </a:custGeom>
                          <a:noFill/>
                          <a:ln w="6350" cap="flat" cmpd="sng">
                            <a:solidFill>
                              <a:srgbClr val="231F20"/>
                            </a:solidFill>
                            <a:prstDash val="lgDash"/>
                            <a:headEnd type="none" w="med" len="med"/>
                            <a:tailEnd type="none" w="med" len="med"/>
                          </a:ln>
                        </wps:spPr>
                        <wps:bodyPr upright="1"/>
                      </wps:wsp>
                      <wps:wsp>
                        <wps:cNvPr id="693" name="任意多边形 738"/>
                        <wps:cNvSpPr/>
                        <wps:spPr>
                          <a:xfrm>
                            <a:off x="3007" y="-2055"/>
                            <a:ext cx="2" cy="2"/>
                          </a:xfrm>
                          <a:custGeom>
                            <a:avLst/>
                            <a:gdLst/>
                            <a:ahLst/>
                            <a:cxnLst/>
                            <a:pathLst>
                              <a:path w="2" h="2">
                                <a:moveTo>
                                  <a:pt x="1" y="1"/>
                                </a:moveTo>
                                <a:lnTo>
                                  <a:pt x="1" y="1"/>
                                </a:lnTo>
                                <a:lnTo>
                                  <a:pt x="1" y="1"/>
                                </a:lnTo>
                                <a:lnTo>
                                  <a:pt x="1" y="1"/>
                                </a:lnTo>
                                <a:lnTo>
                                  <a:pt x="0" y="1"/>
                                </a:lnTo>
                                <a:lnTo>
                                  <a:pt x="0" y="1"/>
                                </a:lnTo>
                                <a:lnTo>
                                  <a:pt x="0" y="1"/>
                                </a:lnTo>
                                <a:lnTo>
                                  <a:pt x="0" y="0"/>
                                </a:lnTo>
                                <a:lnTo>
                                  <a:pt x="0" y="0"/>
                                </a:lnTo>
                                <a:lnTo>
                                  <a:pt x="1" y="0"/>
                                </a:lnTo>
                                <a:lnTo>
                                  <a:pt x="1" y="0"/>
                                </a:lnTo>
                                <a:lnTo>
                                  <a:pt x="1" y="0"/>
                                </a:lnTo>
                                <a:lnTo>
                                  <a:pt x="1" y="1"/>
                                </a:lnTo>
                                <a:close/>
                                <a:moveTo>
                                  <a:pt x="1" y="1"/>
                                </a:moveTo>
                                <a:lnTo>
                                  <a:pt x="1" y="1"/>
                                </a:lnTo>
                                <a:lnTo>
                                  <a:pt x="1" y="1"/>
                                </a:lnTo>
                                <a:lnTo>
                                  <a:pt x="1" y="1"/>
                                </a:lnTo>
                                <a:lnTo>
                                  <a:pt x="0" y="1"/>
                                </a:lnTo>
                                <a:lnTo>
                                  <a:pt x="0" y="1"/>
                                </a:lnTo>
                                <a:lnTo>
                                  <a:pt x="0" y="1"/>
                                </a:lnTo>
                                <a:lnTo>
                                  <a:pt x="0" y="0"/>
                                </a:lnTo>
                                <a:lnTo>
                                  <a:pt x="0" y="0"/>
                                </a:lnTo>
                                <a:lnTo>
                                  <a:pt x="1" y="0"/>
                                </a:lnTo>
                                <a:lnTo>
                                  <a:pt x="1" y="0"/>
                                </a:lnTo>
                                <a:lnTo>
                                  <a:pt x="1" y="0"/>
                                </a:lnTo>
                                <a:lnTo>
                                  <a:pt x="1" y="1"/>
                                </a:lnTo>
                                <a:close/>
                              </a:path>
                            </a:pathLst>
                          </a:custGeom>
                          <a:noFill/>
                          <a:ln w="6350" cap="flat" cmpd="sng">
                            <a:solidFill>
                              <a:srgbClr val="231F20"/>
                            </a:solidFill>
                            <a:prstDash val="solid"/>
                            <a:headEnd type="none" w="med" len="med"/>
                            <a:tailEnd type="none" w="med" len="med"/>
                          </a:ln>
                        </wps:spPr>
                        <wps:bodyPr upright="1"/>
                      </wps:wsp>
                      <wps:wsp>
                        <wps:cNvPr id="694" name="任意多边形 739"/>
                        <wps:cNvSpPr/>
                        <wps:spPr>
                          <a:xfrm>
                            <a:off x="2688" y="-3016"/>
                            <a:ext cx="1077" cy="2130"/>
                          </a:xfrm>
                          <a:custGeom>
                            <a:avLst/>
                            <a:gdLst/>
                            <a:ahLst/>
                            <a:cxnLst/>
                            <a:pathLst>
                              <a:path w="1077" h="2130">
                                <a:moveTo>
                                  <a:pt x="1002" y="961"/>
                                </a:moveTo>
                                <a:lnTo>
                                  <a:pt x="91" y="961"/>
                                </a:lnTo>
                                <a:moveTo>
                                  <a:pt x="546" y="132"/>
                                </a:moveTo>
                                <a:lnTo>
                                  <a:pt x="546" y="2130"/>
                                </a:lnTo>
                                <a:moveTo>
                                  <a:pt x="1076" y="0"/>
                                </a:moveTo>
                                <a:lnTo>
                                  <a:pt x="0" y="0"/>
                                </a:lnTo>
                              </a:path>
                            </a:pathLst>
                          </a:custGeom>
                          <a:noFill/>
                          <a:ln w="6350" cap="flat" cmpd="sng">
                            <a:solidFill>
                              <a:srgbClr val="231F20"/>
                            </a:solidFill>
                            <a:prstDash val="lgDash"/>
                            <a:headEnd type="none" w="med" len="med"/>
                            <a:tailEnd type="none" w="med" len="med"/>
                          </a:ln>
                        </wps:spPr>
                        <wps:bodyPr upright="1"/>
                      </wps:wsp>
                      <wps:wsp>
                        <wps:cNvPr id="695" name="任意多边形 740"/>
                        <wps:cNvSpPr/>
                        <wps:spPr>
                          <a:xfrm>
                            <a:off x="3235" y="-3497"/>
                            <a:ext cx="353" cy="739"/>
                          </a:xfrm>
                          <a:custGeom>
                            <a:avLst/>
                            <a:gdLst/>
                            <a:ahLst/>
                            <a:cxnLst/>
                            <a:pathLst>
                              <a:path w="353" h="739">
                                <a:moveTo>
                                  <a:pt x="0" y="739"/>
                                </a:moveTo>
                                <a:lnTo>
                                  <a:pt x="0" y="355"/>
                                </a:lnTo>
                                <a:moveTo>
                                  <a:pt x="353" y="1"/>
                                </a:moveTo>
                                <a:lnTo>
                                  <a:pt x="353" y="1"/>
                                </a:lnTo>
                                <a:lnTo>
                                  <a:pt x="353" y="1"/>
                                </a:lnTo>
                                <a:lnTo>
                                  <a:pt x="352" y="1"/>
                                </a:lnTo>
                                <a:lnTo>
                                  <a:pt x="352" y="1"/>
                                </a:lnTo>
                                <a:lnTo>
                                  <a:pt x="352" y="1"/>
                                </a:lnTo>
                                <a:lnTo>
                                  <a:pt x="352" y="1"/>
                                </a:lnTo>
                                <a:lnTo>
                                  <a:pt x="352" y="1"/>
                                </a:lnTo>
                                <a:lnTo>
                                  <a:pt x="352" y="0"/>
                                </a:lnTo>
                                <a:lnTo>
                                  <a:pt x="352" y="0"/>
                                </a:lnTo>
                                <a:lnTo>
                                  <a:pt x="353" y="0"/>
                                </a:lnTo>
                                <a:lnTo>
                                  <a:pt x="353" y="1"/>
                                </a:lnTo>
                                <a:lnTo>
                                  <a:pt x="353" y="1"/>
                                </a:lnTo>
                                <a:close/>
                              </a:path>
                            </a:pathLst>
                          </a:custGeom>
                          <a:noFill/>
                          <a:ln w="6350" cap="flat" cmpd="sng">
                            <a:solidFill>
                              <a:srgbClr val="231F20"/>
                            </a:solidFill>
                            <a:prstDash val="solid"/>
                            <a:headEnd type="none" w="med" len="med"/>
                            <a:tailEnd type="none" w="med" len="med"/>
                          </a:ln>
                        </wps:spPr>
                        <wps:bodyPr upright="1"/>
                      </wps:wsp>
                      <wps:wsp>
                        <wps:cNvPr id="696" name="任意多边形 741"/>
                        <wps:cNvSpPr/>
                        <wps:spPr>
                          <a:xfrm>
                            <a:off x="3211" y="-3521"/>
                            <a:ext cx="49" cy="49"/>
                          </a:xfrm>
                          <a:custGeom>
                            <a:avLst/>
                            <a:gdLst/>
                            <a:ahLst/>
                            <a:cxnLst/>
                            <a:pathLst>
                              <a:path w="49" h="49">
                                <a:moveTo>
                                  <a:pt x="24" y="0"/>
                                </a:moveTo>
                                <a:lnTo>
                                  <a:pt x="11" y="0"/>
                                </a:lnTo>
                                <a:lnTo>
                                  <a:pt x="0" y="11"/>
                                </a:lnTo>
                                <a:lnTo>
                                  <a:pt x="0" y="30"/>
                                </a:lnTo>
                                <a:lnTo>
                                  <a:pt x="3" y="37"/>
                                </a:lnTo>
                                <a:lnTo>
                                  <a:pt x="12" y="46"/>
                                </a:lnTo>
                                <a:lnTo>
                                  <a:pt x="18" y="48"/>
                                </a:lnTo>
                                <a:lnTo>
                                  <a:pt x="24" y="48"/>
                                </a:lnTo>
                                <a:lnTo>
                                  <a:pt x="24" y="0"/>
                                </a:lnTo>
                                <a:close/>
                                <a:moveTo>
                                  <a:pt x="38" y="0"/>
                                </a:moveTo>
                                <a:lnTo>
                                  <a:pt x="24" y="0"/>
                                </a:lnTo>
                                <a:lnTo>
                                  <a:pt x="24" y="48"/>
                                </a:lnTo>
                                <a:lnTo>
                                  <a:pt x="38" y="48"/>
                                </a:lnTo>
                                <a:lnTo>
                                  <a:pt x="48" y="37"/>
                                </a:lnTo>
                                <a:lnTo>
                                  <a:pt x="48" y="11"/>
                                </a:lnTo>
                                <a:lnTo>
                                  <a:pt x="38" y="0"/>
                                </a:lnTo>
                                <a:close/>
                              </a:path>
                            </a:pathLst>
                          </a:custGeom>
                          <a:solidFill>
                            <a:srgbClr val="231F20"/>
                          </a:solidFill>
                          <a:ln>
                            <a:noFill/>
                          </a:ln>
                        </wps:spPr>
                        <wps:bodyPr upright="1"/>
                      </wps:wsp>
                      <wps:wsp>
                        <wps:cNvPr id="697" name="直线 742"/>
                        <wps:cNvSpPr/>
                        <wps:spPr>
                          <a:xfrm>
                            <a:off x="2871" y="-3496"/>
                            <a:ext cx="716" cy="0"/>
                          </a:xfrm>
                          <a:prstGeom prst="line">
                            <a:avLst/>
                          </a:prstGeom>
                          <a:ln w="6350" cap="flat" cmpd="sng">
                            <a:solidFill>
                              <a:srgbClr val="231F20"/>
                            </a:solidFill>
                            <a:prstDash val="solid"/>
                            <a:headEnd type="none" w="med" len="med"/>
                            <a:tailEnd type="none" w="med" len="med"/>
                          </a:ln>
                        </wps:spPr>
                        <wps:bodyPr upright="1"/>
                      </wps:wsp>
                      <wps:wsp>
                        <wps:cNvPr id="698" name="任意多边形 743"/>
                        <wps:cNvSpPr/>
                        <wps:spPr>
                          <a:xfrm>
                            <a:off x="3211" y="-3521"/>
                            <a:ext cx="49" cy="49"/>
                          </a:xfrm>
                          <a:custGeom>
                            <a:avLst/>
                            <a:gdLst/>
                            <a:ahLst/>
                            <a:cxnLst/>
                            <a:pathLst>
                              <a:path w="49" h="49">
                                <a:moveTo>
                                  <a:pt x="48" y="24"/>
                                </a:moveTo>
                                <a:lnTo>
                                  <a:pt x="48" y="11"/>
                                </a:lnTo>
                                <a:lnTo>
                                  <a:pt x="38" y="0"/>
                                </a:lnTo>
                                <a:lnTo>
                                  <a:pt x="24" y="0"/>
                                </a:lnTo>
                                <a:lnTo>
                                  <a:pt x="11" y="0"/>
                                </a:lnTo>
                                <a:lnTo>
                                  <a:pt x="0" y="11"/>
                                </a:lnTo>
                                <a:lnTo>
                                  <a:pt x="0" y="24"/>
                                </a:lnTo>
                                <a:lnTo>
                                  <a:pt x="0" y="37"/>
                                </a:lnTo>
                                <a:lnTo>
                                  <a:pt x="11" y="48"/>
                                </a:lnTo>
                                <a:lnTo>
                                  <a:pt x="24" y="48"/>
                                </a:lnTo>
                                <a:lnTo>
                                  <a:pt x="38" y="48"/>
                                </a:lnTo>
                                <a:lnTo>
                                  <a:pt x="48" y="37"/>
                                </a:lnTo>
                                <a:lnTo>
                                  <a:pt x="48" y="24"/>
                                </a:lnTo>
                                <a:close/>
                              </a:path>
                            </a:pathLst>
                          </a:custGeom>
                          <a:noFill/>
                          <a:ln w="6350" cap="flat" cmpd="sng">
                            <a:solidFill>
                              <a:srgbClr val="231F20"/>
                            </a:solidFill>
                            <a:prstDash val="solid"/>
                            <a:headEnd type="none" w="med" len="med"/>
                            <a:tailEnd type="none" w="med" len="med"/>
                          </a:ln>
                        </wps:spPr>
                        <wps:bodyPr upright="1"/>
                      </wps:wsp>
                      <wps:wsp>
                        <wps:cNvPr id="699" name="任意多边形 744"/>
                        <wps:cNvSpPr/>
                        <wps:spPr>
                          <a:xfrm>
                            <a:off x="2062" y="-3642"/>
                            <a:ext cx="1173" cy="884"/>
                          </a:xfrm>
                          <a:custGeom>
                            <a:avLst/>
                            <a:gdLst/>
                            <a:ahLst/>
                            <a:cxnLst/>
                            <a:pathLst>
                              <a:path w="1173" h="884">
                                <a:moveTo>
                                  <a:pt x="1173" y="884"/>
                                </a:moveTo>
                                <a:lnTo>
                                  <a:pt x="1173" y="0"/>
                                </a:lnTo>
                                <a:moveTo>
                                  <a:pt x="809" y="359"/>
                                </a:moveTo>
                                <a:lnTo>
                                  <a:pt x="809" y="20"/>
                                </a:lnTo>
                                <a:moveTo>
                                  <a:pt x="685" y="146"/>
                                </a:moveTo>
                                <a:lnTo>
                                  <a:pt x="0" y="146"/>
                                </a:lnTo>
                              </a:path>
                            </a:pathLst>
                          </a:custGeom>
                          <a:noFill/>
                          <a:ln w="6350" cap="flat" cmpd="sng">
                            <a:solidFill>
                              <a:srgbClr val="231F20"/>
                            </a:solidFill>
                            <a:prstDash val="solid"/>
                            <a:headEnd type="none" w="med" len="med"/>
                            <a:tailEnd type="none" w="med" len="med"/>
                          </a:ln>
                        </wps:spPr>
                        <wps:bodyPr upright="1"/>
                      </wps:wsp>
                      <wps:wsp>
                        <wps:cNvPr id="700" name="任意多边形 745"/>
                        <wps:cNvSpPr/>
                        <wps:spPr>
                          <a:xfrm>
                            <a:off x="2746" y="-3517"/>
                            <a:ext cx="125" cy="42"/>
                          </a:xfrm>
                          <a:custGeom>
                            <a:avLst/>
                            <a:gdLst/>
                            <a:ahLst/>
                            <a:cxnLst/>
                            <a:pathLst>
                              <a:path w="125" h="42">
                                <a:moveTo>
                                  <a:pt x="0" y="0"/>
                                </a:moveTo>
                                <a:lnTo>
                                  <a:pt x="0" y="42"/>
                                </a:lnTo>
                                <a:lnTo>
                                  <a:pt x="124" y="21"/>
                                </a:lnTo>
                                <a:lnTo>
                                  <a:pt x="0" y="0"/>
                                </a:lnTo>
                                <a:close/>
                              </a:path>
                            </a:pathLst>
                          </a:custGeom>
                          <a:solidFill>
                            <a:srgbClr val="231F20"/>
                          </a:solidFill>
                          <a:ln>
                            <a:noFill/>
                          </a:ln>
                        </wps:spPr>
                        <wps:bodyPr upright="1"/>
                      </wps:wsp>
                      <wps:wsp>
                        <wps:cNvPr id="701" name="任意多边形 746"/>
                        <wps:cNvSpPr/>
                        <wps:spPr>
                          <a:xfrm>
                            <a:off x="2746" y="-3517"/>
                            <a:ext cx="1650" cy="42"/>
                          </a:xfrm>
                          <a:custGeom>
                            <a:avLst/>
                            <a:gdLst/>
                            <a:ahLst/>
                            <a:cxnLst/>
                            <a:pathLst>
                              <a:path w="1650" h="42">
                                <a:moveTo>
                                  <a:pt x="0" y="0"/>
                                </a:moveTo>
                                <a:lnTo>
                                  <a:pt x="0" y="42"/>
                                </a:lnTo>
                                <a:lnTo>
                                  <a:pt x="124" y="21"/>
                                </a:lnTo>
                                <a:lnTo>
                                  <a:pt x="0" y="0"/>
                                </a:lnTo>
                                <a:close/>
                                <a:moveTo>
                                  <a:pt x="965" y="21"/>
                                </a:moveTo>
                                <a:lnTo>
                                  <a:pt x="1649" y="21"/>
                                </a:lnTo>
                              </a:path>
                            </a:pathLst>
                          </a:custGeom>
                          <a:noFill/>
                          <a:ln w="6350" cap="flat" cmpd="sng">
                            <a:solidFill>
                              <a:srgbClr val="231F20"/>
                            </a:solidFill>
                            <a:prstDash val="solid"/>
                            <a:headEnd type="none" w="med" len="med"/>
                            <a:tailEnd type="none" w="med" len="med"/>
                          </a:ln>
                        </wps:spPr>
                        <wps:bodyPr upright="1"/>
                      </wps:wsp>
                      <pic:pic xmlns:pic="http://schemas.openxmlformats.org/drawingml/2006/picture">
                        <pic:nvPicPr>
                          <pic:cNvPr id="702" name="图片 747"/>
                          <pic:cNvPicPr>
                            <a:picLocks noChangeAspect="1"/>
                          </pic:cNvPicPr>
                        </pic:nvPicPr>
                        <pic:blipFill>
                          <a:blip r:embed="rId75"/>
                          <a:stretch>
                            <a:fillRect/>
                          </a:stretch>
                        </pic:blipFill>
                        <pic:spPr>
                          <a:xfrm>
                            <a:off x="3582" y="-3631"/>
                            <a:ext cx="135" cy="365"/>
                          </a:xfrm>
                          <a:prstGeom prst="rect">
                            <a:avLst/>
                          </a:prstGeom>
                          <a:noFill/>
                          <a:ln>
                            <a:noFill/>
                          </a:ln>
                        </pic:spPr>
                      </pic:pic>
                      <wps:wsp>
                        <wps:cNvPr id="703" name="任意多边形 748"/>
                        <wps:cNvSpPr/>
                        <wps:spPr>
                          <a:xfrm>
                            <a:off x="2000" y="-1419"/>
                            <a:ext cx="995" cy="856"/>
                          </a:xfrm>
                          <a:custGeom>
                            <a:avLst/>
                            <a:gdLst/>
                            <a:ahLst/>
                            <a:cxnLst/>
                            <a:pathLst>
                              <a:path w="995" h="856">
                                <a:moveTo>
                                  <a:pt x="936" y="137"/>
                                </a:moveTo>
                                <a:lnTo>
                                  <a:pt x="995" y="0"/>
                                </a:lnTo>
                                <a:moveTo>
                                  <a:pt x="775" y="514"/>
                                </a:moveTo>
                                <a:lnTo>
                                  <a:pt x="630" y="855"/>
                                </a:lnTo>
                                <a:lnTo>
                                  <a:pt x="0" y="855"/>
                                </a:lnTo>
                              </a:path>
                            </a:pathLst>
                          </a:custGeom>
                          <a:noFill/>
                          <a:ln w="6350" cap="flat" cmpd="sng">
                            <a:solidFill>
                              <a:srgbClr val="231F20"/>
                            </a:solidFill>
                            <a:prstDash val="solid"/>
                            <a:headEnd type="none" w="med" len="med"/>
                            <a:tailEnd type="none" w="med" len="med"/>
                          </a:ln>
                        </wps:spPr>
                        <wps:bodyPr upright="1"/>
                      </wps:wsp>
                      <pic:pic xmlns:pic="http://schemas.openxmlformats.org/drawingml/2006/picture">
                        <pic:nvPicPr>
                          <pic:cNvPr id="704" name="图片 749"/>
                          <pic:cNvPicPr>
                            <a:picLocks noChangeAspect="1"/>
                          </pic:cNvPicPr>
                        </pic:nvPicPr>
                        <pic:blipFill>
                          <a:blip r:embed="rId76"/>
                          <a:stretch>
                            <a:fillRect/>
                          </a:stretch>
                        </pic:blipFill>
                        <pic:spPr>
                          <a:xfrm>
                            <a:off x="2747" y="-1296"/>
                            <a:ext cx="217" cy="407"/>
                          </a:xfrm>
                          <a:prstGeom prst="rect">
                            <a:avLst/>
                          </a:prstGeom>
                          <a:noFill/>
                          <a:ln>
                            <a:noFill/>
                          </a:ln>
                        </pic:spPr>
                      </pic:pic>
                      <wps:wsp>
                        <wps:cNvPr id="705" name="任意多边形 750"/>
                        <wps:cNvSpPr/>
                        <wps:spPr>
                          <a:xfrm>
                            <a:off x="2239" y="-2055"/>
                            <a:ext cx="769" cy="963"/>
                          </a:xfrm>
                          <a:custGeom>
                            <a:avLst/>
                            <a:gdLst/>
                            <a:ahLst/>
                            <a:cxnLst/>
                            <a:pathLst>
                              <a:path w="769" h="963">
                                <a:moveTo>
                                  <a:pt x="541" y="962"/>
                                </a:moveTo>
                                <a:lnTo>
                                  <a:pt x="0" y="962"/>
                                </a:lnTo>
                                <a:moveTo>
                                  <a:pt x="150" y="1"/>
                                </a:moveTo>
                                <a:lnTo>
                                  <a:pt x="150" y="1"/>
                                </a:lnTo>
                                <a:lnTo>
                                  <a:pt x="150" y="1"/>
                                </a:lnTo>
                                <a:lnTo>
                                  <a:pt x="150" y="1"/>
                                </a:lnTo>
                                <a:lnTo>
                                  <a:pt x="149" y="1"/>
                                </a:lnTo>
                                <a:lnTo>
                                  <a:pt x="149" y="1"/>
                                </a:lnTo>
                                <a:lnTo>
                                  <a:pt x="149" y="1"/>
                                </a:lnTo>
                                <a:lnTo>
                                  <a:pt x="149" y="0"/>
                                </a:lnTo>
                                <a:lnTo>
                                  <a:pt x="149" y="0"/>
                                </a:lnTo>
                                <a:lnTo>
                                  <a:pt x="150" y="0"/>
                                </a:lnTo>
                                <a:lnTo>
                                  <a:pt x="150" y="0"/>
                                </a:lnTo>
                                <a:lnTo>
                                  <a:pt x="150" y="0"/>
                                </a:lnTo>
                                <a:lnTo>
                                  <a:pt x="150" y="1"/>
                                </a:lnTo>
                                <a:close/>
                                <a:moveTo>
                                  <a:pt x="769" y="1"/>
                                </a:moveTo>
                                <a:lnTo>
                                  <a:pt x="0" y="1"/>
                                </a:lnTo>
                                <a:moveTo>
                                  <a:pt x="150" y="813"/>
                                </a:moveTo>
                                <a:lnTo>
                                  <a:pt x="150" y="150"/>
                                </a:lnTo>
                              </a:path>
                            </a:pathLst>
                          </a:custGeom>
                          <a:noFill/>
                          <a:ln w="6350" cap="flat" cmpd="sng">
                            <a:solidFill>
                              <a:srgbClr val="231F20"/>
                            </a:solidFill>
                            <a:prstDash val="solid"/>
                            <a:headEnd type="none" w="med" len="med"/>
                            <a:tailEnd type="none" w="med" len="med"/>
                          </a:ln>
                        </wps:spPr>
                        <wps:bodyPr upright="1"/>
                      </wps:wsp>
                      <wps:wsp>
                        <wps:cNvPr id="706" name="任意多边形 751"/>
                        <wps:cNvSpPr/>
                        <wps:spPr>
                          <a:xfrm>
                            <a:off x="2363" y="-1242"/>
                            <a:ext cx="50" cy="150"/>
                          </a:xfrm>
                          <a:custGeom>
                            <a:avLst/>
                            <a:gdLst/>
                            <a:ahLst/>
                            <a:cxnLst/>
                            <a:pathLst>
                              <a:path w="50" h="150">
                                <a:moveTo>
                                  <a:pt x="49" y="0"/>
                                </a:moveTo>
                                <a:lnTo>
                                  <a:pt x="0" y="0"/>
                                </a:lnTo>
                                <a:lnTo>
                                  <a:pt x="25" y="149"/>
                                </a:lnTo>
                                <a:lnTo>
                                  <a:pt x="49" y="0"/>
                                </a:lnTo>
                                <a:close/>
                              </a:path>
                            </a:pathLst>
                          </a:custGeom>
                          <a:solidFill>
                            <a:srgbClr val="231F20"/>
                          </a:solidFill>
                          <a:ln>
                            <a:noFill/>
                          </a:ln>
                        </wps:spPr>
                        <wps:bodyPr upright="1"/>
                      </wps:wsp>
                      <wps:wsp>
                        <wps:cNvPr id="707" name="任意多边形 752"/>
                        <wps:cNvSpPr/>
                        <wps:spPr>
                          <a:xfrm>
                            <a:off x="2363" y="-1242"/>
                            <a:ext cx="50" cy="150"/>
                          </a:xfrm>
                          <a:custGeom>
                            <a:avLst/>
                            <a:gdLst/>
                            <a:ahLst/>
                            <a:cxnLst/>
                            <a:pathLst>
                              <a:path w="50" h="150">
                                <a:moveTo>
                                  <a:pt x="0" y="0"/>
                                </a:moveTo>
                                <a:lnTo>
                                  <a:pt x="49" y="0"/>
                                </a:lnTo>
                                <a:lnTo>
                                  <a:pt x="25" y="149"/>
                                </a:lnTo>
                                <a:lnTo>
                                  <a:pt x="0" y="0"/>
                                </a:lnTo>
                                <a:close/>
                              </a:path>
                            </a:pathLst>
                          </a:custGeom>
                          <a:noFill/>
                          <a:ln w="6350" cap="flat" cmpd="sng">
                            <a:solidFill>
                              <a:srgbClr val="231F20"/>
                            </a:solidFill>
                            <a:prstDash val="solid"/>
                            <a:headEnd type="none" w="med" len="med"/>
                            <a:tailEnd type="none" w="med" len="med"/>
                          </a:ln>
                        </wps:spPr>
                        <wps:bodyPr upright="1"/>
                      </wps:wsp>
                      <wps:wsp>
                        <wps:cNvPr id="708" name="任意多边形 753"/>
                        <wps:cNvSpPr/>
                        <wps:spPr>
                          <a:xfrm>
                            <a:off x="2363" y="-2055"/>
                            <a:ext cx="50" cy="150"/>
                          </a:xfrm>
                          <a:custGeom>
                            <a:avLst/>
                            <a:gdLst/>
                            <a:ahLst/>
                            <a:cxnLst/>
                            <a:pathLst>
                              <a:path w="50" h="150">
                                <a:moveTo>
                                  <a:pt x="25" y="0"/>
                                </a:moveTo>
                                <a:lnTo>
                                  <a:pt x="0" y="149"/>
                                </a:lnTo>
                                <a:lnTo>
                                  <a:pt x="49" y="149"/>
                                </a:lnTo>
                                <a:lnTo>
                                  <a:pt x="25" y="0"/>
                                </a:lnTo>
                                <a:close/>
                              </a:path>
                            </a:pathLst>
                          </a:custGeom>
                          <a:solidFill>
                            <a:srgbClr val="231F20"/>
                          </a:solidFill>
                          <a:ln>
                            <a:noFill/>
                          </a:ln>
                        </wps:spPr>
                        <wps:bodyPr upright="1"/>
                      </wps:wsp>
                      <wps:wsp>
                        <wps:cNvPr id="709" name="任意多边形 754"/>
                        <wps:cNvSpPr/>
                        <wps:spPr>
                          <a:xfrm>
                            <a:off x="2239" y="-3016"/>
                            <a:ext cx="769" cy="1111"/>
                          </a:xfrm>
                          <a:custGeom>
                            <a:avLst/>
                            <a:gdLst/>
                            <a:ahLst/>
                            <a:cxnLst/>
                            <a:pathLst>
                              <a:path w="769" h="1111">
                                <a:moveTo>
                                  <a:pt x="125" y="1111"/>
                                </a:moveTo>
                                <a:lnTo>
                                  <a:pt x="174" y="1111"/>
                                </a:lnTo>
                                <a:lnTo>
                                  <a:pt x="150" y="962"/>
                                </a:lnTo>
                                <a:lnTo>
                                  <a:pt x="125" y="1111"/>
                                </a:lnTo>
                                <a:close/>
                                <a:moveTo>
                                  <a:pt x="769" y="962"/>
                                </a:moveTo>
                                <a:lnTo>
                                  <a:pt x="0" y="962"/>
                                </a:lnTo>
                                <a:moveTo>
                                  <a:pt x="150" y="1"/>
                                </a:moveTo>
                                <a:lnTo>
                                  <a:pt x="150" y="1"/>
                                </a:lnTo>
                                <a:lnTo>
                                  <a:pt x="150" y="1"/>
                                </a:lnTo>
                                <a:lnTo>
                                  <a:pt x="150" y="1"/>
                                </a:lnTo>
                                <a:lnTo>
                                  <a:pt x="149" y="1"/>
                                </a:lnTo>
                                <a:lnTo>
                                  <a:pt x="149" y="1"/>
                                </a:lnTo>
                                <a:lnTo>
                                  <a:pt x="149" y="1"/>
                                </a:lnTo>
                                <a:lnTo>
                                  <a:pt x="149" y="1"/>
                                </a:lnTo>
                                <a:lnTo>
                                  <a:pt x="149" y="0"/>
                                </a:lnTo>
                                <a:lnTo>
                                  <a:pt x="150" y="0"/>
                                </a:lnTo>
                                <a:lnTo>
                                  <a:pt x="150" y="0"/>
                                </a:lnTo>
                                <a:lnTo>
                                  <a:pt x="150" y="1"/>
                                </a:lnTo>
                                <a:lnTo>
                                  <a:pt x="150" y="1"/>
                                </a:lnTo>
                                <a:close/>
                                <a:moveTo>
                                  <a:pt x="542" y="1"/>
                                </a:moveTo>
                                <a:lnTo>
                                  <a:pt x="0" y="1"/>
                                </a:lnTo>
                                <a:moveTo>
                                  <a:pt x="150" y="813"/>
                                </a:moveTo>
                                <a:lnTo>
                                  <a:pt x="150" y="150"/>
                                </a:lnTo>
                              </a:path>
                            </a:pathLst>
                          </a:custGeom>
                          <a:noFill/>
                          <a:ln w="6350" cap="flat" cmpd="sng">
                            <a:solidFill>
                              <a:srgbClr val="231F20"/>
                            </a:solidFill>
                            <a:prstDash val="solid"/>
                            <a:headEnd type="none" w="med" len="med"/>
                            <a:tailEnd type="none" w="med" len="med"/>
                          </a:ln>
                        </wps:spPr>
                        <wps:bodyPr upright="1"/>
                      </wps:wsp>
                      <wps:wsp>
                        <wps:cNvPr id="710" name="任意多边形 755"/>
                        <wps:cNvSpPr/>
                        <wps:spPr>
                          <a:xfrm>
                            <a:off x="2363" y="-2204"/>
                            <a:ext cx="50" cy="150"/>
                          </a:xfrm>
                          <a:custGeom>
                            <a:avLst/>
                            <a:gdLst/>
                            <a:ahLst/>
                            <a:cxnLst/>
                            <a:pathLst>
                              <a:path w="50" h="150">
                                <a:moveTo>
                                  <a:pt x="49" y="0"/>
                                </a:moveTo>
                                <a:lnTo>
                                  <a:pt x="0" y="0"/>
                                </a:lnTo>
                                <a:lnTo>
                                  <a:pt x="25" y="149"/>
                                </a:lnTo>
                                <a:lnTo>
                                  <a:pt x="49" y="0"/>
                                </a:lnTo>
                                <a:close/>
                              </a:path>
                            </a:pathLst>
                          </a:custGeom>
                          <a:solidFill>
                            <a:srgbClr val="231F20"/>
                          </a:solidFill>
                          <a:ln>
                            <a:noFill/>
                          </a:ln>
                        </wps:spPr>
                        <wps:bodyPr upright="1"/>
                      </wps:wsp>
                      <wps:wsp>
                        <wps:cNvPr id="711" name="任意多边形 756"/>
                        <wps:cNvSpPr/>
                        <wps:spPr>
                          <a:xfrm>
                            <a:off x="2363" y="-2204"/>
                            <a:ext cx="50" cy="150"/>
                          </a:xfrm>
                          <a:custGeom>
                            <a:avLst/>
                            <a:gdLst/>
                            <a:ahLst/>
                            <a:cxnLst/>
                            <a:pathLst>
                              <a:path w="50" h="150">
                                <a:moveTo>
                                  <a:pt x="0" y="0"/>
                                </a:moveTo>
                                <a:lnTo>
                                  <a:pt x="49" y="0"/>
                                </a:lnTo>
                                <a:lnTo>
                                  <a:pt x="25" y="149"/>
                                </a:lnTo>
                                <a:lnTo>
                                  <a:pt x="0" y="0"/>
                                </a:lnTo>
                                <a:close/>
                              </a:path>
                            </a:pathLst>
                          </a:custGeom>
                          <a:noFill/>
                          <a:ln w="6350" cap="flat" cmpd="sng">
                            <a:solidFill>
                              <a:srgbClr val="231F20"/>
                            </a:solidFill>
                            <a:prstDash val="solid"/>
                            <a:headEnd type="none" w="med" len="med"/>
                            <a:tailEnd type="none" w="med" len="med"/>
                          </a:ln>
                        </wps:spPr>
                        <wps:bodyPr upright="1"/>
                      </wps:wsp>
                      <wps:wsp>
                        <wps:cNvPr id="712" name="任意多边形 757"/>
                        <wps:cNvSpPr/>
                        <wps:spPr>
                          <a:xfrm>
                            <a:off x="2363" y="-3016"/>
                            <a:ext cx="50" cy="150"/>
                          </a:xfrm>
                          <a:custGeom>
                            <a:avLst/>
                            <a:gdLst/>
                            <a:ahLst/>
                            <a:cxnLst/>
                            <a:pathLst>
                              <a:path w="50" h="150">
                                <a:moveTo>
                                  <a:pt x="25" y="0"/>
                                </a:moveTo>
                                <a:lnTo>
                                  <a:pt x="0" y="149"/>
                                </a:lnTo>
                                <a:lnTo>
                                  <a:pt x="49" y="149"/>
                                </a:lnTo>
                                <a:lnTo>
                                  <a:pt x="25" y="0"/>
                                </a:lnTo>
                                <a:close/>
                              </a:path>
                            </a:pathLst>
                          </a:custGeom>
                          <a:solidFill>
                            <a:srgbClr val="231F20"/>
                          </a:solidFill>
                          <a:ln>
                            <a:noFill/>
                          </a:ln>
                        </wps:spPr>
                        <wps:bodyPr upright="1"/>
                      </wps:wsp>
                      <wps:wsp>
                        <wps:cNvPr id="713" name="任意多边形 758"/>
                        <wps:cNvSpPr/>
                        <wps:spPr>
                          <a:xfrm>
                            <a:off x="2363" y="-3182"/>
                            <a:ext cx="1892" cy="2254"/>
                          </a:xfrm>
                          <a:custGeom>
                            <a:avLst/>
                            <a:gdLst/>
                            <a:ahLst/>
                            <a:cxnLst/>
                            <a:pathLst>
                              <a:path w="1892" h="2254">
                                <a:moveTo>
                                  <a:pt x="0" y="315"/>
                                </a:moveTo>
                                <a:lnTo>
                                  <a:pt x="49" y="315"/>
                                </a:lnTo>
                                <a:lnTo>
                                  <a:pt x="25" y="166"/>
                                </a:lnTo>
                                <a:lnTo>
                                  <a:pt x="0" y="315"/>
                                </a:lnTo>
                                <a:close/>
                                <a:moveTo>
                                  <a:pt x="1401" y="2253"/>
                                </a:moveTo>
                                <a:lnTo>
                                  <a:pt x="1892" y="2253"/>
                                </a:lnTo>
                                <a:moveTo>
                                  <a:pt x="1743" y="0"/>
                                </a:moveTo>
                                <a:lnTo>
                                  <a:pt x="1743" y="0"/>
                                </a:lnTo>
                                <a:lnTo>
                                  <a:pt x="1743" y="1"/>
                                </a:lnTo>
                                <a:lnTo>
                                  <a:pt x="1743" y="1"/>
                                </a:lnTo>
                                <a:lnTo>
                                  <a:pt x="1742" y="1"/>
                                </a:lnTo>
                                <a:lnTo>
                                  <a:pt x="1742" y="0"/>
                                </a:lnTo>
                                <a:lnTo>
                                  <a:pt x="1742" y="0"/>
                                </a:lnTo>
                                <a:lnTo>
                                  <a:pt x="1742" y="0"/>
                                </a:lnTo>
                                <a:lnTo>
                                  <a:pt x="1742" y="0"/>
                                </a:lnTo>
                                <a:lnTo>
                                  <a:pt x="1743" y="0"/>
                                </a:lnTo>
                                <a:lnTo>
                                  <a:pt x="1743" y="0"/>
                                </a:lnTo>
                                <a:lnTo>
                                  <a:pt x="1743" y="0"/>
                                </a:lnTo>
                                <a:lnTo>
                                  <a:pt x="1743" y="0"/>
                                </a:lnTo>
                                <a:close/>
                                <a:moveTo>
                                  <a:pt x="1401" y="0"/>
                                </a:moveTo>
                                <a:lnTo>
                                  <a:pt x="1892" y="0"/>
                                </a:lnTo>
                                <a:moveTo>
                                  <a:pt x="1743" y="2104"/>
                                </a:moveTo>
                                <a:lnTo>
                                  <a:pt x="1743" y="149"/>
                                </a:lnTo>
                              </a:path>
                            </a:pathLst>
                          </a:custGeom>
                          <a:noFill/>
                          <a:ln w="6350" cap="flat" cmpd="sng">
                            <a:solidFill>
                              <a:srgbClr val="231F20"/>
                            </a:solidFill>
                            <a:prstDash val="solid"/>
                            <a:headEnd type="none" w="med" len="med"/>
                            <a:tailEnd type="none" w="med" len="med"/>
                          </a:ln>
                        </wps:spPr>
                        <wps:bodyPr upright="1"/>
                      </wps:wsp>
                      <wps:wsp>
                        <wps:cNvPr id="714" name="任意多边形 759"/>
                        <wps:cNvSpPr/>
                        <wps:spPr>
                          <a:xfrm>
                            <a:off x="4081" y="-1078"/>
                            <a:ext cx="50" cy="150"/>
                          </a:xfrm>
                          <a:custGeom>
                            <a:avLst/>
                            <a:gdLst/>
                            <a:ahLst/>
                            <a:cxnLst/>
                            <a:pathLst>
                              <a:path w="50" h="150">
                                <a:moveTo>
                                  <a:pt x="49" y="0"/>
                                </a:moveTo>
                                <a:lnTo>
                                  <a:pt x="0" y="0"/>
                                </a:lnTo>
                                <a:lnTo>
                                  <a:pt x="25" y="149"/>
                                </a:lnTo>
                                <a:lnTo>
                                  <a:pt x="49" y="0"/>
                                </a:lnTo>
                                <a:close/>
                              </a:path>
                            </a:pathLst>
                          </a:custGeom>
                          <a:solidFill>
                            <a:srgbClr val="231F20"/>
                          </a:solidFill>
                          <a:ln>
                            <a:noFill/>
                          </a:ln>
                        </wps:spPr>
                        <wps:bodyPr upright="1"/>
                      </wps:wsp>
                      <wps:wsp>
                        <wps:cNvPr id="715" name="任意多边形 760"/>
                        <wps:cNvSpPr/>
                        <wps:spPr>
                          <a:xfrm>
                            <a:off x="4081" y="-1078"/>
                            <a:ext cx="50" cy="150"/>
                          </a:xfrm>
                          <a:custGeom>
                            <a:avLst/>
                            <a:gdLst/>
                            <a:ahLst/>
                            <a:cxnLst/>
                            <a:pathLst>
                              <a:path w="50" h="150">
                                <a:moveTo>
                                  <a:pt x="0" y="0"/>
                                </a:moveTo>
                                <a:lnTo>
                                  <a:pt x="49" y="0"/>
                                </a:lnTo>
                                <a:lnTo>
                                  <a:pt x="25" y="149"/>
                                </a:lnTo>
                                <a:lnTo>
                                  <a:pt x="0" y="0"/>
                                </a:lnTo>
                                <a:close/>
                              </a:path>
                            </a:pathLst>
                          </a:custGeom>
                          <a:noFill/>
                          <a:ln w="6350" cap="flat" cmpd="sng">
                            <a:solidFill>
                              <a:srgbClr val="231F20"/>
                            </a:solidFill>
                            <a:prstDash val="solid"/>
                            <a:headEnd type="none" w="med" len="med"/>
                            <a:tailEnd type="none" w="med" len="med"/>
                          </a:ln>
                        </wps:spPr>
                        <wps:bodyPr upright="1"/>
                      </wps:wsp>
                      <wps:wsp>
                        <wps:cNvPr id="716" name="任意多边形 761"/>
                        <wps:cNvSpPr/>
                        <wps:spPr>
                          <a:xfrm>
                            <a:off x="4081" y="-3181"/>
                            <a:ext cx="50" cy="150"/>
                          </a:xfrm>
                          <a:custGeom>
                            <a:avLst/>
                            <a:gdLst/>
                            <a:ahLst/>
                            <a:cxnLst/>
                            <a:pathLst>
                              <a:path w="50" h="150">
                                <a:moveTo>
                                  <a:pt x="25" y="0"/>
                                </a:moveTo>
                                <a:lnTo>
                                  <a:pt x="0" y="149"/>
                                </a:lnTo>
                                <a:lnTo>
                                  <a:pt x="49" y="149"/>
                                </a:lnTo>
                                <a:lnTo>
                                  <a:pt x="25" y="0"/>
                                </a:lnTo>
                                <a:close/>
                              </a:path>
                            </a:pathLst>
                          </a:custGeom>
                          <a:solidFill>
                            <a:srgbClr val="231F20"/>
                          </a:solidFill>
                          <a:ln>
                            <a:noFill/>
                          </a:ln>
                        </wps:spPr>
                        <wps:bodyPr upright="1"/>
                      </wps:wsp>
                      <wps:wsp>
                        <wps:cNvPr id="717" name="任意多边形 762"/>
                        <wps:cNvSpPr/>
                        <wps:spPr>
                          <a:xfrm>
                            <a:off x="2705" y="-3181"/>
                            <a:ext cx="1427" cy="2830"/>
                          </a:xfrm>
                          <a:custGeom>
                            <a:avLst/>
                            <a:gdLst/>
                            <a:ahLst/>
                            <a:cxnLst/>
                            <a:pathLst>
                              <a:path w="1427" h="2830">
                                <a:moveTo>
                                  <a:pt x="1377" y="149"/>
                                </a:moveTo>
                                <a:lnTo>
                                  <a:pt x="1426" y="149"/>
                                </a:lnTo>
                                <a:lnTo>
                                  <a:pt x="1402" y="0"/>
                                </a:lnTo>
                                <a:lnTo>
                                  <a:pt x="1377" y="149"/>
                                </a:lnTo>
                                <a:close/>
                                <a:moveTo>
                                  <a:pt x="0" y="2253"/>
                                </a:moveTo>
                                <a:lnTo>
                                  <a:pt x="0" y="2830"/>
                                </a:lnTo>
                                <a:moveTo>
                                  <a:pt x="1061" y="2681"/>
                                </a:moveTo>
                                <a:lnTo>
                                  <a:pt x="1061" y="2681"/>
                                </a:lnTo>
                                <a:lnTo>
                                  <a:pt x="1061" y="2681"/>
                                </a:lnTo>
                                <a:lnTo>
                                  <a:pt x="1060" y="2681"/>
                                </a:lnTo>
                                <a:lnTo>
                                  <a:pt x="1060" y="2681"/>
                                </a:lnTo>
                                <a:lnTo>
                                  <a:pt x="1060" y="2681"/>
                                </a:lnTo>
                                <a:lnTo>
                                  <a:pt x="1060" y="2681"/>
                                </a:lnTo>
                                <a:lnTo>
                                  <a:pt x="1060" y="2680"/>
                                </a:lnTo>
                                <a:lnTo>
                                  <a:pt x="1060" y="2680"/>
                                </a:lnTo>
                                <a:lnTo>
                                  <a:pt x="1060" y="2680"/>
                                </a:lnTo>
                                <a:lnTo>
                                  <a:pt x="1061" y="2680"/>
                                </a:lnTo>
                                <a:lnTo>
                                  <a:pt x="1061" y="2680"/>
                                </a:lnTo>
                                <a:lnTo>
                                  <a:pt x="1061" y="2681"/>
                                </a:lnTo>
                                <a:close/>
                                <a:moveTo>
                                  <a:pt x="1060" y="2253"/>
                                </a:moveTo>
                                <a:lnTo>
                                  <a:pt x="1060" y="2830"/>
                                </a:lnTo>
                              </a:path>
                            </a:pathLst>
                          </a:custGeom>
                          <a:noFill/>
                          <a:ln w="6350" cap="flat" cmpd="sng">
                            <a:solidFill>
                              <a:srgbClr val="231F20"/>
                            </a:solidFill>
                            <a:prstDash val="solid"/>
                            <a:headEnd type="none" w="med" len="med"/>
                            <a:tailEnd type="none" w="med" len="med"/>
                          </a:ln>
                        </wps:spPr>
                        <wps:bodyPr upright="1"/>
                      </wps:wsp>
                      <wps:wsp>
                        <wps:cNvPr id="718" name="任意多边形 763"/>
                        <wps:cNvSpPr/>
                        <wps:spPr>
                          <a:xfrm>
                            <a:off x="2705" y="-526"/>
                            <a:ext cx="150" cy="50"/>
                          </a:xfrm>
                          <a:custGeom>
                            <a:avLst/>
                            <a:gdLst/>
                            <a:ahLst/>
                            <a:cxnLst/>
                            <a:pathLst>
                              <a:path w="150" h="50">
                                <a:moveTo>
                                  <a:pt x="149" y="0"/>
                                </a:moveTo>
                                <a:lnTo>
                                  <a:pt x="0" y="25"/>
                                </a:lnTo>
                                <a:lnTo>
                                  <a:pt x="149" y="49"/>
                                </a:lnTo>
                                <a:lnTo>
                                  <a:pt x="149" y="0"/>
                                </a:lnTo>
                                <a:close/>
                              </a:path>
                            </a:pathLst>
                          </a:custGeom>
                          <a:solidFill>
                            <a:srgbClr val="231F20"/>
                          </a:solidFill>
                          <a:ln>
                            <a:noFill/>
                          </a:ln>
                        </wps:spPr>
                        <wps:bodyPr upright="1"/>
                      </wps:wsp>
                      <wps:wsp>
                        <wps:cNvPr id="719" name="任意多边形 764"/>
                        <wps:cNvSpPr/>
                        <wps:spPr>
                          <a:xfrm>
                            <a:off x="2705" y="-526"/>
                            <a:ext cx="150" cy="50"/>
                          </a:xfrm>
                          <a:custGeom>
                            <a:avLst/>
                            <a:gdLst/>
                            <a:ahLst/>
                            <a:cxnLst/>
                            <a:pathLst>
                              <a:path w="150" h="50">
                                <a:moveTo>
                                  <a:pt x="149" y="0"/>
                                </a:moveTo>
                                <a:lnTo>
                                  <a:pt x="149" y="49"/>
                                </a:lnTo>
                                <a:lnTo>
                                  <a:pt x="0" y="25"/>
                                </a:lnTo>
                                <a:lnTo>
                                  <a:pt x="149" y="0"/>
                                </a:lnTo>
                                <a:close/>
                              </a:path>
                            </a:pathLst>
                          </a:custGeom>
                          <a:noFill/>
                          <a:ln w="6350" cap="flat" cmpd="sng">
                            <a:solidFill>
                              <a:srgbClr val="231F20"/>
                            </a:solidFill>
                            <a:prstDash val="solid"/>
                            <a:headEnd type="none" w="med" len="med"/>
                            <a:tailEnd type="none" w="med" len="med"/>
                          </a:ln>
                        </wps:spPr>
                        <wps:bodyPr upright="1"/>
                      </wps:wsp>
                      <wps:wsp>
                        <wps:cNvPr id="720" name="任意多边形 765"/>
                        <wps:cNvSpPr/>
                        <wps:spPr>
                          <a:xfrm>
                            <a:off x="3616" y="-526"/>
                            <a:ext cx="150" cy="50"/>
                          </a:xfrm>
                          <a:custGeom>
                            <a:avLst/>
                            <a:gdLst/>
                            <a:ahLst/>
                            <a:cxnLst/>
                            <a:pathLst>
                              <a:path w="150" h="50">
                                <a:moveTo>
                                  <a:pt x="0" y="0"/>
                                </a:moveTo>
                                <a:lnTo>
                                  <a:pt x="0" y="49"/>
                                </a:lnTo>
                                <a:lnTo>
                                  <a:pt x="149" y="25"/>
                                </a:lnTo>
                                <a:lnTo>
                                  <a:pt x="0" y="0"/>
                                </a:lnTo>
                                <a:close/>
                              </a:path>
                            </a:pathLst>
                          </a:custGeom>
                          <a:solidFill>
                            <a:srgbClr val="231F20"/>
                          </a:solidFill>
                          <a:ln>
                            <a:noFill/>
                          </a:ln>
                        </wps:spPr>
                        <wps:bodyPr upright="1"/>
                      </wps:wsp>
                      <wps:wsp>
                        <wps:cNvPr id="721" name="任意多边形 766"/>
                        <wps:cNvSpPr/>
                        <wps:spPr>
                          <a:xfrm>
                            <a:off x="3616" y="-526"/>
                            <a:ext cx="150" cy="50"/>
                          </a:xfrm>
                          <a:custGeom>
                            <a:avLst/>
                            <a:gdLst/>
                            <a:ahLst/>
                            <a:cxnLst/>
                            <a:pathLst>
                              <a:path w="150" h="50">
                                <a:moveTo>
                                  <a:pt x="0" y="0"/>
                                </a:moveTo>
                                <a:lnTo>
                                  <a:pt x="0" y="49"/>
                                </a:lnTo>
                                <a:lnTo>
                                  <a:pt x="149" y="25"/>
                                </a:lnTo>
                                <a:lnTo>
                                  <a:pt x="0" y="0"/>
                                </a:lnTo>
                                <a:close/>
                              </a:path>
                            </a:pathLst>
                          </a:custGeom>
                          <a:noFill/>
                          <a:ln w="6350" cap="flat" cmpd="sng">
                            <a:solidFill>
                              <a:srgbClr val="231F20"/>
                            </a:solidFill>
                            <a:prstDash val="solid"/>
                            <a:headEnd type="none" w="med" len="med"/>
                            <a:tailEnd type="none" w="med" len="med"/>
                          </a:ln>
                        </wps:spPr>
                        <wps:bodyPr upright="1"/>
                      </wps:wsp>
                      <wps:wsp>
                        <wps:cNvPr id="722" name="文本框 767"/>
                        <wps:cNvSpPr txBox="1"/>
                        <wps:spPr>
                          <a:xfrm>
                            <a:off x="2112" y="-3741"/>
                            <a:ext cx="623" cy="219"/>
                          </a:xfrm>
                          <a:prstGeom prst="rect">
                            <a:avLst/>
                          </a:prstGeom>
                          <a:noFill/>
                          <a:ln>
                            <a:noFill/>
                          </a:ln>
                        </wps:spPr>
                        <wps:txbx>
                          <w:txbxContent>
                            <w:p>
                              <w:pPr>
                                <w:spacing w:before="0" w:line="219" w:lineRule="exact"/>
                                <w:ind w:left="0" w:right="0" w:firstLine="0"/>
                                <w:jc w:val="left"/>
                                <w:rPr>
                                  <w:rFonts w:ascii="Times New Roman" w:hAnsi="Times New Roman"/>
                                  <w:sz w:val="19"/>
                                </w:rPr>
                              </w:pPr>
                              <w:r>
                                <w:rPr>
                                  <w:rFonts w:ascii="Times New Roman" w:hAnsi="Times New Roman"/>
                                  <w:color w:val="231F20"/>
                                  <w:w w:val="95"/>
                                  <w:sz w:val="19"/>
                                </w:rPr>
                                <w:t>50</w:t>
                              </w:r>
                              <w:r>
                                <w:rPr>
                                  <w:color w:val="231F20"/>
                                  <w:w w:val="95"/>
                                  <w:sz w:val="19"/>
                                </w:rPr>
                                <w:t>±</w:t>
                              </w:r>
                              <w:r>
                                <w:rPr>
                                  <w:rFonts w:ascii="Times New Roman" w:hAnsi="Times New Roman"/>
                                  <w:color w:val="231F20"/>
                                  <w:w w:val="95"/>
                                  <w:sz w:val="19"/>
                                </w:rPr>
                                <w:t>0.5</w:t>
                              </w:r>
                            </w:p>
                          </w:txbxContent>
                        </wps:txbx>
                        <wps:bodyPr lIns="0" tIns="0" rIns="0" bIns="0" upright="1"/>
                      </wps:wsp>
                      <wps:wsp>
                        <wps:cNvPr id="723" name="文本框 768"/>
                        <wps:cNvSpPr txBox="1"/>
                        <wps:spPr>
                          <a:xfrm>
                            <a:off x="3736" y="-3732"/>
                            <a:ext cx="623" cy="219"/>
                          </a:xfrm>
                          <a:prstGeom prst="rect">
                            <a:avLst/>
                          </a:prstGeom>
                          <a:noFill/>
                          <a:ln>
                            <a:noFill/>
                          </a:ln>
                        </wps:spPr>
                        <wps:txbx>
                          <w:txbxContent>
                            <w:p>
                              <w:pPr>
                                <w:spacing w:before="0" w:line="219" w:lineRule="exact"/>
                                <w:ind w:left="0" w:right="0" w:firstLine="0"/>
                                <w:jc w:val="left"/>
                                <w:rPr>
                                  <w:rFonts w:ascii="Times New Roman" w:hAnsi="Times New Roman"/>
                                  <w:sz w:val="19"/>
                                </w:rPr>
                              </w:pPr>
                              <w:r>
                                <w:rPr>
                                  <w:rFonts w:ascii="Times New Roman" w:hAnsi="Times New Roman"/>
                                  <w:color w:val="231F20"/>
                                  <w:w w:val="95"/>
                                  <w:sz w:val="19"/>
                                </w:rPr>
                                <w:t>50</w:t>
                              </w:r>
                              <w:r>
                                <w:rPr>
                                  <w:color w:val="231F20"/>
                                  <w:w w:val="95"/>
                                  <w:sz w:val="19"/>
                                </w:rPr>
                                <w:t>±</w:t>
                              </w:r>
                              <w:r>
                                <w:rPr>
                                  <w:rFonts w:ascii="Times New Roman" w:hAnsi="Times New Roman"/>
                                  <w:color w:val="231F20"/>
                                  <w:w w:val="95"/>
                                  <w:sz w:val="19"/>
                                </w:rPr>
                                <w:t>0.5</w:t>
                              </w:r>
                            </w:p>
                          </w:txbxContent>
                        </wps:txbx>
                        <wps:bodyPr lIns="0" tIns="0" rIns="0" bIns="0" upright="1"/>
                      </wps:wsp>
                      <wps:wsp>
                        <wps:cNvPr id="724" name="文本框 769"/>
                        <wps:cNvSpPr txBox="1"/>
                        <wps:spPr>
                          <a:xfrm>
                            <a:off x="4226" y="-1778"/>
                            <a:ext cx="461" cy="201"/>
                          </a:xfrm>
                          <a:prstGeom prst="rect">
                            <a:avLst/>
                          </a:prstGeom>
                          <a:noFill/>
                          <a:ln>
                            <a:noFill/>
                          </a:ln>
                        </wps:spPr>
                        <wps:txbx>
                          <w:txbxContent>
                            <w:p>
                              <w:pPr>
                                <w:spacing w:before="0" w:line="200" w:lineRule="exact"/>
                                <w:ind w:left="0" w:right="0" w:firstLine="0"/>
                                <w:jc w:val="left"/>
                                <w:rPr>
                                  <w:rFonts w:ascii="Times New Roman" w:hAnsi="Times New Roman"/>
                                  <w:sz w:val="18"/>
                                </w:rPr>
                              </w:pPr>
                              <w:r>
                                <w:rPr>
                                  <w:color w:val="231F20"/>
                                  <w:w w:val="95"/>
                                  <w:sz w:val="18"/>
                                  <w:u w:val="single" w:color="231F20"/>
                                </w:rPr>
                                <w:t>δ</w:t>
                              </w:r>
                              <w:r>
                                <w:rPr>
                                  <w:rFonts w:ascii="Times New Roman" w:hAnsi="Times New Roman"/>
                                  <w:color w:val="231F20"/>
                                  <w:w w:val="95"/>
                                  <w:sz w:val="18"/>
                                  <w:u w:val="single" w:color="231F20"/>
                                </w:rPr>
                                <w:t>=20</w:t>
                              </w:r>
                            </w:p>
                          </w:txbxContent>
                        </wps:txbx>
                        <wps:bodyPr lIns="0" tIns="0" rIns="0" bIns="0" upright="1"/>
                      </wps:wsp>
                      <wps:wsp>
                        <wps:cNvPr id="725" name="文本框 770"/>
                        <wps:cNvSpPr txBox="1"/>
                        <wps:spPr>
                          <a:xfrm>
                            <a:off x="2050" y="-782"/>
                            <a:ext cx="500" cy="219"/>
                          </a:xfrm>
                          <a:prstGeom prst="rect">
                            <a:avLst/>
                          </a:prstGeom>
                          <a:noFill/>
                          <a:ln>
                            <a:noFill/>
                          </a:ln>
                        </wps:spPr>
                        <wps:txbx>
                          <w:txbxContent>
                            <w:p>
                              <w:pPr>
                                <w:spacing w:before="0" w:line="217" w:lineRule="exact"/>
                                <w:ind w:left="0" w:right="0" w:firstLine="0"/>
                                <w:jc w:val="left"/>
                                <w:rPr>
                                  <w:rFonts w:ascii="Times New Roman" w:hAnsi="Times New Roman"/>
                                  <w:sz w:val="19"/>
                                </w:rPr>
                              </w:pPr>
                              <w:r>
                                <w:rPr>
                                  <w:rFonts w:ascii="Times New Roman" w:hAnsi="Times New Roman"/>
                                  <w:color w:val="231F20"/>
                                  <w:sz w:val="19"/>
                                </w:rPr>
                                <w:t>6-Ø22</w:t>
                              </w:r>
                            </w:p>
                          </w:txbxContent>
                        </wps:txbx>
                        <wps:bodyPr lIns="0" tIns="0" rIns="0" bIns="0" upright="1"/>
                      </wps:wsp>
                      <wps:wsp>
                        <wps:cNvPr id="726" name="文本框 771"/>
                        <wps:cNvSpPr txBox="1"/>
                        <wps:spPr>
                          <a:xfrm>
                            <a:off x="2854" y="-721"/>
                            <a:ext cx="782" cy="219"/>
                          </a:xfrm>
                          <a:prstGeom prst="rect">
                            <a:avLst/>
                          </a:prstGeom>
                          <a:noFill/>
                          <a:ln>
                            <a:noFill/>
                          </a:ln>
                        </wps:spPr>
                        <wps:txbx>
                          <w:txbxContent>
                            <w:p>
                              <w:pPr>
                                <w:tabs>
                                  <w:tab w:val="left" w:pos="761"/>
                                </w:tabs>
                                <w:spacing w:before="0" w:line="217" w:lineRule="exact"/>
                                <w:ind w:left="0" w:right="0" w:firstLine="0"/>
                                <w:jc w:val="left"/>
                                <w:rPr>
                                  <w:rFonts w:ascii="Times New Roman"/>
                                  <w:sz w:val="19"/>
                                </w:rPr>
                              </w:pPr>
                              <w:r>
                                <w:rPr>
                                  <w:rFonts w:ascii="Times New Roman"/>
                                  <w:color w:val="231F20"/>
                                  <w:w w:val="98"/>
                                  <w:sz w:val="19"/>
                                  <w:u w:val="single" w:color="231F20"/>
                                </w:rPr>
                                <w:t xml:space="preserve"> </w:t>
                              </w:r>
                              <w:r>
                                <w:rPr>
                                  <w:rFonts w:ascii="Times New Roman"/>
                                  <w:color w:val="231F20"/>
                                  <w:sz w:val="19"/>
                                  <w:u w:val="single" w:color="231F20"/>
                                </w:rPr>
                                <w:t xml:space="preserve">   </w:t>
                              </w:r>
                              <w:r>
                                <w:rPr>
                                  <w:rFonts w:ascii="Times New Roman"/>
                                  <w:color w:val="231F20"/>
                                  <w:spacing w:val="-17"/>
                                  <w:sz w:val="19"/>
                                  <w:u w:val="single" w:color="231F20"/>
                                </w:rPr>
                                <w:t xml:space="preserve"> </w:t>
                              </w:r>
                              <w:r>
                                <w:rPr>
                                  <w:rFonts w:ascii="Times New Roman"/>
                                  <w:color w:val="231F20"/>
                                  <w:sz w:val="19"/>
                                  <w:u w:val="single" w:color="231F20"/>
                                </w:rPr>
                                <w:t>145</w:t>
                              </w:r>
                              <w:r>
                                <w:rPr>
                                  <w:rFonts w:ascii="Times New Roman"/>
                                  <w:color w:val="231F20"/>
                                  <w:sz w:val="19"/>
                                  <w:u w:val="single" w:color="231F20"/>
                                </w:rPr>
                                <w:tab/>
                              </w:r>
                            </w:p>
                          </w:txbxContent>
                        </wps:txbx>
                        <wps:bodyPr lIns="0" tIns="0" rIns="0" bIns="0" upright="1"/>
                      </wps:wsp>
                    </wpg:wgp>
                  </a:graphicData>
                </a:graphic>
              </wp:anchor>
            </w:drawing>
          </mc:Choice>
          <mc:Fallback>
            <w:pict>
              <v:group id="组合 720" o:spid="_x0000_s1026" o:spt="203" style="position:absolute;left:0pt;margin-left:99.75pt;margin-top:-187pt;height:169.5pt;width:134.6pt;mso-position-horizontal-relative:page;z-index:251730944;mso-width-relative:page;mso-height-relative:page;" coordorigin="1995,-3741" coordsize="2692,3390" o:gfxdata="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">
                <o:lock v:ext="edit" aspectratio="f"/>
                <v:shape id="任意多边形 721" o:spid="_x0000_s1026" o:spt="100" style="position:absolute;left:2780;top:-3182;height:167;width:91;" filled="f" stroked="t" coordsize="91,167" o:gfxdata="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F7/C/&#10;AAAA3AAAAA8AAAAAAAAAAQAgAAAAIgAAAGRycy9kb3ducmV2LnhtbFBLAQIUABQAAAAIAIdO4kAz&#10;LwWeOwAAADkAAAAQAAAAAAAAAAEAIAAAAA4BAABkcnMvc2hhcGV4bWwueG1sUEsFBgAAAAAGAAYA&#10;WwEAALgDAAAAAA==&#10;" path="m90,0l90,0,90,1,90,1,90,1,89,0,89,0,89,0,90,0,90,0,90,0,90,0,90,0xm1,166l1,166,1,166,0,166,0,166,0,166,0,166,0,166,0,165,0,165,1,165,1,166,1,166xe">
                  <v:fill on="f" focussize="0,0"/>
                  <v:stroke weight="0.5pt" color="#231F20" joinstyle="round"/>
                  <v:imagedata o:title=""/>
                  <o:lock v:ext="edit" aspectratio="f"/>
                </v:shape>
                <v:shape id="图片 722" o:spid="_x0000_s1026" o:spt="75" alt="" type="#_x0000_t75" style="position:absolute;left:2776;top:-3110;height:189;width:189;" filled="f" o:preferrelative="t" stroked="f" coordsize="21600,21600" o:gfxdata="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TJ5Lr4A&#10;AADcAAAADwAAAAAAAAABACAAAAAiAAAAZHJzL2Rvd25yZXYueG1sUEsBAhQAFAAAAAgAh07iQDMv&#10;BZ47AAAAOQAAABAAAAAAAAAAAQAgAAAADQEAAGRycy9zaGFwZXhtbC54bWxQSwUGAAAAAAYABgBb&#10;AQAAtwMAAAAA&#10;">
                  <v:fill on="f" focussize="0,0"/>
                  <v:stroke on="f"/>
                  <v:imagedata r:id="rId71" o:title=""/>
                  <o:lock v:ext="edit" aspectratio="t"/>
                </v:shape>
                <v:shape id="任意多边形 723" o:spid="_x0000_s1026" o:spt="100" style="position:absolute;left:2704;top:-1094;height:166;width:130;" filled="f" stroked="t" coordsize="130,166" o:gfxdata="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SEdEugAAANwA&#10;AAAPAAAAAAAAAAEAIAAAACIAAABkcnMvZG93bnJldi54bWxQSwECFAAUAAAACACHTuJAMy8FnjsA&#10;AAA5AAAAEAAAAAAAAAABACAAAAAJAQAAZHJzL3NoYXBleG1sLnhtbFBLBQYAAAAABgAGAFsBAACz&#10;AwAAAAA=&#10;" path="m130,52l130,52,129,52,129,52,129,52,128,52,128,52,128,52,129,51,129,51,129,51,130,52,130,52xm75,0l75,1,75,1,75,1,74,1,74,1,74,0,74,0,74,0,75,0,75,0,75,0,75,0xm1,165l1,165,1,165,0,165,0,165,0,165,0,165,0,165,0,164,0,164,1,164,1,165,1,165xe">
                  <v:fill on="f" focussize="0,0"/>
                  <v:stroke weight="0.5pt" color="#231F20" joinstyle="round"/>
                  <v:imagedata o:title=""/>
                  <o:lock v:ext="edit" aspectratio="f"/>
                </v:shape>
                <v:line id="直线 724" o:spid="_x0000_s1026" o:spt="20" style="position:absolute;left:2705;top:-3181;flip:y;height:2253;width:0;" filled="f" stroked="t" coordsize="21600,21600" o:gfxdata="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I5+gK/&#10;AAAA3AAAAA8AAAAAAAAAAQAgAAAAIgAAAGRycy9kb3ducmV2LnhtbFBLAQIUABQAAAAIAIdO4kAz&#10;LwWeOwAAADkAAAAQAAAAAAAAAAEAIAAAAA4BAABkcnMvc2hhcGV4bWwueG1sUEsFBgAAAAAGAAYA&#10;WwEAALgDAAAAAA==&#10;">
                  <v:fill on="f" focussize="0,0"/>
                  <v:stroke weight="0.5pt" color="#231F20" joinstyle="round" dashstyle="longDash"/>
                  <v:imagedata o:title=""/>
                  <o:lock v:ext="edit" aspectratio="f"/>
                </v:line>
                <v:shape id="任意多边形 725" o:spid="_x0000_s1026" o:spt="100" style="position:absolute;left:3599;top:-3182;height:78;width:167;" filled="f" stroked="t" coordsize="167,78" o:gfxdata="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6TePugAAANwA&#10;AAAPAAAAAAAAAAEAIAAAACIAAABkcnMvZG93bnJldi54bWxQSwECFAAUAAAACACHTuJAMy8FnjsA&#10;AAA5AAAAEAAAAAAAAAABACAAAAAJAQAAZHJzL3NoYXBleG1sLnhtbFBLBQYAAAAABgAGAFsBAACz&#10;AwAAAAA=&#10;" path="m1,76l1,77,1,77,1,77,0,77,0,77,0,76,0,76,0,76,1,76,1,76,1,76,1,76xm167,0l167,0,167,1,166,1,166,1,166,0,166,0,166,0,166,0,166,0,167,0,167,0,167,0xe">
                  <v:fill on="f" focussize="0,0"/>
                  <v:stroke weight="0.5pt" color="#231F20" joinstyle="round"/>
                  <v:imagedata o:title=""/>
                  <o:lock v:ext="edit" aspectratio="f"/>
                </v:shape>
                <v:shape id="图片 726" o:spid="_x0000_s1026" o:spt="75" alt="" type="#_x0000_t75" style="position:absolute;left:3505;top:-3110;height:189;width:189;" filled="f" o:preferrelative="t" stroked="f" coordsize="21600,21600" o:gfxdata="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4Mll7sAAADc&#10;AAAADwAAAAAAAAABACAAAAAiAAAAZHJzL2Rvd25yZXYueG1sUEsBAhQAFAAAAAgAh07iQDMvBZ47&#10;AAAAOQAAABAAAAAAAAAAAQAgAAAACgEAAGRycy9zaGFwZXhtbC54bWxQSwUGAAAAAAYABgBbAQAA&#10;tAMAAAAA&#10;">
                  <v:fill on="f" focussize="0,0"/>
                  <v:stroke on="f"/>
                  <v:imagedata r:id="rId72" o:title=""/>
                  <o:lock v:ext="edit" aspectratio="t"/>
                </v:shape>
                <v:shape id="任意多边形 727" o:spid="_x0000_s1026" o:spt="100" style="position:absolute;left:3410;top:-1575;height:647;width:838;" filled="f" stroked="t" coordsize="838,647" o:gfxdata="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ZvU/r4A&#10;AADcAAAADwAAAAAAAAABACAAAAAiAAAAZHJzL2Rvd25yZXYueG1sUEsBAhQAFAAAAAgAh07iQDMv&#10;BZ47AAAAOQAAABAAAAAAAAAAAQAgAAAADQEAAGRycy9zaGFwZXhtbC54bWxQSwUGAAAAAAYABgBb&#10;AQAAtwMAAAAA&#10;" path="m356,646l356,646,356,646,355,646,355,646,355,646,355,646,355,646,355,645,355,645,356,645,356,646,356,646xm356,646l356,646,356,646,355,646,355,646,355,646,355,646,355,646,355,645,355,645,356,645,356,646,356,646xm6,80l838,0m0,88l0,93,4,97,8,97,13,97,17,93,17,88,17,84,13,80,8,80,4,80,0,84,0,88e">
                  <v:fill on="f" focussize="0,0"/>
                  <v:stroke weight="0.5pt" color="#231F20" joinstyle="round"/>
                  <v:imagedata o:title=""/>
                  <o:lock v:ext="edit" aspectratio="f"/>
                </v:shape>
                <v:line id="直线 728" o:spid="_x0000_s1026" o:spt="20" style="position:absolute;left:3765;top:-3181;height:2253;width:0;" filled="f" stroked="t" coordsize="21600,21600" o:gfxdata="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axR2vQAA&#10;ANwAAAAPAAAAAAAAAAEAIAAAACIAAABkcnMvZG93bnJldi54bWxQSwECFAAUAAAACACHTuJAMy8F&#10;njsAAAA5AAAAEAAAAAAAAAABACAAAAAMAQAAZHJzL3NoYXBleG1sLnhtbFBLBQYAAAAABgAGAFsB&#10;AAC2AwAAAAA=&#10;">
                  <v:fill on="f" focussize="0,0"/>
                  <v:stroke weight="0.5pt" color="#231F20" joinstyle="round" dashstyle="longDash"/>
                  <v:imagedata o:title=""/>
                  <o:lock v:ext="edit" aspectratio="f"/>
                </v:line>
                <v:shape id="图片 729" o:spid="_x0000_s1026" o:spt="75" alt="" type="#_x0000_t75" style="position:absolute;left:3140;top:-1189;height:189;width:189;" filled="f" o:preferrelative="t" stroked="f" coordsize="21600,21600" o:gfxdata="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j3WugAAANwA&#10;AAAPAAAAAAAAAAEAIAAAACIAAABkcnMvZG93bnJldi54bWxQSwECFAAUAAAACACHTuJAMy8FnjsA&#10;AAA5AAAAEAAAAAAAAAABACAAAAAJAQAAZHJzL3NoYXBleG1sLnhtbFBLBQYAAAAABgAGAFsBAACz&#10;AwAAAAA=&#10;">
                  <v:fill on="f" focussize="0,0"/>
                  <v:stroke on="f"/>
                  <v:imagedata r:id="rId73" o:title=""/>
                  <o:lock v:ext="edit" aspectratio="t"/>
                </v:shape>
                <v:line id="直线 730" o:spid="_x0000_s1026" o:spt="20" style="position:absolute;left:2705;top:-928;flip:x;height:0;width:1060;" filled="f" stroked="t" coordsize="21600,21600" o:gfxdata="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hgCC/&#10;AAAA3AAAAA8AAAAAAAAAAQAgAAAAIgAAAGRycy9kb3ducmV2LnhtbFBLAQIUABQAAAAIAIdO4kAz&#10;LwWeOwAAADkAAAAQAAAAAAAAAAEAIAAAAA4BAABkcnMvc2hhcGV4bWwueG1sUEsFBgAAAAAGAAYA&#10;WwEAALgDAAAAAA==&#10;">
                  <v:fill on="f" focussize="0,0"/>
                  <v:stroke weight="0.5pt" color="#231F20" joinstyle="round" dashstyle="longDash"/>
                  <v:imagedata o:title=""/>
                  <o:lock v:ext="edit" aspectratio="f"/>
                </v:line>
                <v:shape id="任意多边形 731" o:spid="_x0000_s1026" o:spt="100" style="position:absolute;left:2877;top:-1145;height:2;width:2;" filled="f" stroked="t" coordsize="2,2" o:gfxdata="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pI7LG7UAAADcAAAADwAA&#10;AAAAAAABACAAAAAiAAAAZHJzL2Rvd25yZXYueG1sUEsBAhQAFAAAAAgAh07iQDMvBZ47AAAAOQAA&#10;ABAAAAAAAAAAAQAgAAAABAEAAGRycy9zaGFwZXhtbC54bWxQSwUGAAAAAAYABgBbAQAArgMAAAAA&#10;" path="m1,0l1,0,1,1,1,1,1,1,0,0,0,0,0,0,1,0,1,0,1,0,1,0,1,0xe">
                  <v:fill on="f" focussize="0,0"/>
                  <v:stroke weight="0.5pt" color="#231F20" joinstyle="round"/>
                  <v:imagedata o:title=""/>
                  <o:lock v:ext="edit" aspectratio="f"/>
                </v:shape>
                <v:shape id="图片 732" o:spid="_x0000_s1026" o:spt="75" alt="" type="#_x0000_t75" style="position:absolute;left:2776;top:-1189;height:189;width:189;" filled="f" o:preferrelative="t" stroked="f" coordsize="21600,21600" o:gfxdata="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Oz3X6/&#10;AAAA3AAAAA8AAAAAAAAAAQAgAAAAIgAAAGRycy9kb3ducmV2LnhtbFBLAQIUABQAAAAIAIdO4kAz&#10;LwWeOwAAADkAAAAQAAAAAAAAAAEAIAAAAA4BAABkcnMvc2hhcGV4bWwueG1sUEsFBgAAAAAGAAYA&#10;WwEAALgDAAAAAA==&#10;">
                  <v:fill on="f" focussize="0,0"/>
                  <v:stroke on="f"/>
                  <v:imagedata r:id="rId74" o:title=""/>
                  <o:lock v:ext="edit" aspectratio="t"/>
                </v:shape>
                <v:shape id="图片 733" o:spid="_x0000_s1026" o:spt="75" alt="" type="#_x0000_t75" style="position:absolute;left:3505;top:-1189;height:189;width:189;" filled="f" o:preferrelative="t" stroked="f" coordsize="21600,21600" o:gfxdata="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rc307sAAADc&#10;AAAADwAAAAAAAAABACAAAAAiAAAAZHJzL2Rvd25yZXYueG1sUEsBAhQAFAAAAAgAh07iQDMvBZ47&#10;AAAAOQAAABAAAAAAAAAAAQAgAAAACgEAAGRycy9zaGFwZXhtbC54bWxQSwUGAAAAAAYABgBbAQAA&#10;tAMAAAAA&#10;">
                  <v:fill on="f" focussize="0,0"/>
                  <v:stroke on="f"/>
                  <v:imagedata r:id="rId73" o:title=""/>
                  <o:lock v:ext="edit" aspectratio="t"/>
                </v:shape>
                <v:shape id="任意多边形 734" o:spid="_x0000_s1026" o:spt="100" style="position:absolute;left:3234;top:-3182;height:2;width:2;" filled="f" stroked="t" coordsize="2,2" o:gfxdata="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1RFfabUAAADcAAAADwAA&#10;AAAAAAABACAAAAAiAAAAZHJzL2Rvd25yZXYueG1sUEsBAhQAFAAAAAgAh07iQDMvBZ47AAAAOQAA&#10;ABAAAAAAAAAAAQAgAAAABAEAAGRycy9zaGFwZXhtbC54bWxQSwUGAAAAAAYABgBbAQAArgMAAAAA&#10;" path="m1,0l1,0,1,1,0,1,0,1,0,0,0,0,0,0,0,0,0,0,1,0,1,0,1,0xe">
                  <v:fill on="f" focussize="0,0"/>
                  <v:stroke weight="0.5pt" color="#231F20" joinstyle="round"/>
                  <v:imagedata o:title=""/>
                  <o:lock v:ext="edit" aspectratio="f"/>
                </v:shape>
                <v:shape id="图片 735" o:spid="_x0000_s1026" o:spt="75" alt="" type="#_x0000_t75" style="position:absolute;left:3140;top:-3110;height:189;width:189;" filled="f" o:preferrelative="t" stroked="f" coordsize="21600,21600" o:gfxdata="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FhbRugAAANwA&#10;AAAPAAAAAAAAAAEAIAAAACIAAABkcnMvZG93bnJldi54bWxQSwECFAAUAAAACACHTuJAMy8FnjsA&#10;AAA5AAAAEAAAAAAAAAABACAAAAAJAQAAZHJzL3NoYXBleG1sLnhtbFBLBQYAAAAABgAGAFsBAACz&#10;AwAAAAA=&#10;">
                  <v:fill on="f" focussize="0,0"/>
                  <v:stroke on="f"/>
                  <v:imagedata r:id="rId72" o:title=""/>
                  <o:lock v:ext="edit" aspectratio="t"/>
                </v:shape>
                <v:line id="直线 736" o:spid="_x0000_s1026" o:spt="20" style="position:absolute;left:2705;top:-3181;height:0;width:1060;" filled="f" stroked="t" coordsize="21600,21600" o:gfxdata="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LLlHvQAA&#10;ANwAAAAPAAAAAAAAAAEAIAAAACIAAABkcnMvZG93bnJldi54bWxQSwECFAAUAAAACACHTuJAMy8F&#10;njsAAAA5AAAAEAAAAAAAAAABACAAAAAMAQAAZHJzL3NoYXBleG1sLnhtbFBLBQYAAAAABgAGAFsB&#10;AAC2AwAAAAA=&#10;">
                  <v:fill on="f" focussize="0,0"/>
                  <v:stroke weight="0.5pt" color="#231F20" joinstyle="round" dashstyle="longDash"/>
                  <v:imagedata o:title=""/>
                  <o:lock v:ext="edit" aspectratio="f"/>
                </v:line>
                <v:shape id="任意多边形 737" o:spid="_x0000_s1026" o:spt="100" style="position:absolute;left:2779;top:-3284;height:2507;width:986;" filled="f" stroked="t" coordsize="986,2507" o:gfxdata="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uoOEm/&#10;AAAA3AAAAA8AAAAAAAAAAQAgAAAAIgAAAGRycy9kb3ducmV2LnhtbFBLAQIUABQAAAAIAIdO4kAz&#10;LwWeOwAAADkAAAAQAAAAAAAAAAEAIAAAAA4BAABkcnMvc2hhcGV4bWwueG1sUEsFBgAAAAAGAAYA&#10;WwEAALgDAAAAAA==&#10;" path="m820,11l820,2506m91,0l91,2489m985,2190l0,2190e">
                  <v:fill on="f" focussize="0,0"/>
                  <v:stroke weight="0.5pt" color="#231F20" joinstyle="round" dashstyle="longDash"/>
                  <v:imagedata o:title=""/>
                  <o:lock v:ext="edit" aspectratio="f"/>
                </v:shape>
                <v:shape id="任意多边形 738" o:spid="_x0000_s1026" o:spt="100" style="position:absolute;left:3007;top:-2055;height:2;width:2;" filled="f" stroked="t" coordsize="2,2" o:gfxdata="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fOovQAA&#10;ANwAAAAPAAAAAAAAAAEAIAAAACIAAABkcnMvZG93bnJldi54bWxQSwECFAAUAAAACACHTuJAMy8F&#10;njsAAAA5AAAAEAAAAAAAAAABACAAAAAMAQAAZHJzL3NoYXBleG1sLnhtbFBLBQYAAAAABgAGAFsB&#10;AAC2AwAAAAA=&#10;" path="m1,1l1,1,1,1,1,1,0,1,0,1,0,1,0,0,0,0,1,0,1,0,1,0,1,1xm1,1l1,1,1,1,1,1,0,1,0,1,0,1,0,0,0,0,1,0,1,0,1,0,1,1xe">
                  <v:fill on="f" focussize="0,0"/>
                  <v:stroke weight="0.5pt" color="#231F20" joinstyle="round"/>
                  <v:imagedata o:title=""/>
                  <o:lock v:ext="edit" aspectratio="f"/>
                </v:shape>
                <v:shape id="任意多边形 739" o:spid="_x0000_s1026" o:spt="100" style="position:absolute;left:2688;top:-3016;height:2130;width:1077;" filled="f" stroked="t" coordsize="1077,2130" o:gfxdata="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xnJS&#10;wAAAANwAAAAPAAAAAAAAAAEAIAAAACIAAABkcnMvZG93bnJldi54bWxQSwECFAAUAAAACACHTuJA&#10;My8FnjsAAAA5AAAAEAAAAAAAAAABACAAAAAPAQAAZHJzL3NoYXBleG1sLnhtbFBLBQYAAAAABgAG&#10;AFsBAAC5AwAAAAA=&#10;" path="m1002,961l91,961m546,132l546,2130m1076,0l0,0e">
                  <v:fill on="f" focussize="0,0"/>
                  <v:stroke weight="0.5pt" color="#231F20" joinstyle="round" dashstyle="longDash"/>
                  <v:imagedata o:title=""/>
                  <o:lock v:ext="edit" aspectratio="f"/>
                </v:shape>
                <v:shape id="任意多边形 740" o:spid="_x0000_s1026" o:spt="100" style="position:absolute;left:3235;top:-3497;height:739;width:353;" filled="f" stroked="t" coordsize="353,739" o:gfxdata="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dolN&#10;wAAAANwAAAAPAAAAAAAAAAEAIAAAACIAAABkcnMvZG93bnJldi54bWxQSwECFAAUAAAACACHTuJA&#10;My8FnjsAAAA5AAAAEAAAAAAAAAABACAAAAAPAQAAZHJzL3NoYXBleG1sLnhtbFBLBQYAAAAABgAG&#10;AFsBAAC5AwAAAAA=&#10;" path="m0,739l0,355m353,1l353,1,353,1,352,1,352,1,352,1,352,1,352,1,352,0,352,0,353,0,353,1,353,1xe">
                  <v:fill on="f" focussize="0,0"/>
                  <v:stroke weight="0.5pt" color="#231F20" joinstyle="round"/>
                  <v:imagedata o:title=""/>
                  <o:lock v:ext="edit" aspectratio="f"/>
                </v:shape>
                <v:shape id="任意多边形 741" o:spid="_x0000_s1026" o:spt="100" style="position:absolute;left:3211;top:-3521;height:49;width:49;" fillcolor="#231F20" filled="t" stroked="f" coordsize="49,49" o:gfxdata="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53Rm/&#10;AAAA3AAAAA8AAAAAAAAAAQAgAAAAIgAAAGRycy9kb3ducmV2LnhtbFBLAQIUABQAAAAIAIdO4kAz&#10;LwWeOwAAADkAAAAQAAAAAAAAAAEAIAAAAA4BAABkcnMvc2hhcGV4bWwueG1sUEsFBgAAAAAGAAYA&#10;WwEAALgDAAAAAA==&#10;" path="m24,0l11,0,0,11,0,30,3,37,12,46,18,48,24,48,24,0xm38,0l24,0,24,48,38,48,48,37,48,11,38,0xe">
                  <v:fill on="t" focussize="0,0"/>
                  <v:stroke on="f"/>
                  <v:imagedata o:title=""/>
                  <o:lock v:ext="edit" aspectratio="f"/>
                </v:shape>
                <v:line id="直线 742" o:spid="_x0000_s1026" o:spt="20" style="position:absolute;left:2871;top:-3496;height:0;width:716;" filled="f" stroked="t" coordsize="21600,21600" o:gfxdata="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W1+Db4A&#10;AADcAAAADwAAAAAAAAABACAAAAAiAAAAZHJzL2Rvd25yZXYueG1sUEsBAhQAFAAAAAgAh07iQDMv&#10;BZ47AAAAOQAAABAAAAAAAAAAAQAgAAAADQEAAGRycy9zaGFwZXhtbC54bWxQSwUGAAAAAAYABgBb&#10;AQAAtwMAAAAA&#10;">
                  <v:fill on="f" focussize="0,0"/>
                  <v:stroke weight="0.5pt" color="#231F20" joinstyle="round"/>
                  <v:imagedata o:title=""/>
                  <o:lock v:ext="edit" aspectratio="f"/>
                </v:line>
                <v:shape id="任意多边形 743" o:spid="_x0000_s1026" o:spt="100" style="position:absolute;left:3211;top:-3521;height:49;width:49;" filled="f" stroked="t" coordsize="49,49" o:gfxdata="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8VXHz7gAAADcAAAA&#10;DwAAAAAAAAABACAAAAAiAAAAZHJzL2Rvd25yZXYueG1sUEsBAhQAFAAAAAgAh07iQDMvBZ47AAAA&#10;OQAAABAAAAAAAAAAAQAgAAAABwEAAGRycy9zaGFwZXhtbC54bWxQSwUGAAAAAAYABgBbAQAAsQMA&#10;AAAA&#10;" path="m48,24l48,11,38,0,24,0,11,0,0,11,0,24,0,37,11,48,24,48,38,48,48,37,48,24xe">
                  <v:fill on="f" focussize="0,0"/>
                  <v:stroke weight="0.5pt" color="#231F20" joinstyle="round"/>
                  <v:imagedata o:title=""/>
                  <o:lock v:ext="edit" aspectratio="f"/>
                </v:shape>
                <v:shape id="任意多边形 744" o:spid="_x0000_s1026" o:spt="100" style="position:absolute;left:2062;top:-3642;height:884;width:1173;" filled="f" stroked="t" coordsize="1173,884" o:gfxdata="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Ok/cr4A&#10;AADcAAAADwAAAAAAAAABACAAAAAiAAAAZHJzL2Rvd25yZXYueG1sUEsBAhQAFAAAAAgAh07iQDMv&#10;BZ47AAAAOQAAABAAAAAAAAAAAQAgAAAADQEAAGRycy9zaGFwZXhtbC54bWxQSwUGAAAAAAYABgBb&#10;AQAAtwMAAAAA&#10;" path="m1173,884l1173,0m809,359l809,20m685,146l0,146e">
                  <v:fill on="f" focussize="0,0"/>
                  <v:stroke weight="0.5pt" color="#231F20" joinstyle="round"/>
                  <v:imagedata o:title=""/>
                  <o:lock v:ext="edit" aspectratio="f"/>
                </v:shape>
                <v:shape id="任意多边形 745" o:spid="_x0000_s1026" o:spt="100" style="position:absolute;left:2746;top:-3517;height:42;width:125;" fillcolor="#231F20" filled="t" stroked="f" coordsize="125,42" o:gfxdata="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8DEO25AAAA3AAA&#10;AA8AAAAAAAAAAQAgAAAAIgAAAGRycy9kb3ducmV2LnhtbFBLAQIUABQAAAAIAIdO4kAzLwWeOwAA&#10;ADkAAAAQAAAAAAAAAAEAIAAAAAgBAABkcnMvc2hhcGV4bWwueG1sUEsFBgAAAAAGAAYAWwEAALID&#10;AAAAAA==&#10;" path="m0,0l0,42,124,21,0,0xe">
                  <v:fill on="t" focussize="0,0"/>
                  <v:stroke on="f"/>
                  <v:imagedata o:title=""/>
                  <o:lock v:ext="edit" aspectratio="f"/>
                </v:shape>
                <v:shape id="任意多边形 746" o:spid="_x0000_s1026" o:spt="100" style="position:absolute;left:2746;top:-3517;height:42;width:1650;" filled="f" stroked="t" coordsize="1650,42" o:gfxdata="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9AfEu8AAAA&#10;3AAAAA8AAAAAAAAAAQAgAAAAIgAAAGRycy9kb3ducmV2LnhtbFBLAQIUABQAAAAIAIdO4kAzLwWe&#10;OwAAADkAAAAQAAAAAAAAAAEAIAAAAAsBAABkcnMvc2hhcGV4bWwueG1sUEsFBgAAAAAGAAYAWwEA&#10;ALUDAAAAAA==&#10;" path="m0,0l0,42,124,21,0,0xm965,21l1649,21e">
                  <v:fill on="f" focussize="0,0"/>
                  <v:stroke weight="0.5pt" color="#231F20" joinstyle="round"/>
                  <v:imagedata o:title=""/>
                  <o:lock v:ext="edit" aspectratio="f"/>
                </v:shape>
                <v:shape id="图片 747" o:spid="_x0000_s1026" o:spt="75" alt="" type="#_x0000_t75" style="position:absolute;left:3582;top:-3631;height:365;width:135;" filled="f" o:preferrelative="t" stroked="f" coordsize="21600,21600" o:gfxdata="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0wEG8AAAA&#10;3AAAAA8AAAAAAAAAAQAgAAAAIgAAAGRycy9kb3ducmV2LnhtbFBLAQIUABQAAAAIAIdO4kAzLwWe&#10;OwAAADkAAAAQAAAAAAAAAAEAIAAAAAsBAABkcnMvc2hhcGV4bWwueG1sUEsFBgAAAAAGAAYAWwEA&#10;ALUDAAAAAA==&#10;">
                  <v:fill on="f" focussize="0,0"/>
                  <v:stroke on="f"/>
                  <v:imagedata r:id="rId75" o:title=""/>
                  <o:lock v:ext="edit" aspectratio="t"/>
                </v:shape>
                <v:shape id="任意多边形 748" o:spid="_x0000_s1026" o:spt="100" style="position:absolute;left:2000;top:-1419;height:856;width:995;" filled="f" stroked="t" coordsize="995,856" o:gfxdata="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37CKG8AAAA&#10;3AAAAA8AAAAAAAAAAQAgAAAAIgAAAGRycy9kb3ducmV2LnhtbFBLAQIUABQAAAAIAIdO4kAzLwWe&#10;OwAAADkAAAAQAAAAAAAAAAEAIAAAAAsBAABkcnMvc2hhcGV4bWwueG1sUEsFBgAAAAAGAAYAWwEA&#10;ALUDAAAAAA==&#10;" path="m936,137l995,0m775,514l630,855,0,855e">
                  <v:fill on="f" focussize="0,0"/>
                  <v:stroke weight="0.5pt" color="#231F20" joinstyle="round"/>
                  <v:imagedata o:title=""/>
                  <o:lock v:ext="edit" aspectratio="f"/>
                </v:shape>
                <v:shape id="图片 749" o:spid="_x0000_s1026" o:spt="75" alt="" type="#_x0000_t75" style="position:absolute;left:2747;top:-1296;height:407;width:217;" filled="f" o:preferrelative="t" stroked="f" coordsize="21600,21600" o:gfxdata="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7ovd2/&#10;AAAA3AAAAA8AAAAAAAAAAQAgAAAAIgAAAGRycy9kb3ducmV2LnhtbFBLAQIUABQAAAAIAIdO4kAz&#10;LwWeOwAAADkAAAAQAAAAAAAAAAEAIAAAAA4BAABkcnMvc2hhcGV4bWwueG1sUEsFBgAAAAAGAAYA&#10;WwEAALgDAAAAAA==&#10;">
                  <v:fill on="f" focussize="0,0"/>
                  <v:stroke on="f"/>
                  <v:imagedata r:id="rId76" o:title=""/>
                  <o:lock v:ext="edit" aspectratio="t"/>
                </v:shape>
                <v:shape id="任意多边形 750" o:spid="_x0000_s1026" o:spt="100" style="position:absolute;left:2239;top:-2055;height:963;width:769;" filled="f" stroked="t" coordsize="769,963" o:gfxdata="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ExxCa/&#10;AAAA3AAAAA8AAAAAAAAAAQAgAAAAIgAAAGRycy9kb3ducmV2LnhtbFBLAQIUABQAAAAIAIdO4kAz&#10;LwWeOwAAADkAAAAQAAAAAAAAAAEAIAAAAA4BAABkcnMvc2hhcGV4bWwueG1sUEsFBgAAAAAGAAYA&#10;WwEAALgDAAAAAA==&#10;" path="m541,962l0,962m150,1l150,1,150,1,150,1,149,1,149,1,149,1,149,0,149,0,150,0,150,0,150,0,150,1xm769,1l0,1m150,813l150,150e">
                  <v:fill on="f" focussize="0,0"/>
                  <v:stroke weight="0.5pt" color="#231F20" joinstyle="round"/>
                  <v:imagedata o:title=""/>
                  <o:lock v:ext="edit" aspectratio="f"/>
                </v:shape>
                <v:shape id="任意多边形 751" o:spid="_x0000_s1026" o:spt="100" style="position:absolute;left:2363;top:-1242;height:150;width:50;" fillcolor="#231F20" filled="t" stroked="f" coordsize="50,150" o:gfxdata="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vZgWvQAA&#10;ANwAAAAPAAAAAAAAAAEAIAAAACIAAABkcnMvZG93bnJldi54bWxQSwECFAAUAAAACACHTuJAMy8F&#10;njsAAAA5AAAAEAAAAAAAAAABACAAAAAMAQAAZHJzL3NoYXBleG1sLnhtbFBLBQYAAAAABgAGAFsB&#10;AAC2AwAAAAA=&#10;" path="m49,0l0,0,25,149,49,0xe">
                  <v:fill on="t" focussize="0,0"/>
                  <v:stroke on="f"/>
                  <v:imagedata o:title=""/>
                  <o:lock v:ext="edit" aspectratio="f"/>
                </v:shape>
                <v:shape id="任意多边形 752" o:spid="_x0000_s1026" o:spt="100" style="position:absolute;left:2363;top:-1242;height:150;width:50;" filled="f" stroked="t" coordsize="50,150" o:gfxdata="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ZSjEvQAA&#10;ANwAAAAPAAAAAAAAAAEAIAAAACIAAABkcnMvZG93bnJldi54bWxQSwECFAAUAAAACACHTuJAMy8F&#10;njsAAAA5AAAAEAAAAAAAAAABACAAAAAMAQAAZHJzL3NoYXBleG1sLnhtbFBLBQYAAAAABgAGAFsB&#10;AAC2AwAAAAA=&#10;" path="m0,0l49,0,25,149,0,0xe">
                  <v:fill on="f" focussize="0,0"/>
                  <v:stroke weight="0.5pt" color="#231F20" joinstyle="round"/>
                  <v:imagedata o:title=""/>
                  <o:lock v:ext="edit" aspectratio="f"/>
                </v:shape>
                <v:shape id="任意多边形 753" o:spid="_x0000_s1026" o:spt="100" style="position:absolute;left:2363;top:-2055;height:150;width:50;" fillcolor="#231F20" filled="t" stroked="f" coordsize="50,150" o:gfxdata="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5uqf+8AAAA&#10;3AAAAA8AAAAAAAAAAQAgAAAAIgAAAGRycy9kb3ducmV2LnhtbFBLAQIUABQAAAAIAIdO4kAzLwWe&#10;OwAAADkAAAAQAAAAAAAAAAEAIAAAAAsBAABkcnMvc2hhcGV4bWwueG1sUEsFBgAAAAAGAAYAWwEA&#10;ALUDAAAAAA==&#10;" path="m25,0l0,149,49,149,25,0xe">
                  <v:fill on="t" focussize="0,0"/>
                  <v:stroke on="f"/>
                  <v:imagedata o:title=""/>
                  <o:lock v:ext="edit" aspectratio="f"/>
                </v:shape>
                <v:shape id="任意多边形 754" o:spid="_x0000_s1026" o:spt="100" style="position:absolute;left:2239;top:-3016;height:1111;width:769;" filled="f" stroked="t" coordsize="769,1111" o:gfxdata="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9fMVugAAANwA&#10;AAAPAAAAAAAAAAEAIAAAACIAAABkcnMvZG93bnJldi54bWxQSwECFAAUAAAACACHTuJAMy8FnjsA&#10;AAA5AAAAEAAAAAAAAAABACAAAAAJAQAAZHJzL3NoYXBleG1sLnhtbFBLBQYAAAAABgAGAFsBAACz&#10;AwAAAAA=&#10;" path="m125,1111l174,1111,150,962,125,1111xm769,962l0,962m150,1l150,1,150,1,150,1,149,1,149,1,149,1,149,1,149,0,150,0,150,0,150,1,150,1xm542,1l0,1m150,813l150,150e">
                  <v:fill on="f" focussize="0,0"/>
                  <v:stroke weight="0.5pt" color="#231F20" joinstyle="round"/>
                  <v:imagedata o:title=""/>
                  <o:lock v:ext="edit" aspectratio="f"/>
                </v:shape>
                <v:shape id="任意多边形 755" o:spid="_x0000_s1026" o:spt="100" style="position:absolute;left:2363;top:-2204;height:150;width:50;" fillcolor="#231F20" filled="t" stroked="f" coordsize="50,150" o:gfxdata="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XBMyS8AAAA&#10;3AAAAA8AAAAAAAAAAQAgAAAAIgAAAGRycy9kb3ducmV2LnhtbFBLAQIUABQAAAAIAIdO4kAzLwWe&#10;OwAAADkAAAAQAAAAAAAAAAEAIAAAAAsBAABkcnMvc2hhcGV4bWwueG1sUEsFBgAAAAAGAAYAWwEA&#10;ALUDAAAAAA==&#10;" path="m49,0l0,0,25,149,49,0xe">
                  <v:fill on="t" focussize="0,0"/>
                  <v:stroke on="f"/>
                  <v:imagedata o:title=""/>
                  <o:lock v:ext="edit" aspectratio="f"/>
                </v:shape>
                <v:shape id="任意多边形 756" o:spid="_x0000_s1026" o:spt="100" style="position:absolute;left:2363;top:-2204;height:150;width:50;" filled="f" stroked="t" coordsize="50,150" o:gfxdata="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GYP2vQAA&#10;ANwAAAAPAAAAAAAAAAEAIAAAACIAAABkcnMvZG93bnJldi54bWxQSwECFAAUAAAACACHTuJAMy8F&#10;njsAAAA5AAAAEAAAAAAAAAABACAAAAAMAQAAZHJzL3NoYXBleG1sLnhtbFBLBQYAAAAABgAGAFsB&#10;AAC2AwAAAAA=&#10;" path="m0,0l49,0,25,149,0,0xe">
                  <v:fill on="f" focussize="0,0"/>
                  <v:stroke weight="0.5pt" color="#231F20" joinstyle="round"/>
                  <v:imagedata o:title=""/>
                  <o:lock v:ext="edit" aspectratio="f"/>
                </v:shape>
                <v:shape id="任意多边形 757" o:spid="_x0000_s1026" o:spt="100" style="position:absolute;left:2363;top:-3016;height:150;width:50;" fillcolor="#231F20" filled="t" stroked="f" coordsize="50,150" o:gfxdata="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XwjIvQAA&#10;ANwAAAAPAAAAAAAAAAEAIAAAACIAAABkcnMvZG93bnJldi54bWxQSwECFAAUAAAACACHTuJAMy8F&#10;njsAAAA5AAAAEAAAAAAAAAABACAAAAAMAQAAZHJzL3NoYXBleG1sLnhtbFBLBQYAAAAABgAGAFsB&#10;AAC2AwAAAAA=&#10;" path="m25,0l0,149,49,149,25,0xe">
                  <v:fill on="t" focussize="0,0"/>
                  <v:stroke on="f"/>
                  <v:imagedata o:title=""/>
                  <o:lock v:ext="edit" aspectratio="f"/>
                </v:shape>
                <v:shape id="任意多边形 758" o:spid="_x0000_s1026" o:spt="100" style="position:absolute;left:2363;top:-3182;height:2254;width:1892;" filled="f" stroked="t" coordsize="1892,2254" o:gfxdata="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Y9TB2/&#10;AAAA3AAAAA8AAAAAAAAAAQAgAAAAIgAAAGRycy9kb3ducmV2LnhtbFBLAQIUABQAAAAIAIdO4kAz&#10;LwWeOwAAADkAAAAQAAAAAAAAAAEAIAAAAA4BAABkcnMvc2hhcGV4bWwueG1sUEsFBgAAAAAGAAYA&#10;WwEAALgDAAAAAA==&#10;" path="m0,315l49,315,25,166,0,315xm1401,2253l1892,2253m1743,0l1743,0,1743,1,1743,1,1742,1,1742,0,1742,0,1742,0,1742,0,1743,0,1743,0,1743,0,1743,0xm1401,0l1892,0m1743,2104l1743,149e">
                  <v:fill on="f" focussize="0,0"/>
                  <v:stroke weight="0.5pt" color="#231F20" joinstyle="round"/>
                  <v:imagedata o:title=""/>
                  <o:lock v:ext="edit" aspectratio="f"/>
                </v:shape>
                <v:shape id="任意多边形 759" o:spid="_x0000_s1026" o:spt="100" style="position:absolute;left:4081;top:-1078;height:150;width:50;" fillcolor="#231F20" filled="t" stroked="f" coordsize="50,150" o:gfxdata="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jUnugAAANwA&#10;AAAPAAAAAAAAAAEAIAAAACIAAABkcnMvZG93bnJldi54bWxQSwECFAAUAAAACACHTuJAMy8FnjsA&#10;AAA5AAAAEAAAAAAAAAABACAAAAAJAQAAZHJzL3NoYXBleG1sLnhtbFBLBQYAAAAABgAGAFsBAACz&#10;AwAAAAA=&#10;" path="m49,0l0,0,25,149,49,0xe">
                  <v:fill on="t" focussize="0,0"/>
                  <v:stroke on="f"/>
                  <v:imagedata o:title=""/>
                  <o:lock v:ext="edit" aspectratio="f"/>
                </v:shape>
                <v:shape id="任意多边形 760" o:spid="_x0000_s1026" o:spt="100" style="position:absolute;left:4081;top:-1078;height:150;width:50;" filled="f" stroked="t" coordsize="50,150" o:gfxdata="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IoX1vQAA&#10;ANwAAAAPAAAAAAAAAAEAIAAAACIAAABkcnMvZG93bnJldi54bWxQSwECFAAUAAAACACHTuJAMy8F&#10;njsAAAA5AAAAEAAAAAAAAAABACAAAAAMAQAAZHJzL3NoYXBleG1sLnhtbFBLBQYAAAAABgAGAFsB&#10;AAC2AwAAAAA=&#10;" path="m0,0l49,0,25,149,0,0xe">
                  <v:fill on="f" focussize="0,0"/>
                  <v:stroke weight="0.5pt" color="#231F20" joinstyle="round"/>
                  <v:imagedata o:title=""/>
                  <o:lock v:ext="edit" aspectratio="f"/>
                </v:shape>
                <v:shape id="任意多边形 761" o:spid="_x0000_s1026" o:spt="100" style="position:absolute;left:4081;top:-3181;height:150;width:50;" fillcolor="#231F20" filled="t" stroked="f" coordsize="50,150" o:gfxdata="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ZA7LvQAA&#10;ANwAAAAPAAAAAAAAAAEAIAAAACIAAABkcnMvZG93bnJldi54bWxQSwECFAAUAAAACACHTuJAMy8F&#10;njsAAAA5AAAAEAAAAAAAAAABACAAAAAMAQAAZHJzL3NoYXBleG1sLnhtbFBLBQYAAAAABgAGAFsB&#10;AAC2AwAAAAA=&#10;" path="m25,0l0,149,49,149,25,0xe">
                  <v:fill on="t" focussize="0,0"/>
                  <v:stroke on="f"/>
                  <v:imagedata o:title=""/>
                  <o:lock v:ext="edit" aspectratio="f"/>
                </v:shape>
                <v:shape id="任意多边形 762" o:spid="_x0000_s1026" o:spt="100" style="position:absolute;left:2705;top:-3181;height:2830;width:1427;" filled="f" stroked="t" coordsize="1427,2830" o:gfxdata="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LUI4q/&#10;AAAA3AAAAA8AAAAAAAAAAQAgAAAAIgAAAGRycy9kb3ducmV2LnhtbFBLAQIUABQAAAAIAIdO4kAz&#10;LwWeOwAAADkAAAAQAAAAAAAAAAEAIAAAAA4BAABkcnMvc2hhcGV4bWwueG1sUEsFBgAAAAAGAAYA&#10;WwEAALgDAAAAAA==&#10;" path="m1377,149l1426,149,1402,0,1377,149xm0,2253l0,2830m1061,2681l1061,2681,1061,2681,1060,2681,1060,2681,1060,2681,1060,2681,1060,2680,1060,2680,1060,2680,1061,2680,1061,2680,1061,2681xm1060,2253l1060,2830e">
                  <v:fill on="f" focussize="0,0"/>
                  <v:stroke weight="0.5pt" color="#231F20" joinstyle="round"/>
                  <v:imagedata o:title=""/>
                  <o:lock v:ext="edit" aspectratio="f"/>
                </v:shape>
                <v:shape id="任意多边形 763" o:spid="_x0000_s1026" o:spt="100" style="position:absolute;left:2705;top:-526;height:50;width:150;" fillcolor="#231F20" filled="t" stroked="f" coordsize="150,50" o:gfxdata="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mTUAG5AAAA3AAA&#10;AA8AAAAAAAAAAQAgAAAAIgAAAGRycy9kb3ducmV2LnhtbFBLAQIUABQAAAAIAIdO4kAzLwWeOwAA&#10;ADkAAAAQAAAAAAAAAAEAIAAAAAgBAABkcnMvc2hhcGV4bWwueG1sUEsFBgAAAAAGAAYAWwEAALID&#10;AAAAAA==&#10;" path="m149,0l0,25,149,49,149,0xe">
                  <v:fill on="t" focussize="0,0"/>
                  <v:stroke on="f"/>
                  <v:imagedata o:title=""/>
                  <o:lock v:ext="edit" aspectratio="f"/>
                </v:shape>
                <v:shape id="任意多边形 764" o:spid="_x0000_s1026" o:spt="100" style="position:absolute;left:2705;top:-526;height:50;width:150;" filled="f" stroked="t" coordsize="150,50" o:gfxdata="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AgIar4A&#10;AADcAAAADwAAAAAAAAABACAAAAAiAAAAZHJzL2Rvd25yZXYueG1sUEsBAhQAFAAAAAgAh07iQDMv&#10;BZ47AAAAOQAAABAAAAAAAAAAAQAgAAAADQEAAGRycy9zaGFwZXhtbC54bWxQSwUGAAAAAAYABgBb&#10;AQAAtwMAAAAA&#10;" path="m149,0l149,49,0,25,149,0xe">
                  <v:fill on="f" focussize="0,0"/>
                  <v:stroke weight="0.5pt" color="#231F20" joinstyle="round"/>
                  <v:imagedata o:title=""/>
                  <o:lock v:ext="edit" aspectratio="f"/>
                </v:shape>
                <v:shape id="任意多边形 765" o:spid="_x0000_s1026" o:spt="100" style="position:absolute;left:3616;top:-526;height:50;width:150;" fillcolor="#231F20" filled="t" stroked="f" coordsize="150,50" o:gfxdata="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mJlrq5AAAA3AAA&#10;AA8AAAAAAAAAAQAgAAAAIgAAAGRycy9kb3ducmV2LnhtbFBLAQIUABQAAAAIAIdO4kAzLwWeOwAA&#10;ADkAAAAQAAAAAAAAAAEAIAAAAAgBAABkcnMvc2hhcGV4bWwueG1sUEsFBgAAAAAGAAYAWwEAALID&#10;AAAAAA==&#10;" path="m0,0l0,49,149,25,0,0xe">
                  <v:fill on="t" focussize="0,0"/>
                  <v:stroke on="f"/>
                  <v:imagedata o:title=""/>
                  <o:lock v:ext="edit" aspectratio="f"/>
                </v:shape>
                <v:shape id="任意多边形 766" o:spid="_x0000_s1026" o:spt="100" style="position:absolute;left:3616;top:-526;height:50;width:150;" filled="f" stroked="t" coordsize="150,50" o:gfxdata="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BLO0b4A&#10;AADcAAAADwAAAAAAAAABACAAAAAiAAAAZHJzL2Rvd25yZXYueG1sUEsBAhQAFAAAAAgAh07iQDMv&#10;BZ47AAAAOQAAABAAAAAAAAAAAQAgAAAADQEAAGRycy9zaGFwZXhtbC54bWxQSwUGAAAAAAYABgBb&#10;AQAAtwMAAAAA&#10;" path="m0,0l0,49,149,25,0,0xe">
                  <v:fill on="f" focussize="0,0"/>
                  <v:stroke weight="0.5pt" color="#231F20" joinstyle="round"/>
                  <v:imagedata o:title=""/>
                  <o:lock v:ext="edit" aspectratio="f"/>
                </v:shape>
                <v:shape id="文本框 767" o:spid="_x0000_s1026" o:spt="202" type="#_x0000_t202" style="position:absolute;left:2112;top:-3741;height:219;width:623;" filled="f" stroked="f" coordsize="21600,21600" o:gfxdata="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eDzF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19" w:lineRule="exact"/>
                          <w:ind w:left="0" w:right="0" w:firstLine="0"/>
                          <w:jc w:val="left"/>
                          <w:rPr>
                            <w:rFonts w:ascii="Times New Roman" w:hAnsi="Times New Roman"/>
                            <w:sz w:val="19"/>
                          </w:rPr>
                        </w:pPr>
                        <w:r>
                          <w:rPr>
                            <w:rFonts w:ascii="Times New Roman" w:hAnsi="Times New Roman"/>
                            <w:color w:val="231F20"/>
                            <w:w w:val="95"/>
                            <w:sz w:val="19"/>
                          </w:rPr>
                          <w:t>50</w:t>
                        </w:r>
                        <w:r>
                          <w:rPr>
                            <w:color w:val="231F20"/>
                            <w:w w:val="95"/>
                            <w:sz w:val="19"/>
                          </w:rPr>
                          <w:t>±</w:t>
                        </w:r>
                        <w:r>
                          <w:rPr>
                            <w:rFonts w:ascii="Times New Roman" w:hAnsi="Times New Roman"/>
                            <w:color w:val="231F20"/>
                            <w:w w:val="95"/>
                            <w:sz w:val="19"/>
                          </w:rPr>
                          <w:t>0.5</w:t>
                        </w:r>
                      </w:p>
                    </w:txbxContent>
                  </v:textbox>
                </v:shape>
                <v:shape id="文本框 768" o:spid="_x0000_s1026" o:spt="202" type="#_x0000_t202" style="position:absolute;left:3736;top:-3732;height:219;width:623;" filled="f" stroked="f" coordsize="21600,21600" o:gfxdata="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sVo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19" w:lineRule="exact"/>
                          <w:ind w:left="0" w:right="0" w:firstLine="0"/>
                          <w:jc w:val="left"/>
                          <w:rPr>
                            <w:rFonts w:ascii="Times New Roman" w:hAnsi="Times New Roman"/>
                            <w:sz w:val="19"/>
                          </w:rPr>
                        </w:pPr>
                        <w:r>
                          <w:rPr>
                            <w:rFonts w:ascii="Times New Roman" w:hAnsi="Times New Roman"/>
                            <w:color w:val="231F20"/>
                            <w:w w:val="95"/>
                            <w:sz w:val="19"/>
                          </w:rPr>
                          <w:t>50</w:t>
                        </w:r>
                        <w:r>
                          <w:rPr>
                            <w:color w:val="231F20"/>
                            <w:w w:val="95"/>
                            <w:sz w:val="19"/>
                          </w:rPr>
                          <w:t>±</w:t>
                        </w:r>
                        <w:r>
                          <w:rPr>
                            <w:rFonts w:ascii="Times New Roman" w:hAnsi="Times New Roman"/>
                            <w:color w:val="231F20"/>
                            <w:w w:val="95"/>
                            <w:sz w:val="19"/>
                          </w:rPr>
                          <w:t>0.5</w:t>
                        </w:r>
                      </w:p>
                    </w:txbxContent>
                  </v:textbox>
                </v:shape>
                <v:shape id="文本框 769" o:spid="_x0000_s1026" o:spt="202" type="#_x0000_t202" style="position:absolute;left:4226;top:-1778;height:201;width:461;" filled="f" stroked="f" coordsize="21600,21600" o:gfxdata="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Fzv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0" w:lineRule="exact"/>
                          <w:ind w:left="0" w:right="0" w:firstLine="0"/>
                          <w:jc w:val="left"/>
                          <w:rPr>
                            <w:rFonts w:ascii="Times New Roman" w:hAnsi="Times New Roman"/>
                            <w:sz w:val="18"/>
                          </w:rPr>
                        </w:pPr>
                        <w:r>
                          <w:rPr>
                            <w:color w:val="231F20"/>
                            <w:w w:val="95"/>
                            <w:sz w:val="18"/>
                            <w:u w:val="single" w:color="231F20"/>
                          </w:rPr>
                          <w:t>δ</w:t>
                        </w:r>
                        <w:r>
                          <w:rPr>
                            <w:rFonts w:ascii="Times New Roman" w:hAnsi="Times New Roman"/>
                            <w:color w:val="231F20"/>
                            <w:w w:val="95"/>
                            <w:sz w:val="18"/>
                            <w:u w:val="single" w:color="231F20"/>
                          </w:rPr>
                          <w:t>=20</w:t>
                        </w:r>
                      </w:p>
                    </w:txbxContent>
                  </v:textbox>
                </v:shape>
                <v:shape id="文本框 770" o:spid="_x0000_s1026" o:spt="202" type="#_x0000_t202" style="position:absolute;left:2050;top:-782;height:219;width:500;" filled="f" stroked="f" coordsize="21600,21600" o:gfxdata="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oJa2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17" w:lineRule="exact"/>
                          <w:ind w:left="0" w:right="0" w:firstLine="0"/>
                          <w:jc w:val="left"/>
                          <w:rPr>
                            <w:rFonts w:ascii="Times New Roman" w:hAnsi="Times New Roman"/>
                            <w:sz w:val="19"/>
                          </w:rPr>
                        </w:pPr>
                        <w:r>
                          <w:rPr>
                            <w:rFonts w:ascii="Times New Roman" w:hAnsi="Times New Roman"/>
                            <w:color w:val="231F20"/>
                            <w:sz w:val="19"/>
                          </w:rPr>
                          <w:t>6-Ø22</w:t>
                        </w:r>
                      </w:p>
                    </w:txbxContent>
                  </v:textbox>
                </v:shape>
                <v:shape id="文本框 771" o:spid="_x0000_s1026" o:spt="202" type="#_x0000_t202" style="position:absolute;left:2854;top:-721;height:219;width:782;" filled="f" stroked="f" coordsize="21600,21600" o:gfxdata="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b9R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761"/>
                          </w:tabs>
                          <w:spacing w:before="0" w:line="217" w:lineRule="exact"/>
                          <w:ind w:left="0" w:right="0" w:firstLine="0"/>
                          <w:jc w:val="left"/>
                          <w:rPr>
                            <w:rFonts w:ascii="Times New Roman"/>
                            <w:sz w:val="19"/>
                          </w:rPr>
                        </w:pPr>
                        <w:r>
                          <w:rPr>
                            <w:rFonts w:ascii="Times New Roman"/>
                            <w:color w:val="231F20"/>
                            <w:w w:val="98"/>
                            <w:sz w:val="19"/>
                            <w:u w:val="single" w:color="231F20"/>
                          </w:rPr>
                          <w:t xml:space="preserve"> </w:t>
                        </w:r>
                        <w:r>
                          <w:rPr>
                            <w:rFonts w:ascii="Times New Roman"/>
                            <w:color w:val="231F20"/>
                            <w:sz w:val="19"/>
                            <w:u w:val="single" w:color="231F20"/>
                          </w:rPr>
                          <w:t xml:space="preserve">   </w:t>
                        </w:r>
                        <w:r>
                          <w:rPr>
                            <w:rFonts w:ascii="Times New Roman"/>
                            <w:color w:val="231F20"/>
                            <w:spacing w:val="-17"/>
                            <w:sz w:val="19"/>
                            <w:u w:val="single" w:color="231F20"/>
                          </w:rPr>
                          <w:t xml:space="preserve"> </w:t>
                        </w:r>
                        <w:r>
                          <w:rPr>
                            <w:rFonts w:ascii="Times New Roman"/>
                            <w:color w:val="231F20"/>
                            <w:sz w:val="19"/>
                            <w:u w:val="single" w:color="231F20"/>
                          </w:rPr>
                          <w:t>145</w:t>
                        </w:r>
                        <w:r>
                          <w:rPr>
                            <w:rFonts w:ascii="Times New Roman"/>
                            <w:color w:val="231F20"/>
                            <w:sz w:val="19"/>
                            <w:u w:val="single" w:color="231F20"/>
                          </w:rPr>
                          <w:tab/>
                        </w:r>
                      </w:p>
                    </w:txbxContent>
                  </v:textbox>
                </v:shape>
              </v:group>
            </w:pict>
          </mc:Fallback>
        </mc:AlternateContent>
      </w:r>
      <w:r>
        <mc:AlternateContent>
          <mc:Choice Requires="wpg">
            <w:drawing>
              <wp:anchor distT="0" distB="0" distL="114300" distR="114300" simplePos="0" relativeHeight="251738112" behindDoc="0" locked="0" layoutInCell="1" allowOverlap="1">
                <wp:simplePos x="0" y="0"/>
                <wp:positionH relativeFrom="page">
                  <wp:posOffset>3140710</wp:posOffset>
                </wp:positionH>
                <wp:positionV relativeFrom="paragraph">
                  <wp:posOffset>-2127885</wp:posOffset>
                </wp:positionV>
                <wp:extent cx="1564640" cy="1793240"/>
                <wp:effectExtent l="1905" t="635" r="0" b="0"/>
                <wp:wrapNone/>
                <wp:docPr id="747" name="组合 772"/>
                <wp:cNvGraphicFramePr/>
                <a:graphic xmlns:a="http://schemas.openxmlformats.org/drawingml/2006/main">
                  <a:graphicData uri="http://schemas.microsoft.com/office/word/2010/wordprocessingGroup">
                    <wpg:wgp>
                      <wpg:cNvGrpSpPr/>
                      <wpg:grpSpPr>
                        <a:xfrm>
                          <a:off x="0" y="0"/>
                          <a:ext cx="1564640" cy="1793240"/>
                          <a:chOff x="4946" y="-3351"/>
                          <a:chExt cx="2464" cy="2824"/>
                        </a:xfrm>
                      </wpg:grpSpPr>
                      <wps:wsp>
                        <wps:cNvPr id="728" name="任意多边形 773"/>
                        <wps:cNvSpPr/>
                        <wps:spPr>
                          <a:xfrm>
                            <a:off x="5860" y="-2529"/>
                            <a:ext cx="512" cy="211"/>
                          </a:xfrm>
                          <a:custGeom>
                            <a:avLst/>
                            <a:gdLst/>
                            <a:ahLst/>
                            <a:cxnLst/>
                            <a:pathLst>
                              <a:path w="512" h="211">
                                <a:moveTo>
                                  <a:pt x="1" y="166"/>
                                </a:moveTo>
                                <a:lnTo>
                                  <a:pt x="1" y="166"/>
                                </a:lnTo>
                                <a:lnTo>
                                  <a:pt x="1" y="166"/>
                                </a:lnTo>
                                <a:lnTo>
                                  <a:pt x="1" y="166"/>
                                </a:lnTo>
                                <a:lnTo>
                                  <a:pt x="0" y="166"/>
                                </a:lnTo>
                                <a:lnTo>
                                  <a:pt x="0" y="166"/>
                                </a:lnTo>
                                <a:lnTo>
                                  <a:pt x="0" y="166"/>
                                </a:lnTo>
                                <a:lnTo>
                                  <a:pt x="0" y="165"/>
                                </a:lnTo>
                                <a:lnTo>
                                  <a:pt x="0" y="165"/>
                                </a:lnTo>
                                <a:lnTo>
                                  <a:pt x="1" y="165"/>
                                </a:lnTo>
                                <a:lnTo>
                                  <a:pt x="1" y="165"/>
                                </a:lnTo>
                                <a:lnTo>
                                  <a:pt x="1" y="165"/>
                                </a:lnTo>
                                <a:lnTo>
                                  <a:pt x="1" y="166"/>
                                </a:lnTo>
                                <a:close/>
                                <a:moveTo>
                                  <a:pt x="1" y="210"/>
                                </a:moveTo>
                                <a:lnTo>
                                  <a:pt x="1" y="210"/>
                                </a:lnTo>
                                <a:lnTo>
                                  <a:pt x="1" y="210"/>
                                </a:lnTo>
                                <a:lnTo>
                                  <a:pt x="1" y="210"/>
                                </a:lnTo>
                                <a:lnTo>
                                  <a:pt x="0" y="210"/>
                                </a:lnTo>
                                <a:lnTo>
                                  <a:pt x="0" y="210"/>
                                </a:lnTo>
                                <a:lnTo>
                                  <a:pt x="0" y="210"/>
                                </a:lnTo>
                                <a:lnTo>
                                  <a:pt x="0" y="209"/>
                                </a:lnTo>
                                <a:lnTo>
                                  <a:pt x="0" y="209"/>
                                </a:lnTo>
                                <a:lnTo>
                                  <a:pt x="1" y="209"/>
                                </a:lnTo>
                                <a:lnTo>
                                  <a:pt x="1" y="209"/>
                                </a:lnTo>
                                <a:lnTo>
                                  <a:pt x="1" y="209"/>
                                </a:lnTo>
                                <a:lnTo>
                                  <a:pt x="1" y="210"/>
                                </a:lnTo>
                                <a:close/>
                                <a:moveTo>
                                  <a:pt x="495" y="8"/>
                                </a:moveTo>
                                <a:lnTo>
                                  <a:pt x="495" y="13"/>
                                </a:lnTo>
                                <a:lnTo>
                                  <a:pt x="499" y="16"/>
                                </a:lnTo>
                                <a:lnTo>
                                  <a:pt x="503" y="16"/>
                                </a:lnTo>
                                <a:lnTo>
                                  <a:pt x="508" y="16"/>
                                </a:lnTo>
                                <a:lnTo>
                                  <a:pt x="511" y="13"/>
                                </a:lnTo>
                                <a:lnTo>
                                  <a:pt x="511" y="8"/>
                                </a:lnTo>
                                <a:lnTo>
                                  <a:pt x="511" y="4"/>
                                </a:lnTo>
                                <a:lnTo>
                                  <a:pt x="508" y="0"/>
                                </a:lnTo>
                                <a:lnTo>
                                  <a:pt x="503" y="0"/>
                                </a:lnTo>
                                <a:lnTo>
                                  <a:pt x="499" y="0"/>
                                </a:lnTo>
                                <a:lnTo>
                                  <a:pt x="495" y="4"/>
                                </a:lnTo>
                                <a:lnTo>
                                  <a:pt x="495" y="8"/>
                                </a:lnTo>
                              </a:path>
                            </a:pathLst>
                          </a:custGeom>
                          <a:noFill/>
                          <a:ln w="6350" cap="flat" cmpd="sng">
                            <a:solidFill>
                              <a:srgbClr val="231F20"/>
                            </a:solidFill>
                            <a:prstDash val="solid"/>
                            <a:headEnd type="none" w="med" len="med"/>
                            <a:tailEnd type="none" w="med" len="med"/>
                          </a:ln>
                        </wps:spPr>
                        <wps:bodyPr upright="1"/>
                      </wps:wsp>
                      <wps:wsp>
                        <wps:cNvPr id="729" name="任意多边形 774"/>
                        <wps:cNvSpPr/>
                        <wps:spPr>
                          <a:xfrm>
                            <a:off x="5588" y="-3352"/>
                            <a:ext cx="1574" cy="2430"/>
                          </a:xfrm>
                          <a:custGeom>
                            <a:avLst/>
                            <a:gdLst/>
                            <a:ahLst/>
                            <a:cxnLst/>
                            <a:pathLst>
                              <a:path w="1574" h="2430">
                                <a:moveTo>
                                  <a:pt x="0" y="1474"/>
                                </a:moveTo>
                                <a:lnTo>
                                  <a:pt x="1574" y="1474"/>
                                </a:lnTo>
                                <a:moveTo>
                                  <a:pt x="647" y="0"/>
                                </a:moveTo>
                                <a:lnTo>
                                  <a:pt x="647" y="2430"/>
                                </a:lnTo>
                              </a:path>
                            </a:pathLst>
                          </a:custGeom>
                          <a:noFill/>
                          <a:ln w="6350" cap="flat" cmpd="sng">
                            <a:solidFill>
                              <a:srgbClr val="231F20"/>
                            </a:solidFill>
                            <a:prstDash val="solid"/>
                            <a:headEnd type="none" w="med" len="med"/>
                            <a:tailEnd type="none" w="med" len="med"/>
                          </a:ln>
                        </wps:spPr>
                        <wps:bodyPr upright="1"/>
                      </wps:wsp>
                      <wps:wsp>
                        <wps:cNvPr id="730" name="任意多边形 775"/>
                        <wps:cNvSpPr/>
                        <wps:spPr>
                          <a:xfrm>
                            <a:off x="5904" y="-2891"/>
                            <a:ext cx="45" cy="6"/>
                          </a:xfrm>
                          <a:custGeom>
                            <a:avLst/>
                            <a:gdLst/>
                            <a:ahLst/>
                            <a:cxnLst/>
                            <a:pathLst>
                              <a:path w="45" h="6">
                                <a:moveTo>
                                  <a:pt x="0" y="0"/>
                                </a:moveTo>
                                <a:lnTo>
                                  <a:pt x="4" y="2"/>
                                </a:lnTo>
                                <a:lnTo>
                                  <a:pt x="8" y="4"/>
                                </a:lnTo>
                                <a:lnTo>
                                  <a:pt x="13" y="5"/>
                                </a:lnTo>
                                <a:lnTo>
                                  <a:pt x="17" y="5"/>
                                </a:lnTo>
                                <a:lnTo>
                                  <a:pt x="35" y="4"/>
                                </a:lnTo>
                                <a:lnTo>
                                  <a:pt x="38" y="3"/>
                                </a:lnTo>
                                <a:lnTo>
                                  <a:pt x="41" y="2"/>
                                </a:lnTo>
                                <a:lnTo>
                                  <a:pt x="44" y="0"/>
                                </a:lnTo>
                              </a:path>
                            </a:pathLst>
                          </a:custGeom>
                          <a:noFill/>
                          <a:ln w="6350" cap="flat" cmpd="sng">
                            <a:solidFill>
                              <a:srgbClr val="231F20"/>
                            </a:solidFill>
                            <a:prstDash val="solid"/>
                            <a:headEnd type="none" w="med" len="med"/>
                            <a:tailEnd type="none" w="med" len="med"/>
                          </a:ln>
                        </wps:spPr>
                        <wps:bodyPr upright="1"/>
                      </wps:wsp>
                      <pic:pic xmlns:pic="http://schemas.openxmlformats.org/drawingml/2006/picture">
                        <pic:nvPicPr>
                          <pic:cNvPr id="731" name="图片 776"/>
                          <pic:cNvPicPr>
                            <a:picLocks noChangeAspect="1"/>
                          </pic:cNvPicPr>
                        </pic:nvPicPr>
                        <pic:blipFill>
                          <a:blip r:embed="rId77"/>
                          <a:stretch>
                            <a:fillRect/>
                          </a:stretch>
                        </pic:blipFill>
                        <pic:spPr>
                          <a:xfrm>
                            <a:off x="5965" y="-3028"/>
                            <a:ext cx="607" cy="155"/>
                          </a:xfrm>
                          <a:prstGeom prst="rect">
                            <a:avLst/>
                          </a:prstGeom>
                          <a:noFill/>
                          <a:ln>
                            <a:noFill/>
                          </a:ln>
                        </pic:spPr>
                      </pic:pic>
                      <wps:wsp>
                        <wps:cNvPr id="732" name="任意多边形 777"/>
                        <wps:cNvSpPr/>
                        <wps:spPr>
                          <a:xfrm>
                            <a:off x="6303" y="-2835"/>
                            <a:ext cx="993" cy="2302"/>
                          </a:xfrm>
                          <a:custGeom>
                            <a:avLst/>
                            <a:gdLst/>
                            <a:ahLst/>
                            <a:cxnLst/>
                            <a:pathLst>
                              <a:path w="993" h="2302">
                                <a:moveTo>
                                  <a:pt x="63" y="322"/>
                                </a:moveTo>
                                <a:lnTo>
                                  <a:pt x="376" y="0"/>
                                </a:lnTo>
                                <a:lnTo>
                                  <a:pt x="886" y="0"/>
                                </a:lnTo>
                                <a:moveTo>
                                  <a:pt x="482" y="681"/>
                                </a:moveTo>
                                <a:lnTo>
                                  <a:pt x="992" y="681"/>
                                </a:lnTo>
                                <a:moveTo>
                                  <a:pt x="482" y="681"/>
                                </a:moveTo>
                                <a:lnTo>
                                  <a:pt x="58" y="521"/>
                                </a:lnTo>
                                <a:moveTo>
                                  <a:pt x="0" y="1564"/>
                                </a:moveTo>
                                <a:lnTo>
                                  <a:pt x="202" y="2301"/>
                                </a:lnTo>
                              </a:path>
                            </a:pathLst>
                          </a:custGeom>
                          <a:noFill/>
                          <a:ln w="6350" cap="flat" cmpd="sng">
                            <a:solidFill>
                              <a:srgbClr val="231F20"/>
                            </a:solidFill>
                            <a:prstDash val="solid"/>
                            <a:headEnd type="none" w="med" len="med"/>
                            <a:tailEnd type="none" w="med" len="med"/>
                          </a:ln>
                        </wps:spPr>
                        <wps:bodyPr upright="1"/>
                      </wps:wsp>
                      <pic:pic xmlns:pic="http://schemas.openxmlformats.org/drawingml/2006/picture">
                        <pic:nvPicPr>
                          <pic:cNvPr id="733" name="图片 778"/>
                          <pic:cNvPicPr>
                            <a:picLocks noChangeAspect="1"/>
                          </pic:cNvPicPr>
                        </pic:nvPicPr>
                        <pic:blipFill>
                          <a:blip r:embed="rId78"/>
                          <a:stretch>
                            <a:fillRect/>
                          </a:stretch>
                        </pic:blipFill>
                        <pic:spPr>
                          <a:xfrm>
                            <a:off x="5475" y="-1418"/>
                            <a:ext cx="547" cy="320"/>
                          </a:xfrm>
                          <a:prstGeom prst="rect">
                            <a:avLst/>
                          </a:prstGeom>
                          <a:noFill/>
                          <a:ln>
                            <a:noFill/>
                          </a:ln>
                        </pic:spPr>
                      </pic:pic>
                      <wps:wsp>
                        <wps:cNvPr id="734" name="直线 779"/>
                        <wps:cNvSpPr/>
                        <wps:spPr>
                          <a:xfrm flipH="1" flipV="1">
                            <a:off x="6362" y="-2313"/>
                            <a:ext cx="134" cy="51"/>
                          </a:xfrm>
                          <a:prstGeom prst="line">
                            <a:avLst/>
                          </a:prstGeom>
                          <a:ln w="6350" cap="flat" cmpd="sng">
                            <a:solidFill>
                              <a:srgbClr val="231F20"/>
                            </a:solidFill>
                            <a:prstDash val="solid"/>
                            <a:headEnd type="none" w="med" len="med"/>
                            <a:tailEnd type="none" w="med" len="med"/>
                          </a:ln>
                        </wps:spPr>
                        <wps:bodyPr upright="1"/>
                      </wps:wsp>
                      <pic:pic xmlns:pic="http://schemas.openxmlformats.org/drawingml/2006/picture">
                        <pic:nvPicPr>
                          <pic:cNvPr id="735" name="图片 780"/>
                          <pic:cNvPicPr>
                            <a:picLocks noChangeAspect="1"/>
                          </pic:cNvPicPr>
                        </pic:nvPicPr>
                        <pic:blipFill>
                          <a:blip r:embed="rId79"/>
                          <a:stretch>
                            <a:fillRect/>
                          </a:stretch>
                        </pic:blipFill>
                        <pic:spPr>
                          <a:xfrm>
                            <a:off x="6450" y="-1428"/>
                            <a:ext cx="547" cy="320"/>
                          </a:xfrm>
                          <a:prstGeom prst="rect">
                            <a:avLst/>
                          </a:prstGeom>
                          <a:noFill/>
                          <a:ln>
                            <a:noFill/>
                          </a:ln>
                        </pic:spPr>
                      </pic:pic>
                      <wps:wsp>
                        <wps:cNvPr id="736" name="任意多边形 781"/>
                        <wps:cNvSpPr/>
                        <wps:spPr>
                          <a:xfrm>
                            <a:off x="4951" y="-3023"/>
                            <a:ext cx="1674" cy="2195"/>
                          </a:xfrm>
                          <a:custGeom>
                            <a:avLst/>
                            <a:gdLst/>
                            <a:ahLst/>
                            <a:cxnLst/>
                            <a:pathLst>
                              <a:path w="1674" h="2195">
                                <a:moveTo>
                                  <a:pt x="1670" y="1410"/>
                                </a:moveTo>
                                <a:lnTo>
                                  <a:pt x="1577" y="1410"/>
                                </a:lnTo>
                                <a:moveTo>
                                  <a:pt x="1572" y="926"/>
                                </a:moveTo>
                                <a:lnTo>
                                  <a:pt x="1670" y="926"/>
                                </a:lnTo>
                                <a:moveTo>
                                  <a:pt x="1674" y="1146"/>
                                </a:moveTo>
                                <a:lnTo>
                                  <a:pt x="1572" y="1146"/>
                                </a:lnTo>
                                <a:moveTo>
                                  <a:pt x="910" y="661"/>
                                </a:moveTo>
                                <a:lnTo>
                                  <a:pt x="1660" y="661"/>
                                </a:lnTo>
                                <a:moveTo>
                                  <a:pt x="910" y="705"/>
                                </a:moveTo>
                                <a:lnTo>
                                  <a:pt x="1660" y="705"/>
                                </a:lnTo>
                                <a:moveTo>
                                  <a:pt x="1572" y="705"/>
                                </a:moveTo>
                                <a:lnTo>
                                  <a:pt x="1572" y="1406"/>
                                </a:lnTo>
                                <a:moveTo>
                                  <a:pt x="998" y="705"/>
                                </a:moveTo>
                                <a:lnTo>
                                  <a:pt x="998" y="1406"/>
                                </a:lnTo>
                                <a:moveTo>
                                  <a:pt x="896" y="930"/>
                                </a:moveTo>
                                <a:lnTo>
                                  <a:pt x="896" y="1406"/>
                                </a:lnTo>
                                <a:moveTo>
                                  <a:pt x="1462" y="705"/>
                                </a:moveTo>
                                <a:lnTo>
                                  <a:pt x="1462" y="1930"/>
                                </a:lnTo>
                                <a:moveTo>
                                  <a:pt x="1108" y="705"/>
                                </a:moveTo>
                                <a:lnTo>
                                  <a:pt x="1108" y="1930"/>
                                </a:lnTo>
                                <a:moveTo>
                                  <a:pt x="901" y="1410"/>
                                </a:moveTo>
                                <a:lnTo>
                                  <a:pt x="994" y="1410"/>
                                </a:lnTo>
                                <a:moveTo>
                                  <a:pt x="896" y="1406"/>
                                </a:moveTo>
                                <a:lnTo>
                                  <a:pt x="896" y="1408"/>
                                </a:lnTo>
                                <a:lnTo>
                                  <a:pt x="898" y="1410"/>
                                </a:lnTo>
                                <a:lnTo>
                                  <a:pt x="901" y="1410"/>
                                </a:lnTo>
                                <a:moveTo>
                                  <a:pt x="1108" y="1930"/>
                                </a:moveTo>
                                <a:lnTo>
                                  <a:pt x="1146" y="1930"/>
                                </a:lnTo>
                                <a:moveTo>
                                  <a:pt x="994" y="1410"/>
                                </a:moveTo>
                                <a:lnTo>
                                  <a:pt x="996" y="1410"/>
                                </a:lnTo>
                                <a:lnTo>
                                  <a:pt x="998" y="1408"/>
                                </a:lnTo>
                                <a:lnTo>
                                  <a:pt x="998" y="1406"/>
                                </a:lnTo>
                                <a:moveTo>
                                  <a:pt x="1572" y="1406"/>
                                </a:moveTo>
                                <a:lnTo>
                                  <a:pt x="1572" y="1408"/>
                                </a:lnTo>
                                <a:lnTo>
                                  <a:pt x="1574" y="1410"/>
                                </a:lnTo>
                                <a:lnTo>
                                  <a:pt x="1577" y="1410"/>
                                </a:lnTo>
                                <a:moveTo>
                                  <a:pt x="998" y="926"/>
                                </a:moveTo>
                                <a:lnTo>
                                  <a:pt x="901" y="926"/>
                                </a:lnTo>
                                <a:moveTo>
                                  <a:pt x="896" y="1146"/>
                                </a:moveTo>
                                <a:lnTo>
                                  <a:pt x="998" y="1146"/>
                                </a:lnTo>
                                <a:moveTo>
                                  <a:pt x="954" y="132"/>
                                </a:moveTo>
                                <a:lnTo>
                                  <a:pt x="954" y="661"/>
                                </a:lnTo>
                                <a:moveTo>
                                  <a:pt x="954" y="705"/>
                                </a:moveTo>
                                <a:lnTo>
                                  <a:pt x="954" y="926"/>
                                </a:lnTo>
                                <a:moveTo>
                                  <a:pt x="901" y="926"/>
                                </a:moveTo>
                                <a:lnTo>
                                  <a:pt x="898" y="926"/>
                                </a:lnTo>
                                <a:lnTo>
                                  <a:pt x="896" y="928"/>
                                </a:lnTo>
                                <a:lnTo>
                                  <a:pt x="896" y="930"/>
                                </a:lnTo>
                                <a:moveTo>
                                  <a:pt x="910" y="661"/>
                                </a:moveTo>
                                <a:lnTo>
                                  <a:pt x="910" y="705"/>
                                </a:lnTo>
                                <a:moveTo>
                                  <a:pt x="1616" y="132"/>
                                </a:moveTo>
                                <a:lnTo>
                                  <a:pt x="1616" y="661"/>
                                </a:lnTo>
                                <a:moveTo>
                                  <a:pt x="1572" y="132"/>
                                </a:moveTo>
                                <a:lnTo>
                                  <a:pt x="1572" y="661"/>
                                </a:lnTo>
                                <a:moveTo>
                                  <a:pt x="998" y="132"/>
                                </a:moveTo>
                                <a:lnTo>
                                  <a:pt x="998" y="661"/>
                                </a:lnTo>
                                <a:moveTo>
                                  <a:pt x="1506" y="80"/>
                                </a:moveTo>
                                <a:lnTo>
                                  <a:pt x="1506" y="661"/>
                                </a:lnTo>
                                <a:moveTo>
                                  <a:pt x="1064" y="30"/>
                                </a:moveTo>
                                <a:lnTo>
                                  <a:pt x="1064" y="661"/>
                                </a:lnTo>
                                <a:moveTo>
                                  <a:pt x="1550" y="94"/>
                                </a:moveTo>
                                <a:lnTo>
                                  <a:pt x="1550" y="661"/>
                                </a:lnTo>
                                <a:moveTo>
                                  <a:pt x="1020" y="0"/>
                                </a:moveTo>
                                <a:lnTo>
                                  <a:pt x="1020" y="661"/>
                                </a:lnTo>
                                <a:moveTo>
                                  <a:pt x="998" y="1306"/>
                                </a:moveTo>
                                <a:lnTo>
                                  <a:pt x="1108" y="1306"/>
                                </a:lnTo>
                                <a:moveTo>
                                  <a:pt x="998" y="987"/>
                                </a:moveTo>
                                <a:lnTo>
                                  <a:pt x="1108" y="987"/>
                                </a:lnTo>
                                <a:moveTo>
                                  <a:pt x="1462" y="1306"/>
                                </a:moveTo>
                                <a:lnTo>
                                  <a:pt x="1572" y="1306"/>
                                </a:lnTo>
                                <a:moveTo>
                                  <a:pt x="1462" y="987"/>
                                </a:moveTo>
                                <a:lnTo>
                                  <a:pt x="1572" y="987"/>
                                </a:lnTo>
                                <a:moveTo>
                                  <a:pt x="1616" y="705"/>
                                </a:moveTo>
                                <a:lnTo>
                                  <a:pt x="1616" y="926"/>
                                </a:lnTo>
                                <a:moveTo>
                                  <a:pt x="1674" y="930"/>
                                </a:moveTo>
                                <a:lnTo>
                                  <a:pt x="1674" y="1406"/>
                                </a:lnTo>
                                <a:moveTo>
                                  <a:pt x="1670" y="1410"/>
                                </a:moveTo>
                                <a:lnTo>
                                  <a:pt x="1672" y="1410"/>
                                </a:lnTo>
                                <a:lnTo>
                                  <a:pt x="1674" y="1408"/>
                                </a:lnTo>
                                <a:lnTo>
                                  <a:pt x="1674" y="1406"/>
                                </a:lnTo>
                                <a:moveTo>
                                  <a:pt x="1674" y="930"/>
                                </a:moveTo>
                                <a:lnTo>
                                  <a:pt x="1674" y="928"/>
                                </a:lnTo>
                                <a:lnTo>
                                  <a:pt x="1672" y="926"/>
                                </a:lnTo>
                                <a:lnTo>
                                  <a:pt x="1670" y="926"/>
                                </a:lnTo>
                                <a:moveTo>
                                  <a:pt x="1660" y="661"/>
                                </a:moveTo>
                                <a:lnTo>
                                  <a:pt x="1660" y="705"/>
                                </a:lnTo>
                                <a:moveTo>
                                  <a:pt x="1187" y="1881"/>
                                </a:moveTo>
                                <a:lnTo>
                                  <a:pt x="1383" y="1881"/>
                                </a:lnTo>
                                <a:moveTo>
                                  <a:pt x="1187" y="1881"/>
                                </a:moveTo>
                                <a:lnTo>
                                  <a:pt x="1171" y="1884"/>
                                </a:lnTo>
                                <a:lnTo>
                                  <a:pt x="1158" y="1893"/>
                                </a:lnTo>
                                <a:lnTo>
                                  <a:pt x="1149" y="1906"/>
                                </a:lnTo>
                                <a:lnTo>
                                  <a:pt x="1146" y="1922"/>
                                </a:lnTo>
                                <a:moveTo>
                                  <a:pt x="1424" y="1922"/>
                                </a:moveTo>
                                <a:lnTo>
                                  <a:pt x="1421" y="1906"/>
                                </a:lnTo>
                                <a:lnTo>
                                  <a:pt x="1412" y="1893"/>
                                </a:lnTo>
                                <a:lnTo>
                                  <a:pt x="1399" y="1884"/>
                                </a:lnTo>
                                <a:lnTo>
                                  <a:pt x="1383" y="1881"/>
                                </a:lnTo>
                                <a:moveTo>
                                  <a:pt x="1146" y="705"/>
                                </a:moveTo>
                                <a:lnTo>
                                  <a:pt x="1146" y="1930"/>
                                </a:lnTo>
                                <a:moveTo>
                                  <a:pt x="1424" y="705"/>
                                </a:moveTo>
                                <a:lnTo>
                                  <a:pt x="1424" y="1930"/>
                                </a:lnTo>
                                <a:moveTo>
                                  <a:pt x="1424" y="1930"/>
                                </a:moveTo>
                                <a:lnTo>
                                  <a:pt x="1462" y="1930"/>
                                </a:lnTo>
                                <a:moveTo>
                                  <a:pt x="272" y="705"/>
                                </a:moveTo>
                                <a:lnTo>
                                  <a:pt x="272" y="705"/>
                                </a:lnTo>
                                <a:lnTo>
                                  <a:pt x="272" y="705"/>
                                </a:lnTo>
                                <a:lnTo>
                                  <a:pt x="272" y="705"/>
                                </a:lnTo>
                                <a:lnTo>
                                  <a:pt x="272" y="705"/>
                                </a:lnTo>
                                <a:lnTo>
                                  <a:pt x="271" y="705"/>
                                </a:lnTo>
                                <a:lnTo>
                                  <a:pt x="271" y="705"/>
                                </a:lnTo>
                                <a:lnTo>
                                  <a:pt x="271" y="704"/>
                                </a:lnTo>
                                <a:lnTo>
                                  <a:pt x="272" y="704"/>
                                </a:lnTo>
                                <a:lnTo>
                                  <a:pt x="272" y="704"/>
                                </a:lnTo>
                                <a:lnTo>
                                  <a:pt x="272" y="704"/>
                                </a:lnTo>
                                <a:lnTo>
                                  <a:pt x="272" y="704"/>
                                </a:lnTo>
                                <a:lnTo>
                                  <a:pt x="272" y="705"/>
                                </a:lnTo>
                                <a:close/>
                                <a:moveTo>
                                  <a:pt x="155" y="705"/>
                                </a:moveTo>
                                <a:lnTo>
                                  <a:pt x="155" y="837"/>
                                </a:lnTo>
                                <a:lnTo>
                                  <a:pt x="155" y="1107"/>
                                </a:lnTo>
                                <a:moveTo>
                                  <a:pt x="232" y="2125"/>
                                </a:moveTo>
                                <a:lnTo>
                                  <a:pt x="232" y="1955"/>
                                </a:lnTo>
                                <a:moveTo>
                                  <a:pt x="232" y="2040"/>
                                </a:moveTo>
                                <a:lnTo>
                                  <a:pt x="62" y="2040"/>
                                </a:lnTo>
                                <a:moveTo>
                                  <a:pt x="310" y="1480"/>
                                </a:moveTo>
                                <a:lnTo>
                                  <a:pt x="310" y="1294"/>
                                </a:lnTo>
                                <a:lnTo>
                                  <a:pt x="0" y="1294"/>
                                </a:lnTo>
                                <a:lnTo>
                                  <a:pt x="0" y="1480"/>
                                </a:lnTo>
                                <a:moveTo>
                                  <a:pt x="310" y="1886"/>
                                </a:moveTo>
                                <a:lnTo>
                                  <a:pt x="310" y="1480"/>
                                </a:lnTo>
                                <a:lnTo>
                                  <a:pt x="0" y="1480"/>
                                </a:lnTo>
                                <a:lnTo>
                                  <a:pt x="0" y="1886"/>
                                </a:lnTo>
                                <a:moveTo>
                                  <a:pt x="310" y="2195"/>
                                </a:moveTo>
                                <a:lnTo>
                                  <a:pt x="0" y="2195"/>
                                </a:lnTo>
                                <a:lnTo>
                                  <a:pt x="0" y="1886"/>
                                </a:lnTo>
                                <a:lnTo>
                                  <a:pt x="310" y="1886"/>
                                </a:lnTo>
                                <a:lnTo>
                                  <a:pt x="310" y="2195"/>
                                </a:lnTo>
                                <a:moveTo>
                                  <a:pt x="310" y="1294"/>
                                </a:moveTo>
                                <a:lnTo>
                                  <a:pt x="310" y="1107"/>
                                </a:lnTo>
                                <a:lnTo>
                                  <a:pt x="0" y="1107"/>
                                </a:lnTo>
                                <a:lnTo>
                                  <a:pt x="0" y="1294"/>
                                </a:lnTo>
                                <a:moveTo>
                                  <a:pt x="910" y="661"/>
                                </a:moveTo>
                                <a:lnTo>
                                  <a:pt x="106" y="661"/>
                                </a:lnTo>
                                <a:moveTo>
                                  <a:pt x="910" y="705"/>
                                </a:moveTo>
                                <a:lnTo>
                                  <a:pt x="106" y="705"/>
                                </a:lnTo>
                                <a:moveTo>
                                  <a:pt x="272" y="705"/>
                                </a:moveTo>
                                <a:lnTo>
                                  <a:pt x="272" y="661"/>
                                </a:lnTo>
                              </a:path>
                            </a:pathLst>
                          </a:custGeom>
                          <a:noFill/>
                          <a:ln w="6350" cap="flat" cmpd="sng">
                            <a:solidFill>
                              <a:srgbClr val="231F20"/>
                            </a:solidFill>
                            <a:prstDash val="solid"/>
                            <a:headEnd type="none" w="med" len="med"/>
                            <a:tailEnd type="none" w="med" len="med"/>
                          </a:ln>
                        </wps:spPr>
                        <wps:bodyPr upright="1"/>
                      </wps:wsp>
                      <wps:wsp>
                        <wps:cNvPr id="737" name="任意多边形 782"/>
                        <wps:cNvSpPr/>
                        <wps:spPr>
                          <a:xfrm>
                            <a:off x="5195" y="-2319"/>
                            <a:ext cx="56" cy="166"/>
                          </a:xfrm>
                          <a:custGeom>
                            <a:avLst/>
                            <a:gdLst/>
                            <a:ahLst/>
                            <a:cxnLst/>
                            <a:pathLst>
                              <a:path w="56" h="166">
                                <a:moveTo>
                                  <a:pt x="28" y="0"/>
                                </a:moveTo>
                                <a:lnTo>
                                  <a:pt x="0" y="165"/>
                                </a:lnTo>
                                <a:lnTo>
                                  <a:pt x="56" y="165"/>
                                </a:lnTo>
                                <a:lnTo>
                                  <a:pt x="28" y="0"/>
                                </a:lnTo>
                                <a:close/>
                              </a:path>
                            </a:pathLst>
                          </a:custGeom>
                          <a:solidFill>
                            <a:srgbClr val="231F20"/>
                          </a:solidFill>
                          <a:ln>
                            <a:noFill/>
                          </a:ln>
                        </wps:spPr>
                        <wps:bodyPr upright="1"/>
                      </wps:wsp>
                      <wps:wsp>
                        <wps:cNvPr id="738" name="任意多边形 783"/>
                        <wps:cNvSpPr/>
                        <wps:spPr>
                          <a:xfrm>
                            <a:off x="5195" y="-2319"/>
                            <a:ext cx="56" cy="166"/>
                          </a:xfrm>
                          <a:custGeom>
                            <a:avLst/>
                            <a:gdLst/>
                            <a:ahLst/>
                            <a:cxnLst/>
                            <a:pathLst>
                              <a:path w="56" h="166">
                                <a:moveTo>
                                  <a:pt x="0" y="165"/>
                                </a:moveTo>
                                <a:lnTo>
                                  <a:pt x="56" y="165"/>
                                </a:lnTo>
                                <a:lnTo>
                                  <a:pt x="28" y="0"/>
                                </a:lnTo>
                                <a:lnTo>
                                  <a:pt x="0" y="165"/>
                                </a:lnTo>
                                <a:close/>
                              </a:path>
                            </a:pathLst>
                          </a:custGeom>
                          <a:noFill/>
                          <a:ln w="6350" cap="flat" cmpd="sng">
                            <a:solidFill>
                              <a:srgbClr val="231F20"/>
                            </a:solidFill>
                            <a:prstDash val="solid"/>
                            <a:headEnd type="none" w="med" len="med"/>
                            <a:tailEnd type="none" w="med" len="med"/>
                          </a:ln>
                        </wps:spPr>
                        <wps:bodyPr upright="1"/>
                      </wps:wsp>
                      <wps:wsp>
                        <wps:cNvPr id="739" name="任意多边形 784"/>
                        <wps:cNvSpPr/>
                        <wps:spPr>
                          <a:xfrm>
                            <a:off x="5195" y="-2529"/>
                            <a:ext cx="56" cy="166"/>
                          </a:xfrm>
                          <a:custGeom>
                            <a:avLst/>
                            <a:gdLst/>
                            <a:ahLst/>
                            <a:cxnLst/>
                            <a:pathLst>
                              <a:path w="56" h="166">
                                <a:moveTo>
                                  <a:pt x="56" y="0"/>
                                </a:moveTo>
                                <a:lnTo>
                                  <a:pt x="0" y="0"/>
                                </a:lnTo>
                                <a:lnTo>
                                  <a:pt x="28" y="166"/>
                                </a:lnTo>
                                <a:lnTo>
                                  <a:pt x="56" y="0"/>
                                </a:lnTo>
                                <a:close/>
                              </a:path>
                            </a:pathLst>
                          </a:custGeom>
                          <a:solidFill>
                            <a:srgbClr val="231F20"/>
                          </a:solidFill>
                          <a:ln>
                            <a:noFill/>
                          </a:ln>
                        </wps:spPr>
                        <wps:bodyPr upright="1"/>
                      </wps:wsp>
                      <wps:wsp>
                        <wps:cNvPr id="740" name="任意多边形 785"/>
                        <wps:cNvSpPr/>
                        <wps:spPr>
                          <a:xfrm>
                            <a:off x="5195" y="-2529"/>
                            <a:ext cx="56" cy="166"/>
                          </a:xfrm>
                          <a:custGeom>
                            <a:avLst/>
                            <a:gdLst/>
                            <a:ahLst/>
                            <a:cxnLst/>
                            <a:pathLst>
                              <a:path w="56" h="166">
                                <a:moveTo>
                                  <a:pt x="0" y="0"/>
                                </a:moveTo>
                                <a:lnTo>
                                  <a:pt x="56" y="0"/>
                                </a:lnTo>
                                <a:lnTo>
                                  <a:pt x="28" y="166"/>
                                </a:lnTo>
                                <a:lnTo>
                                  <a:pt x="0" y="0"/>
                                </a:lnTo>
                                <a:close/>
                              </a:path>
                            </a:pathLst>
                          </a:custGeom>
                          <a:noFill/>
                          <a:ln w="6350" cap="flat" cmpd="sng">
                            <a:solidFill>
                              <a:srgbClr val="231F20"/>
                            </a:solidFill>
                            <a:prstDash val="solid"/>
                            <a:headEnd type="none" w="med" len="med"/>
                            <a:tailEnd type="none" w="med" len="med"/>
                          </a:ln>
                        </wps:spPr>
                        <wps:bodyPr upright="1"/>
                      </wps:wsp>
                      <wps:wsp>
                        <wps:cNvPr id="741" name="文本框 786"/>
                        <wps:cNvSpPr txBox="1"/>
                        <wps:spPr>
                          <a:xfrm>
                            <a:off x="6650" y="-3045"/>
                            <a:ext cx="646" cy="165"/>
                          </a:xfrm>
                          <a:prstGeom prst="rect">
                            <a:avLst/>
                          </a:prstGeom>
                          <a:noFill/>
                          <a:ln>
                            <a:noFill/>
                          </a:ln>
                        </wps:spPr>
                        <wps:txbx>
                          <w:txbxContent>
                            <w:p>
                              <w:pPr>
                                <w:spacing w:before="0" w:line="165" w:lineRule="exact"/>
                                <w:ind w:left="0" w:right="0" w:firstLine="0"/>
                                <w:jc w:val="left"/>
                                <w:rPr>
                                  <w:sz w:val="16"/>
                                </w:rPr>
                              </w:pPr>
                              <w:r>
                                <w:rPr>
                                  <w:color w:val="231F20"/>
                                  <w:w w:val="95"/>
                                  <w:sz w:val="16"/>
                                </w:rPr>
                                <w:t>安装支架</w:t>
                              </w:r>
                            </w:p>
                          </w:txbxContent>
                        </wps:txbx>
                        <wps:bodyPr lIns="0" tIns="0" rIns="0" bIns="0" upright="1"/>
                      </wps:wsp>
                      <wps:wsp>
                        <wps:cNvPr id="742" name="文本框 787"/>
                        <wps:cNvSpPr txBox="1"/>
                        <wps:spPr>
                          <a:xfrm>
                            <a:off x="6764" y="-2363"/>
                            <a:ext cx="646" cy="165"/>
                          </a:xfrm>
                          <a:prstGeom prst="rect">
                            <a:avLst/>
                          </a:prstGeom>
                          <a:noFill/>
                          <a:ln>
                            <a:noFill/>
                          </a:ln>
                        </wps:spPr>
                        <wps:txbx>
                          <w:txbxContent>
                            <w:p>
                              <w:pPr>
                                <w:spacing w:before="0" w:line="165" w:lineRule="exact"/>
                                <w:ind w:left="0" w:right="0" w:firstLine="0"/>
                                <w:jc w:val="left"/>
                                <w:rPr>
                                  <w:sz w:val="16"/>
                                </w:rPr>
                              </w:pPr>
                              <w:r>
                                <w:rPr>
                                  <w:color w:val="231F20"/>
                                  <w:w w:val="95"/>
                                  <w:sz w:val="16"/>
                                </w:rPr>
                                <w:t>支架底面</w:t>
                              </w:r>
                            </w:p>
                          </w:txbxContent>
                        </wps:txbx>
                        <wps:bodyPr lIns="0" tIns="0" rIns="0" bIns="0" upright="1"/>
                      </wps:wsp>
                      <wps:wsp>
                        <wps:cNvPr id="743" name="文本框 788"/>
                        <wps:cNvSpPr txBox="1"/>
                        <wps:spPr>
                          <a:xfrm>
                            <a:off x="5588" y="-1356"/>
                            <a:ext cx="135" cy="185"/>
                          </a:xfrm>
                          <a:prstGeom prst="rect">
                            <a:avLst/>
                          </a:prstGeom>
                          <a:noFill/>
                          <a:ln>
                            <a:noFill/>
                          </a:ln>
                        </wps:spPr>
                        <wps:txbx>
                          <w:txbxContent>
                            <w:p>
                              <w:pPr>
                                <w:spacing w:before="0" w:line="183" w:lineRule="exact"/>
                                <w:ind w:left="0" w:right="0" w:firstLine="0"/>
                                <w:jc w:val="left"/>
                                <w:rPr>
                                  <w:rFonts w:ascii="Times New Roman"/>
                                  <w:sz w:val="16"/>
                                </w:rPr>
                              </w:pPr>
                              <w:r>
                                <w:rPr>
                                  <w:rFonts w:ascii="Times New Roman"/>
                                  <w:color w:val="231F20"/>
                                  <w:w w:val="98"/>
                                  <w:sz w:val="16"/>
                                </w:rPr>
                                <w:t>A</w:t>
                              </w:r>
                            </w:p>
                          </w:txbxContent>
                        </wps:txbx>
                        <wps:bodyPr lIns="0" tIns="0" rIns="0" bIns="0" upright="1"/>
                      </wps:wsp>
                      <wps:wsp>
                        <wps:cNvPr id="744" name="文本框 789"/>
                        <wps:cNvSpPr txBox="1"/>
                        <wps:spPr>
                          <a:xfrm>
                            <a:off x="6800" y="-1359"/>
                            <a:ext cx="126" cy="185"/>
                          </a:xfrm>
                          <a:prstGeom prst="rect">
                            <a:avLst/>
                          </a:prstGeom>
                          <a:noFill/>
                          <a:ln>
                            <a:noFill/>
                          </a:ln>
                        </wps:spPr>
                        <wps:txbx>
                          <w:txbxContent>
                            <w:p>
                              <w:pPr>
                                <w:spacing w:before="0" w:line="183" w:lineRule="exact"/>
                                <w:ind w:left="0" w:right="0" w:firstLine="0"/>
                                <w:jc w:val="left"/>
                                <w:rPr>
                                  <w:rFonts w:ascii="Times New Roman"/>
                                  <w:sz w:val="16"/>
                                </w:rPr>
                              </w:pPr>
                              <w:r>
                                <w:rPr>
                                  <w:rFonts w:ascii="Times New Roman"/>
                                  <w:color w:val="231F20"/>
                                  <w:w w:val="98"/>
                                  <w:sz w:val="16"/>
                                </w:rPr>
                                <w:t>B</w:t>
                              </w:r>
                            </w:p>
                          </w:txbxContent>
                        </wps:txbx>
                        <wps:bodyPr lIns="0" tIns="0" rIns="0" bIns="0" upright="1"/>
                      </wps:wsp>
                      <wps:wsp>
                        <wps:cNvPr id="745" name="文本框 790"/>
                        <wps:cNvSpPr txBox="1"/>
                        <wps:spPr>
                          <a:xfrm>
                            <a:off x="6521" y="-714"/>
                            <a:ext cx="333" cy="165"/>
                          </a:xfrm>
                          <a:prstGeom prst="rect">
                            <a:avLst/>
                          </a:prstGeom>
                          <a:noFill/>
                          <a:ln>
                            <a:noFill/>
                          </a:ln>
                        </wps:spPr>
                        <wps:txbx>
                          <w:txbxContent>
                            <w:p>
                              <w:pPr>
                                <w:spacing w:before="0" w:line="165" w:lineRule="exact"/>
                                <w:ind w:left="0" w:right="0" w:firstLine="0"/>
                                <w:jc w:val="left"/>
                                <w:rPr>
                                  <w:sz w:val="16"/>
                                </w:rPr>
                              </w:pPr>
                              <w:r>
                                <w:rPr>
                                  <w:color w:val="231F20"/>
                                  <w:sz w:val="16"/>
                                  <w:u w:val="single" w:color="231F20"/>
                                </w:rPr>
                                <w:t>车轮</w:t>
                              </w:r>
                            </w:p>
                          </w:txbxContent>
                        </wps:txbx>
                        <wps:bodyPr lIns="0" tIns="0" rIns="0" bIns="0" upright="1"/>
                      </wps:wsp>
                      <wps:wsp>
                        <wps:cNvPr id="746" name="文本框 791"/>
                        <wps:cNvSpPr txBox="1"/>
                        <wps:spPr>
                          <a:xfrm>
                            <a:off x="6284" y="-1300"/>
                            <a:ext cx="84" cy="67"/>
                          </a:xfrm>
                          <a:prstGeom prst="rect">
                            <a:avLst/>
                          </a:prstGeom>
                          <a:noFill/>
                          <a:ln>
                            <a:noFill/>
                          </a:ln>
                        </wps:spPr>
                        <wps:txbx>
                          <w:txbxContent>
                            <w:p>
                              <w:pPr>
                                <w:spacing w:before="0" w:line="67" w:lineRule="exact"/>
                                <w:ind w:left="0" w:right="0" w:firstLine="0"/>
                                <w:jc w:val="left"/>
                                <w:rPr>
                                  <w:sz w:val="6"/>
                                </w:rPr>
                              </w:pPr>
                              <w:r>
                                <w:rPr>
                                  <w:color w:val="231F20"/>
                                  <w:w w:val="105"/>
                                  <w:sz w:val="6"/>
                                </w:rPr>
                                <w:t>●</w:t>
                              </w:r>
                            </w:p>
                          </w:txbxContent>
                        </wps:txbx>
                        <wps:bodyPr lIns="0" tIns="0" rIns="0" bIns="0" upright="1"/>
                      </wps:wsp>
                    </wpg:wgp>
                  </a:graphicData>
                </a:graphic>
              </wp:anchor>
            </w:drawing>
          </mc:Choice>
          <mc:Fallback>
            <w:pict>
              <v:group id="组合 772" o:spid="_x0000_s1026" o:spt="203" style="position:absolute;left:0pt;margin-left:247.3pt;margin-top:-167.55pt;height:141.2pt;width:123.2pt;mso-position-horizontal-relative:page;z-index:251738112;mso-width-relative:page;mso-height-relative:page;" coordorigin="4946,-3351" coordsize="2464,2824" o:gfxdata="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A3J0dhxgAAACkCAAAZAAAAZHJz&#10;L19yZWxzL2Uyb0RvYy54bWwucmVsc72RwWoCMRCG70LfIcy9m90ViohZLyJ4FfsAQzKbDW4mIYml&#10;vr2BUqgg9eZxZvi//4PZbL/9LL4oZRdYQde0IIh1MI6tgs/T/n0FIhdkg3NgUnClDNvhbbE50oyl&#10;hvLkYhaVwlnBVEpcS5n1RB5zEyJxvYwheSx1TFZG1Ge0JPu2/ZDpLwOGO6Y4GAXpYJYgTtdYm5+z&#10;wzg6TbugL564PKiQztfuCsRkqSjwZBz+LJdNZAvysUP/Gof+P4fuNQ7dr4O8e/BwA1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">
                <o:lock v:ext="edit" aspectratio="f"/>
                <v:shape id="任意多边形 773" o:spid="_x0000_s1026" o:spt="100" style="position:absolute;left:5860;top:-2529;height:211;width:512;" filled="f" stroked="t" coordsize="512,211" o:gfxdata="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Bzn2r4A&#10;AADcAAAADwAAAAAAAAABACAAAAAiAAAAZHJzL2Rvd25yZXYueG1sUEsBAhQAFAAAAAgAh07iQDMv&#10;BZ47AAAAOQAAABAAAAAAAAAAAQAgAAAADQEAAGRycy9zaGFwZXhtbC54bWxQSwUGAAAAAAYABgBb&#10;AQAAtwMAAAAA&#10;" path="m1,166l1,166,1,166,1,166,0,166,0,166,0,166,0,165,0,165,1,165,1,165,1,165,1,166xm1,210l1,210,1,210,1,210,0,210,0,210,0,210,0,209,0,209,1,209,1,209,1,209,1,210xm495,8l495,13,499,16,503,16,508,16,511,13,511,8,511,4,508,0,503,0,499,0,495,4,495,8e">
                  <v:fill on="f" focussize="0,0"/>
                  <v:stroke weight="0.5pt" color="#231F20" joinstyle="round"/>
                  <v:imagedata o:title=""/>
                  <o:lock v:ext="edit" aspectratio="f"/>
                </v:shape>
                <v:shape id="任意多边形 774" o:spid="_x0000_s1026" o:spt="100" style="position:absolute;left:5588;top:-3352;height:2430;width:1574;" filled="f" stroked="t" coordsize="1574,2430" o:gfxdata="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AXCde/&#10;AAAA3AAAAA8AAAAAAAAAAQAgAAAAIgAAAGRycy9kb3ducmV2LnhtbFBLAQIUABQAAAAIAIdO4kAz&#10;LwWeOwAAADkAAAAQAAAAAAAAAAEAIAAAAA4BAABkcnMvc2hhcGV4bWwueG1sUEsFBgAAAAAGAAYA&#10;WwEAALgDAAAAAA==&#10;" path="m0,1474l1574,1474m647,0l647,2430e">
                  <v:fill on="f" focussize="0,0"/>
                  <v:stroke weight="0.5pt" color="#231F20" joinstyle="round"/>
                  <v:imagedata o:title=""/>
                  <o:lock v:ext="edit" aspectratio="f"/>
                </v:shape>
                <v:shape id="任意多边形 775" o:spid="_x0000_s1026" o:spt="100" style="position:absolute;left:5904;top:-2891;height:6;width:45;" filled="f" stroked="t" coordsize="45,6" o:gfxdata="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KEcP25AAAA3AAA&#10;AA8AAAAAAAAAAQAgAAAAIgAAAGRycy9kb3ducmV2LnhtbFBLAQIUABQAAAAIAIdO4kAzLwWeOwAA&#10;ADkAAAAQAAAAAAAAAAEAIAAAAAgBAABkcnMvc2hhcGV4bWwueG1sUEsFBgAAAAAGAAYAWwEAALID&#10;AAAAAA==&#10;" path="m0,0l4,2,8,4,13,5,17,5,35,4,38,3,41,2,44,0e">
                  <v:fill on="f" focussize="0,0"/>
                  <v:stroke weight="0.5pt" color="#231F20" joinstyle="round"/>
                  <v:imagedata o:title=""/>
                  <o:lock v:ext="edit" aspectratio="f"/>
                </v:shape>
                <v:shape id="图片 776" o:spid="_x0000_s1026" o:spt="75" alt="" type="#_x0000_t75" style="position:absolute;left:5965;top:-3028;height:155;width:607;" filled="f" o:preferrelative="t" stroked="f" coordsize="21600,21600" o:gfxdata="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9xkHe/&#10;AAAA3AAAAA8AAAAAAAAAAQAgAAAAIgAAAGRycy9kb3ducmV2LnhtbFBLAQIUABQAAAAIAIdO4kAz&#10;LwWeOwAAADkAAAAQAAAAAAAAAAEAIAAAAA4BAABkcnMvc2hhcGV4bWwueG1sUEsFBgAAAAAGAAYA&#10;WwEAALgDAAAAAA==&#10;">
                  <v:fill on="f" focussize="0,0"/>
                  <v:stroke on="f"/>
                  <v:imagedata r:id="rId77" o:title=""/>
                  <o:lock v:ext="edit" aspectratio="t"/>
                </v:shape>
                <v:shape id="任意多边形 777" o:spid="_x0000_s1026" o:spt="100" style="position:absolute;left:6303;top:-2835;height:2302;width:993;" filled="f" stroked="t" coordsize="993,2302" o:gfxdata="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fvbEy/&#10;AAAA3AAAAA8AAAAAAAAAAQAgAAAAIgAAAGRycy9kb3ducmV2LnhtbFBLAQIUABQAAAAIAIdO4kAz&#10;LwWeOwAAADkAAAAQAAAAAAAAAAEAIAAAAA4BAABkcnMvc2hhcGV4bWwueG1sUEsFBgAAAAAGAAYA&#10;WwEAALgDAAAAAA==&#10;" path="m63,322l376,0,886,0m482,681l992,681m482,681l58,521m0,1564l202,2301e">
                  <v:fill on="f" focussize="0,0"/>
                  <v:stroke weight="0.5pt" color="#231F20" joinstyle="round"/>
                  <v:imagedata o:title=""/>
                  <o:lock v:ext="edit" aspectratio="f"/>
                </v:shape>
                <v:shape id="图片 778" o:spid="_x0000_s1026" o:spt="75" alt="" type="#_x0000_t75" style="position:absolute;left:5475;top:-1418;height:320;width:547;" filled="f" o:preferrelative="t" stroked="f" coordsize="21600,21600" o:gfxdata="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xuquO/&#10;AAAA3AAAAA8AAAAAAAAAAQAgAAAAIgAAAGRycy9kb3ducmV2LnhtbFBLAQIUABQAAAAIAIdO4kAz&#10;LwWeOwAAADkAAAAQAAAAAAAAAAEAIAAAAA4BAABkcnMvc2hhcGV4bWwueG1sUEsFBgAAAAAGAAYA&#10;WwEAALgDAAAAAA==&#10;">
                  <v:fill on="f" focussize="0,0"/>
                  <v:stroke on="f"/>
                  <v:imagedata r:id="rId78" o:title=""/>
                  <o:lock v:ext="edit" aspectratio="t"/>
                </v:shape>
                <v:line id="直线 779" o:spid="_x0000_s1026" o:spt="20" style="position:absolute;left:6362;top:-2313;flip:x y;height:51;width:134;" filled="f" stroked="t" coordsize="21600,21600" o:gfxdata="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qo0L74A&#10;AADcAAAADwAAAAAAAAABACAAAAAiAAAAZHJzL2Rvd25yZXYueG1sUEsBAhQAFAAAAAgAh07iQDMv&#10;BZ47AAAAOQAAABAAAAAAAAAAAQAgAAAADQEAAGRycy9zaGFwZXhtbC54bWxQSwUGAAAAAAYABgBb&#10;AQAAtwMAAAAA&#10;">
                  <v:fill on="f" focussize="0,0"/>
                  <v:stroke weight="0.5pt" color="#231F20" joinstyle="round"/>
                  <v:imagedata o:title=""/>
                  <o:lock v:ext="edit" aspectratio="f"/>
                </v:line>
                <v:shape id="图片 780" o:spid="_x0000_s1026" o:spt="75" alt="" type="#_x0000_t75" style="position:absolute;left:6450;top:-1428;height:320;width:547;" filled="f" o:preferrelative="t" stroked="f" coordsize="21600,21600" o:gfxdata="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BqQ74A&#10;AADcAAAADwAAAAAAAAABACAAAAAiAAAAZHJzL2Rvd25yZXYueG1sUEsBAhQAFAAAAAgAh07iQDMv&#10;BZ47AAAAOQAAABAAAAAAAAAAAQAgAAAADQEAAGRycy9zaGFwZXhtbC54bWxQSwUGAAAAAAYABgBb&#10;AQAAtwMAAAAA&#10;">
                  <v:fill on="f" focussize="0,0"/>
                  <v:stroke on="f"/>
                  <v:imagedata r:id="rId79" o:title=""/>
                  <o:lock v:ext="edit" aspectratio="t"/>
                </v:shape>
                <v:shape id="任意多边形 781" o:spid="_x0000_s1026" o:spt="100" style="position:absolute;left:4951;top:-3023;height:2195;width:1674;" filled="f" stroked="t" coordsize="1674,2195" o:gfxdata="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QNSQvQAA&#10;ANwAAAAPAAAAAAAAAAEAIAAAACIAAABkcnMvZG93bnJldi54bWxQSwECFAAUAAAACACHTuJAMy8F&#10;njsAAAA5AAAAEAAAAAAAAAABACAAAAAMAQAAZHJzL3NoYXBleG1sLnhtbFBLBQYAAAAABgAGAFsB&#10;AAC2AwAAAAA=&#10;" path="m1670,1410l1577,1410m1572,926l1670,926m1674,1146l1572,1146m910,661l1660,661m910,705l1660,705m1572,705l1572,1406m998,705l998,1406m896,930l896,1406m1462,705l1462,1930m1108,705l1108,1930m901,1410l994,1410m896,1406l896,1408,898,1410,901,1410m1108,1930l1146,1930m994,1410l996,1410,998,1408,998,1406m1572,1406l1572,1408,1574,1410,1577,1410m998,926l901,926m896,1146l998,1146m954,132l954,661m954,705l954,926m901,926l898,926,896,928,896,930m910,661l910,705m1616,132l1616,661m1572,132l1572,661m998,132l998,661m1506,80l1506,661m1064,30l1064,661m1550,94l1550,661m1020,0l1020,661m998,1306l1108,1306m998,987l1108,987m1462,1306l1572,1306m1462,987l1572,987m1616,705l1616,926m1674,930l1674,1406m1670,1410l1672,1410,1674,1408,1674,1406m1674,930l1674,928,1672,926,1670,926m1660,661l1660,705m1187,1881l1383,1881m1187,1881l1171,1884,1158,1893,1149,1906,1146,1922m1424,1922l1421,1906,1412,1893,1399,1884,1383,1881m1146,705l1146,1930m1424,705l1424,1930m1424,1930l1462,1930m272,705l272,705,272,705,272,705,272,705,271,705,271,705,271,704,272,704,272,704,272,704,272,704,272,705xm155,705l155,837,155,1107m232,2125l232,1955m232,2040l62,2040m310,1480l310,1294,0,1294,0,1480m310,1886l310,1480,0,1480,0,1886m310,2195l0,2195,0,1886,310,1886,310,2195m310,1294l310,1107,0,1107,0,1294m910,661l106,661m910,705l106,705m272,705l272,661e">
                  <v:fill on="f" focussize="0,0"/>
                  <v:stroke weight="0.5pt" color="#231F20" joinstyle="round"/>
                  <v:imagedata o:title=""/>
                  <o:lock v:ext="edit" aspectratio="f"/>
                </v:shape>
                <v:shape id="任意多边形 782" o:spid="_x0000_s1026" o:spt="100" style="position:absolute;left:5195;top:-2319;height:166;width:56;" fillcolor="#231F20" filled="t" stroked="f" coordsize="56,166" o:gfxdata="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lykO/&#10;AAAA3AAAAA8AAAAAAAAAAQAgAAAAIgAAAGRycy9kb3ducmV2LnhtbFBLAQIUABQAAAAIAIdO4kAz&#10;LwWeOwAAADkAAAAQAAAAAAAAAAEAIAAAAA4BAABkcnMvc2hhcGV4bWwueG1sUEsFBgAAAAAGAAYA&#10;WwEAALgDAAAAAA==&#10;" path="m28,0l0,165,56,165,28,0xe">
                  <v:fill on="t" focussize="0,0"/>
                  <v:stroke on="f"/>
                  <v:imagedata o:title=""/>
                  <o:lock v:ext="edit" aspectratio="f"/>
                </v:shape>
                <v:shape id="任意多边形 783" o:spid="_x0000_s1026" o:spt="100" style="position:absolute;left:5195;top:-2319;height:166;width:56;" filled="f" stroked="t" coordsize="56,166" o:gfxdata="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MV0cugAAANwA&#10;AAAPAAAAAAAAAAEAIAAAACIAAABkcnMvZG93bnJldi54bWxQSwECFAAUAAAACACHTuJAMy8FnjsA&#10;AAA5AAAAEAAAAAAAAAABACAAAAAJAQAAZHJzL3NoYXBleG1sLnhtbFBLBQYAAAAABgAGAFsBAACz&#10;AwAAAAA=&#10;" path="m0,165l56,165,28,0,0,165xe">
                  <v:fill on="f" focussize="0,0"/>
                  <v:stroke weight="0.5pt" color="#231F20" joinstyle="round"/>
                  <v:imagedata o:title=""/>
                  <o:lock v:ext="edit" aspectratio="f"/>
                </v:shape>
                <v:shape id="任意多边形 784" o:spid="_x0000_s1026" o:spt="100" style="position:absolute;left:5195;top:-2529;height:166;width:56;" fillcolor="#231F20" filled="t" stroked="f" coordsize="56,166" o:gfxdata="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Db7qr4A&#10;AADcAAAADwAAAAAAAAABACAAAAAiAAAAZHJzL2Rvd25yZXYueG1sUEsBAhQAFAAAAAgAh07iQDMv&#10;BZ47AAAAOQAAABAAAAAAAAAAAQAgAAAADQEAAGRycy9zaGFwZXhtbC54bWxQSwUGAAAAAAYABgBb&#10;AQAAtwMAAAAA&#10;" path="m56,0l0,0,28,166,56,0xe">
                  <v:fill on="t" focussize="0,0"/>
                  <v:stroke on="f"/>
                  <v:imagedata o:title=""/>
                  <o:lock v:ext="edit" aspectratio="f"/>
                </v:shape>
                <v:shape id="任意多边形 785" o:spid="_x0000_s1026" o:spt="100" style="position:absolute;left:5195;top:-2529;height:166;width:56;" filled="f" stroked="t" coordsize="56,166" o:gfxdata="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QSJnugAAANwA&#10;AAAPAAAAAAAAAAEAIAAAACIAAABkcnMvZG93bnJldi54bWxQSwECFAAUAAAACACHTuJAMy8FnjsA&#10;AAA5AAAAEAAAAAAAAAABACAAAAAJAQAAZHJzL3NoYXBleG1sLnhtbFBLBQYAAAAABgAGAFsBAACz&#10;AwAAAAA=&#10;" path="m0,0l56,0,28,166,0,0xe">
                  <v:fill on="f" focussize="0,0"/>
                  <v:stroke weight="0.5pt" color="#231F20" joinstyle="round"/>
                  <v:imagedata o:title=""/>
                  <o:lock v:ext="edit" aspectratio="f"/>
                </v:shape>
                <v:shape id="文本框 786" o:spid="_x0000_s1026" o:spt="202" type="#_x0000_t202" style="position:absolute;left:6650;top:-3045;height:165;width:646;" filled="f" stroked="f" coordsize="21600,21600" o:gfxdata="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tiM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165" w:lineRule="exact"/>
                          <w:ind w:left="0" w:right="0" w:firstLine="0"/>
                          <w:jc w:val="left"/>
                          <w:rPr>
                            <w:sz w:val="16"/>
                          </w:rPr>
                        </w:pPr>
                        <w:r>
                          <w:rPr>
                            <w:color w:val="231F20"/>
                            <w:w w:val="95"/>
                            <w:sz w:val="16"/>
                          </w:rPr>
                          <w:t>安装支架</w:t>
                        </w:r>
                      </w:p>
                    </w:txbxContent>
                  </v:textbox>
                </v:shape>
                <v:shape id="文本框 787" o:spid="_x0000_s1026" o:spt="202" type="#_x0000_t202" style="position:absolute;left:6764;top:-2363;height:165;width:646;" filled="f" stroked="f" coordsize="21600,21600" o:gfxdata="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g/Fr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165" w:lineRule="exact"/>
                          <w:ind w:left="0" w:right="0" w:firstLine="0"/>
                          <w:jc w:val="left"/>
                          <w:rPr>
                            <w:sz w:val="16"/>
                          </w:rPr>
                        </w:pPr>
                        <w:r>
                          <w:rPr>
                            <w:color w:val="231F20"/>
                            <w:w w:val="95"/>
                            <w:sz w:val="16"/>
                          </w:rPr>
                          <w:t>支架底面</w:t>
                        </w:r>
                      </w:p>
                    </w:txbxContent>
                  </v:textbox>
                </v:shape>
                <v:shape id="文本框 788" o:spid="_x0000_s1026" o:spt="202" type="#_x0000_t202" style="position:absolute;left:5588;top:-1356;height:185;width:135;" filled="f" stroked="f" coordsize="21600,21600" o:gfxdata="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dzsy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183" w:lineRule="exact"/>
                          <w:ind w:left="0" w:right="0" w:firstLine="0"/>
                          <w:jc w:val="left"/>
                          <w:rPr>
                            <w:rFonts w:ascii="Times New Roman"/>
                            <w:sz w:val="16"/>
                          </w:rPr>
                        </w:pPr>
                        <w:r>
                          <w:rPr>
                            <w:rFonts w:ascii="Times New Roman"/>
                            <w:color w:val="231F20"/>
                            <w:w w:val="98"/>
                            <w:sz w:val="16"/>
                          </w:rPr>
                          <w:t>A</w:t>
                        </w:r>
                      </w:p>
                    </w:txbxContent>
                  </v:textbox>
                </v:shape>
                <v:shape id="文本框 789" o:spid="_x0000_s1026" o:spt="202" type="#_x0000_t202" style="position:absolute;left:6800;top:-1359;height:185;width:126;" filled="f" stroked="f" coordsize="21600,21600" o:gfxdata="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iaK1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183" w:lineRule="exact"/>
                          <w:ind w:left="0" w:right="0" w:firstLine="0"/>
                          <w:jc w:val="left"/>
                          <w:rPr>
                            <w:rFonts w:ascii="Times New Roman"/>
                            <w:sz w:val="16"/>
                          </w:rPr>
                        </w:pPr>
                        <w:r>
                          <w:rPr>
                            <w:rFonts w:ascii="Times New Roman"/>
                            <w:color w:val="231F20"/>
                            <w:w w:val="98"/>
                            <w:sz w:val="16"/>
                          </w:rPr>
                          <w:t>B</w:t>
                        </w:r>
                      </w:p>
                    </w:txbxContent>
                  </v:textbox>
                </v:shape>
                <v:shape id="文本框 790" o:spid="_x0000_s1026" o:spt="202" type="#_x0000_t202" style="position:absolute;left:6521;top:-714;height:165;width:333;" filled="f" stroked="f" coordsize="21600,21600" o:gfxdata="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Wjs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165" w:lineRule="exact"/>
                          <w:ind w:left="0" w:right="0" w:firstLine="0"/>
                          <w:jc w:val="left"/>
                          <w:rPr>
                            <w:sz w:val="16"/>
                          </w:rPr>
                        </w:pPr>
                        <w:r>
                          <w:rPr>
                            <w:color w:val="231F20"/>
                            <w:sz w:val="16"/>
                            <w:u w:val="single" w:color="231F20"/>
                          </w:rPr>
                          <w:t>车轮</w:t>
                        </w:r>
                      </w:p>
                    </w:txbxContent>
                  </v:textbox>
                </v:shape>
                <v:shape id="文本框 791" o:spid="_x0000_s1026" o:spt="202" type="#_x0000_t202" style="position:absolute;left:6284;top:-1300;height:67;width:84;" filled="f" stroked="f" coordsize="21600,21600" o:gfxdata="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cEEL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67" w:lineRule="exact"/>
                          <w:ind w:left="0" w:right="0" w:firstLine="0"/>
                          <w:jc w:val="left"/>
                          <w:rPr>
                            <w:sz w:val="6"/>
                          </w:rPr>
                        </w:pPr>
                        <w:r>
                          <w:rPr>
                            <w:color w:val="231F20"/>
                            <w:w w:val="105"/>
                            <w:sz w:val="6"/>
                          </w:rPr>
                          <w:t>●</w:t>
                        </w:r>
                      </w:p>
                    </w:txbxContent>
                  </v:textbox>
                </v:shape>
              </v:group>
            </w:pict>
          </mc:Fallback>
        </mc:AlternateContent>
      </w:r>
      <w:r>
        <mc:AlternateContent>
          <mc:Choice Requires="wps">
            <w:drawing>
              <wp:anchor distT="0" distB="0" distL="114300" distR="114300" simplePos="0" relativeHeight="251763712" behindDoc="0" locked="0" layoutInCell="1" allowOverlap="1">
                <wp:simplePos x="0" y="0"/>
                <wp:positionH relativeFrom="page">
                  <wp:posOffset>1353185</wp:posOffset>
                </wp:positionH>
                <wp:positionV relativeFrom="paragraph">
                  <wp:posOffset>-1223010</wp:posOffset>
                </wp:positionV>
                <wp:extent cx="157480" cy="448945"/>
                <wp:effectExtent l="0" t="0" r="0" b="0"/>
                <wp:wrapNone/>
                <wp:docPr id="787" name="文本框 792"/>
                <wp:cNvGraphicFramePr/>
                <a:graphic xmlns:a="http://schemas.openxmlformats.org/drawingml/2006/main">
                  <a:graphicData uri="http://schemas.microsoft.com/office/word/2010/wordprocessingShape">
                    <wps:wsp>
                      <wps:cNvSpPr txBox="1"/>
                      <wps:spPr>
                        <a:xfrm>
                          <a:off x="0" y="0"/>
                          <a:ext cx="157480" cy="448945"/>
                        </a:xfrm>
                        <a:prstGeom prst="rect">
                          <a:avLst/>
                        </a:prstGeom>
                        <a:noFill/>
                        <a:ln>
                          <a:noFill/>
                        </a:ln>
                      </wps:spPr>
                      <wps:txbx>
                        <w:txbxContent>
                          <w:p>
                            <w:pPr>
                              <w:spacing w:before="6"/>
                              <w:ind w:left="20" w:right="0" w:firstLine="0"/>
                              <w:jc w:val="left"/>
                              <w:rPr>
                                <w:rFonts w:ascii="Times New Roman" w:hAnsi="Times New Roman"/>
                                <w:sz w:val="18"/>
                              </w:rPr>
                            </w:pPr>
                            <w:r>
                              <w:rPr>
                                <w:rFonts w:ascii="Times New Roman" w:hAnsi="Times New Roman"/>
                                <w:color w:val="231F20"/>
                                <w:sz w:val="18"/>
                              </w:rPr>
                              <w:t>125</w:t>
                            </w:r>
                            <w:r>
                              <w:rPr>
                                <w:color w:val="231F20"/>
                                <w:sz w:val="18"/>
                              </w:rPr>
                              <w:t>±</w:t>
                            </w:r>
                            <w:r>
                              <w:rPr>
                                <w:rFonts w:ascii="Times New Roman" w:hAnsi="Times New Roman"/>
                                <w:color w:val="231F20"/>
                                <w:sz w:val="18"/>
                              </w:rPr>
                              <w:t>0.6</w:t>
                            </w:r>
                          </w:p>
                        </w:txbxContent>
                      </wps:txbx>
                      <wps:bodyPr vert="vert270" lIns="0" tIns="0" rIns="0" bIns="0" upright="1"/>
                    </wps:wsp>
                  </a:graphicData>
                </a:graphic>
              </wp:anchor>
            </w:drawing>
          </mc:Choice>
          <mc:Fallback>
            <w:pict>
              <v:shape id="文本框 792" o:spid="_x0000_s1026" o:spt="202" type="#_x0000_t202" style="position:absolute;left:0pt;margin-left:106.55pt;margin-top:-96.3pt;height:35.35pt;width:12.4pt;mso-position-horizontal-relative:page;z-index:251763712;mso-width-relative:page;mso-height-relative:page;" filled="f" stroked="f" coordsize="21600,21600" o:gfxdata="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CTvwU7ZAAAA&#10;DQEAAA8AAAAAAAAAAQAgAAAAIgAAAGRycy9kb3ducmV2LnhtbFBLAQIUABQAAAAIAIdO4kCwumEm&#10;qgEAADYDAAAOAAAAAAAAAAEAIAAAACgBAABkcnMvZTJvRG9jLnhtbFBLBQYAAAAABgAGAFkBAABE&#10;BQAAAAA=&#10;">
                <v:fill on="f" focussize="0,0"/>
                <v:stroke on="f"/>
                <v:imagedata o:title=""/>
                <o:lock v:ext="edit" aspectratio="f"/>
                <v:textbox inset="0mm,0mm,0mm,0mm" style="layout-flow:vertical;mso-layout-flow-alt:bottom-to-top;">
                  <w:txbxContent>
                    <w:p>
                      <w:pPr>
                        <w:spacing w:before="6"/>
                        <w:ind w:left="20" w:right="0" w:firstLine="0"/>
                        <w:jc w:val="left"/>
                        <w:rPr>
                          <w:rFonts w:ascii="Times New Roman" w:hAnsi="Times New Roman"/>
                          <w:sz w:val="18"/>
                        </w:rPr>
                      </w:pPr>
                      <w:r>
                        <w:rPr>
                          <w:rFonts w:ascii="Times New Roman" w:hAnsi="Times New Roman"/>
                          <w:color w:val="231F20"/>
                          <w:sz w:val="18"/>
                        </w:rPr>
                        <w:t>125</w:t>
                      </w:r>
                      <w:r>
                        <w:rPr>
                          <w:color w:val="231F20"/>
                          <w:sz w:val="18"/>
                        </w:rPr>
                        <w:t>±</w:t>
                      </w:r>
                      <w:r>
                        <w:rPr>
                          <w:rFonts w:ascii="Times New Roman" w:hAnsi="Times New Roman"/>
                          <w:color w:val="231F20"/>
                          <w:sz w:val="18"/>
                        </w:rPr>
                        <w:t>0.6</w:t>
                      </w:r>
                    </w:p>
                  </w:txbxContent>
                </v:textbox>
              </v:shape>
            </w:pict>
          </mc:Fallback>
        </mc:AlternateContent>
      </w:r>
      <w:r>
        <mc:AlternateContent>
          <mc:Choice Requires="wps">
            <w:drawing>
              <wp:anchor distT="0" distB="0" distL="114300" distR="114300" simplePos="0" relativeHeight="251765760" behindDoc="0" locked="0" layoutInCell="1" allowOverlap="1">
                <wp:simplePos x="0" y="0"/>
                <wp:positionH relativeFrom="page">
                  <wp:posOffset>2465070</wp:posOffset>
                </wp:positionH>
                <wp:positionV relativeFrom="paragraph">
                  <wp:posOffset>-1405890</wp:posOffset>
                </wp:positionV>
                <wp:extent cx="157480" cy="194945"/>
                <wp:effectExtent l="0" t="0" r="0" b="0"/>
                <wp:wrapNone/>
                <wp:docPr id="789" name="文本框 793"/>
                <wp:cNvGraphicFramePr/>
                <a:graphic xmlns:a="http://schemas.openxmlformats.org/drawingml/2006/main">
                  <a:graphicData uri="http://schemas.microsoft.com/office/word/2010/wordprocessingShape">
                    <wps:wsp>
                      <wps:cNvSpPr txBox="1"/>
                      <wps:spPr>
                        <a:xfrm>
                          <a:off x="0" y="0"/>
                          <a:ext cx="157480" cy="194945"/>
                        </a:xfrm>
                        <a:prstGeom prst="rect">
                          <a:avLst/>
                        </a:prstGeom>
                        <a:noFill/>
                        <a:ln>
                          <a:noFill/>
                        </a:ln>
                      </wps:spPr>
                      <wps:txbx>
                        <w:txbxContent>
                          <w:p>
                            <w:pPr>
                              <w:spacing w:before="18"/>
                              <w:ind w:left="20" w:right="0" w:firstLine="0"/>
                              <w:jc w:val="left"/>
                              <w:rPr>
                                <w:rFonts w:ascii="Times New Roman"/>
                                <w:sz w:val="18"/>
                              </w:rPr>
                            </w:pPr>
                            <w:r>
                              <w:rPr>
                                <w:rFonts w:ascii="Times New Roman"/>
                                <w:color w:val="231F20"/>
                                <w:sz w:val="18"/>
                              </w:rPr>
                              <w:t>290</w:t>
                            </w:r>
                          </w:p>
                        </w:txbxContent>
                      </wps:txbx>
                      <wps:bodyPr vert="vert270" lIns="0" tIns="0" rIns="0" bIns="0" upright="1"/>
                    </wps:wsp>
                  </a:graphicData>
                </a:graphic>
              </wp:anchor>
            </w:drawing>
          </mc:Choice>
          <mc:Fallback>
            <w:pict>
              <v:shape id="文本框 793" o:spid="_x0000_s1026" o:spt="202" type="#_x0000_t202" style="position:absolute;left:0pt;margin-left:194.1pt;margin-top:-110.7pt;height:15.35pt;width:12.4pt;mso-position-horizontal-relative:page;z-index:251765760;mso-width-relative:page;mso-height-relative:page;" filled="f" stroked="f" coordsize="21600,21600" o:gfxdata="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2efMNoA&#10;AAANAQAADwAAAAAAAAABACAAAAAiAAAAZHJzL2Rvd25yZXYueG1sUEsBAhQAFAAAAAgAh07iQMx9&#10;VwurAQAANgMAAA4AAAAAAAAAAQAgAAAAKQEAAGRycy9lMm9Eb2MueG1sUEsFBgAAAAAGAAYAWQEA&#10;AEYFAAAAAA==&#10;">
                <v:fill on="f" focussize="0,0"/>
                <v:stroke on="f"/>
                <v:imagedata o:title=""/>
                <o:lock v:ext="edit" aspectratio="f"/>
                <v:textbox inset="0mm,0mm,0mm,0mm" style="layout-flow:vertical;mso-layout-flow-alt:bottom-to-top;">
                  <w:txbxContent>
                    <w:p>
                      <w:pPr>
                        <w:spacing w:before="18"/>
                        <w:ind w:left="20" w:right="0" w:firstLine="0"/>
                        <w:jc w:val="left"/>
                        <w:rPr>
                          <w:rFonts w:ascii="Times New Roman"/>
                          <w:sz w:val="18"/>
                        </w:rPr>
                      </w:pPr>
                      <w:r>
                        <w:rPr>
                          <w:rFonts w:ascii="Times New Roman"/>
                          <w:color w:val="231F20"/>
                          <w:sz w:val="18"/>
                        </w:rPr>
                        <w:t>290</w:t>
                      </w:r>
                    </w:p>
                  </w:txbxContent>
                </v:textbox>
              </v:shape>
            </w:pict>
          </mc:Fallback>
        </mc:AlternateContent>
      </w:r>
      <w:r>
        <mc:AlternateContent>
          <mc:Choice Requires="wps">
            <w:drawing>
              <wp:anchor distT="0" distB="0" distL="114300" distR="114300" simplePos="0" relativeHeight="251767808" behindDoc="0" locked="0" layoutInCell="1" allowOverlap="1">
                <wp:simplePos x="0" y="0"/>
                <wp:positionH relativeFrom="page">
                  <wp:posOffset>3169920</wp:posOffset>
                </wp:positionH>
                <wp:positionV relativeFrom="paragraph">
                  <wp:posOffset>-916305</wp:posOffset>
                </wp:positionV>
                <wp:extent cx="142875" cy="151130"/>
                <wp:effectExtent l="0" t="0" r="0" b="0"/>
                <wp:wrapNone/>
                <wp:docPr id="791" name="文本框 794"/>
                <wp:cNvGraphicFramePr/>
                <a:graphic xmlns:a="http://schemas.openxmlformats.org/drawingml/2006/main">
                  <a:graphicData uri="http://schemas.microsoft.com/office/word/2010/wordprocessingShape">
                    <wps:wsp>
                      <wps:cNvSpPr txBox="1"/>
                      <wps:spPr>
                        <a:xfrm>
                          <a:off x="0" y="0"/>
                          <a:ext cx="142875" cy="151130"/>
                        </a:xfrm>
                        <a:prstGeom prst="rect">
                          <a:avLst/>
                        </a:prstGeom>
                        <a:noFill/>
                        <a:ln>
                          <a:noFill/>
                        </a:ln>
                      </wps:spPr>
                      <wps:txbx>
                        <w:txbxContent>
                          <w:p>
                            <w:pPr>
                              <w:spacing w:before="18"/>
                              <w:ind w:left="20" w:right="0" w:firstLine="0"/>
                              <w:jc w:val="left"/>
                              <w:rPr>
                                <w:rFonts w:ascii="Times New Roman"/>
                                <w:sz w:val="16"/>
                              </w:rPr>
                            </w:pPr>
                            <w:r>
                              <w:rPr>
                                <w:rFonts w:ascii="Times New Roman"/>
                                <w:color w:val="231F20"/>
                                <w:sz w:val="16"/>
                              </w:rPr>
                              <w:t>0.2</w:t>
                            </w:r>
                          </w:p>
                        </w:txbxContent>
                      </wps:txbx>
                      <wps:bodyPr vert="vert270" lIns="0" tIns="0" rIns="0" bIns="0" upright="1"/>
                    </wps:wsp>
                  </a:graphicData>
                </a:graphic>
              </wp:anchor>
            </w:drawing>
          </mc:Choice>
          <mc:Fallback>
            <w:pict>
              <v:shape id="文本框 794" o:spid="_x0000_s1026" o:spt="202" type="#_x0000_t202" style="position:absolute;left:0pt;margin-left:249.6pt;margin-top:-72.15pt;height:11.9pt;width:11.25pt;mso-position-horizontal-relative:page;z-index:251767808;mso-width-relative:page;mso-height-relative:page;" filled="f" stroked="f" coordsize="21600,21600" o:gfxdata="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ifdkbdkA&#10;AAANAQAADwAAAAAAAAABACAAAAAiAAAAZHJzL2Rvd25yZXYueG1sUEsBAhQAFAAAAAgAh07iQKaf&#10;S82sAQAANgMAAA4AAAAAAAAAAQAgAAAAKAEAAGRycy9lMm9Eb2MueG1sUEsFBgAAAAAGAAYAWQEA&#10;AEYFAAAAAA==&#10;">
                <v:fill on="f" focussize="0,0"/>
                <v:stroke on="f"/>
                <v:imagedata o:title=""/>
                <o:lock v:ext="edit" aspectratio="f"/>
                <v:textbox inset="0mm,0mm,0mm,0mm" style="layout-flow:vertical;mso-layout-flow-alt:bottom-to-top;">
                  <w:txbxContent>
                    <w:p>
                      <w:pPr>
                        <w:spacing w:before="18"/>
                        <w:ind w:left="20" w:right="0" w:firstLine="0"/>
                        <w:jc w:val="left"/>
                        <w:rPr>
                          <w:rFonts w:ascii="Times New Roman"/>
                          <w:sz w:val="16"/>
                        </w:rPr>
                      </w:pPr>
                      <w:r>
                        <w:rPr>
                          <w:rFonts w:ascii="Times New Roman"/>
                          <w:color w:val="231F20"/>
                          <w:sz w:val="16"/>
                        </w:rPr>
                        <w:t>0.2</w:t>
                      </w:r>
                    </w:p>
                  </w:txbxContent>
                </v:textbox>
              </v:shape>
            </w:pict>
          </mc:Fallback>
        </mc:AlternateContent>
      </w:r>
      <w:r>
        <mc:AlternateContent>
          <mc:Choice Requires="wps">
            <w:drawing>
              <wp:anchor distT="0" distB="0" distL="114300" distR="114300" simplePos="0" relativeHeight="251770880" behindDoc="0" locked="0" layoutInCell="1" allowOverlap="1">
                <wp:simplePos x="0" y="0"/>
                <wp:positionH relativeFrom="page">
                  <wp:posOffset>4904105</wp:posOffset>
                </wp:positionH>
                <wp:positionV relativeFrom="paragraph">
                  <wp:posOffset>-1398270</wp:posOffset>
                </wp:positionV>
                <wp:extent cx="157480" cy="194945"/>
                <wp:effectExtent l="0" t="0" r="0" b="0"/>
                <wp:wrapNone/>
                <wp:docPr id="794" name="文本框 795"/>
                <wp:cNvGraphicFramePr/>
                <a:graphic xmlns:a="http://schemas.openxmlformats.org/drawingml/2006/main">
                  <a:graphicData uri="http://schemas.microsoft.com/office/word/2010/wordprocessingShape">
                    <wps:wsp>
                      <wps:cNvSpPr txBox="1"/>
                      <wps:spPr>
                        <a:xfrm>
                          <a:off x="0" y="0"/>
                          <a:ext cx="157480" cy="194945"/>
                        </a:xfrm>
                        <a:prstGeom prst="rect">
                          <a:avLst/>
                        </a:prstGeom>
                        <a:noFill/>
                        <a:ln>
                          <a:noFill/>
                        </a:ln>
                      </wps:spPr>
                      <wps:txbx>
                        <w:txbxContent>
                          <w:p>
                            <w:pPr>
                              <w:spacing w:before="18"/>
                              <w:ind w:left="20" w:right="0" w:firstLine="0"/>
                              <w:jc w:val="left"/>
                              <w:rPr>
                                <w:rFonts w:ascii="Times New Roman"/>
                                <w:sz w:val="18"/>
                              </w:rPr>
                            </w:pPr>
                            <w:r>
                              <w:rPr>
                                <w:rFonts w:ascii="Times New Roman"/>
                                <w:color w:val="231F20"/>
                                <w:sz w:val="18"/>
                              </w:rPr>
                              <w:t>340</w:t>
                            </w:r>
                          </w:p>
                        </w:txbxContent>
                      </wps:txbx>
                      <wps:bodyPr vert="vert270" lIns="0" tIns="0" rIns="0" bIns="0" upright="1"/>
                    </wps:wsp>
                  </a:graphicData>
                </a:graphic>
              </wp:anchor>
            </w:drawing>
          </mc:Choice>
          <mc:Fallback>
            <w:pict>
              <v:shape id="文本框 795" o:spid="_x0000_s1026" o:spt="202" type="#_x0000_t202" style="position:absolute;left:0pt;margin-left:386.15pt;margin-top:-110.1pt;height:15.35pt;width:12.4pt;mso-position-horizontal-relative:page;z-index:251770880;mso-width-relative:page;mso-height-relative:page;" filled="f" stroked="f" coordsize="21600,21600" o:gfxdata="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bJ/lzdoA&#10;AAANAQAADwAAAAAAAAABACAAAAAiAAAAZHJzL2Rvd25yZXYueG1sUEsBAhQAFAAAAAgAh07iQEtx&#10;fuOrAQAANgMAAA4AAAAAAAAAAQAgAAAAKQEAAGRycy9lMm9Eb2MueG1sUEsFBgAAAAAGAAYAWQEA&#10;AEYFAAAAAA==&#10;">
                <v:fill on="f" focussize="0,0"/>
                <v:stroke on="f"/>
                <v:imagedata o:title=""/>
                <o:lock v:ext="edit" aspectratio="f"/>
                <v:textbox inset="0mm,0mm,0mm,0mm" style="layout-flow:vertical;mso-layout-flow-alt:bottom-to-top;">
                  <w:txbxContent>
                    <w:p>
                      <w:pPr>
                        <w:spacing w:before="18"/>
                        <w:ind w:left="20" w:right="0" w:firstLine="0"/>
                        <w:jc w:val="left"/>
                        <w:rPr>
                          <w:rFonts w:ascii="Times New Roman"/>
                          <w:sz w:val="18"/>
                        </w:rPr>
                      </w:pPr>
                      <w:r>
                        <w:rPr>
                          <w:rFonts w:ascii="Times New Roman"/>
                          <w:color w:val="231F20"/>
                          <w:sz w:val="18"/>
                        </w:rPr>
                        <w:t>340</w:t>
                      </w:r>
                    </w:p>
                  </w:txbxContent>
                </v:textbox>
              </v:shape>
            </w:pict>
          </mc:Fallback>
        </mc:AlternateContent>
      </w:r>
      <w:r>
        <mc:AlternateContent>
          <mc:Choice Requires="wps">
            <w:drawing>
              <wp:anchor distT="0" distB="0" distL="114300" distR="114300" simplePos="0" relativeHeight="251772928" behindDoc="0" locked="0" layoutInCell="1" allowOverlap="1">
                <wp:simplePos x="0" y="0"/>
                <wp:positionH relativeFrom="page">
                  <wp:posOffset>5989320</wp:posOffset>
                </wp:positionH>
                <wp:positionV relativeFrom="paragraph">
                  <wp:posOffset>-1231265</wp:posOffset>
                </wp:positionV>
                <wp:extent cx="164465" cy="472440"/>
                <wp:effectExtent l="0" t="0" r="0" b="0"/>
                <wp:wrapNone/>
                <wp:docPr id="796" name="文本框 796"/>
                <wp:cNvGraphicFramePr/>
                <a:graphic xmlns:a="http://schemas.openxmlformats.org/drawingml/2006/main">
                  <a:graphicData uri="http://schemas.microsoft.com/office/word/2010/wordprocessingShape">
                    <wps:wsp>
                      <wps:cNvSpPr txBox="1"/>
                      <wps:spPr>
                        <a:xfrm>
                          <a:off x="0" y="0"/>
                          <a:ext cx="164465" cy="472440"/>
                        </a:xfrm>
                        <a:prstGeom prst="rect">
                          <a:avLst/>
                        </a:prstGeom>
                        <a:noFill/>
                        <a:ln>
                          <a:noFill/>
                        </a:ln>
                      </wps:spPr>
                      <wps:txbx>
                        <w:txbxContent>
                          <w:p>
                            <w:pPr>
                              <w:spacing w:before="6"/>
                              <w:ind w:left="20" w:right="0" w:firstLine="0"/>
                              <w:jc w:val="left"/>
                              <w:rPr>
                                <w:rFonts w:ascii="Times New Roman" w:hAnsi="Times New Roman"/>
                                <w:sz w:val="19"/>
                              </w:rPr>
                            </w:pPr>
                            <w:r>
                              <w:rPr>
                                <w:rFonts w:ascii="Times New Roman" w:hAnsi="Times New Roman"/>
                                <w:color w:val="231F20"/>
                                <w:sz w:val="19"/>
                                <w:u w:val="single" w:color="231F20"/>
                              </w:rPr>
                              <w:t>145</w:t>
                            </w:r>
                            <w:r>
                              <w:rPr>
                                <w:color w:val="231F20"/>
                                <w:sz w:val="19"/>
                                <w:u w:val="single" w:color="231F20"/>
                              </w:rPr>
                              <w:t>±</w:t>
                            </w:r>
                            <w:r>
                              <w:rPr>
                                <w:rFonts w:ascii="Times New Roman" w:hAnsi="Times New Roman"/>
                                <w:color w:val="231F20"/>
                                <w:sz w:val="19"/>
                                <w:u w:val="single" w:color="231F20"/>
                              </w:rPr>
                              <w:t>0.6</w:t>
                            </w:r>
                          </w:p>
                        </w:txbxContent>
                      </wps:txbx>
                      <wps:bodyPr vert="vert270" lIns="0" tIns="0" rIns="0" bIns="0" upright="1"/>
                    </wps:wsp>
                  </a:graphicData>
                </a:graphic>
              </wp:anchor>
            </w:drawing>
          </mc:Choice>
          <mc:Fallback>
            <w:pict>
              <v:shape id="_x0000_s1026" o:spid="_x0000_s1026" o:spt="202" type="#_x0000_t202" style="position:absolute;left:0pt;margin-left:471.6pt;margin-top:-96.95pt;height:37.2pt;width:12.95pt;mso-position-horizontal-relative:page;z-index:251772928;mso-width-relative:page;mso-height-relative:page;" filled="f" stroked="f" coordsize="21600,21600" o:gfxdata="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FeRInrZAAAA&#10;DQEAAA8AAAAAAAAAAQAgAAAAIgAAAGRycy9kb3ducmV2LnhtbFBLAQIUABQAAAAIAIdO4kC2rccU&#10;qgEAADYDAAAOAAAAAAAAAAEAIAAAACgBAABkcnMvZTJvRG9jLnhtbFBLBQYAAAAABgAGAFkBAABE&#10;BQAAAAA=&#10;">
                <v:fill on="f" focussize="0,0"/>
                <v:stroke on="f"/>
                <v:imagedata o:title=""/>
                <o:lock v:ext="edit" aspectratio="f"/>
                <v:textbox inset="0mm,0mm,0mm,0mm" style="layout-flow:vertical;mso-layout-flow-alt:bottom-to-top;">
                  <w:txbxContent>
                    <w:p>
                      <w:pPr>
                        <w:spacing w:before="6"/>
                        <w:ind w:left="20" w:right="0" w:firstLine="0"/>
                        <w:jc w:val="left"/>
                        <w:rPr>
                          <w:rFonts w:ascii="Times New Roman" w:hAnsi="Times New Roman"/>
                          <w:sz w:val="19"/>
                        </w:rPr>
                      </w:pPr>
                      <w:r>
                        <w:rPr>
                          <w:rFonts w:ascii="Times New Roman" w:hAnsi="Times New Roman"/>
                          <w:color w:val="231F20"/>
                          <w:sz w:val="19"/>
                          <w:u w:val="single" w:color="231F20"/>
                        </w:rPr>
                        <w:t>145</w:t>
                      </w:r>
                      <w:r>
                        <w:rPr>
                          <w:color w:val="231F20"/>
                          <w:sz w:val="19"/>
                          <w:u w:val="single" w:color="231F20"/>
                        </w:rPr>
                        <w:t>±</w:t>
                      </w:r>
                      <w:r>
                        <w:rPr>
                          <w:rFonts w:ascii="Times New Roman" w:hAnsi="Times New Roman"/>
                          <w:color w:val="231F20"/>
                          <w:sz w:val="19"/>
                          <w:u w:val="single" w:color="231F20"/>
                        </w:rPr>
                        <w:t>0.6</w:t>
                      </w:r>
                    </w:p>
                  </w:txbxContent>
                </v:textbox>
              </v:shape>
            </w:pict>
          </mc:Fallback>
        </mc:AlternateContent>
      </w:r>
      <w:r>
        <w:rPr>
          <w:rFonts w:ascii="Times New Roman" w:eastAsia="Times New Roman"/>
          <w:color w:val="231F20"/>
          <w:position w:val="1"/>
          <w:sz w:val="22"/>
        </w:rPr>
        <w:t>YLZ25</w:t>
      </w:r>
      <w:r>
        <w:rPr>
          <w:color w:val="231F20"/>
          <w:position w:val="1"/>
          <w:sz w:val="22"/>
        </w:rPr>
        <w:t>、</w:t>
      </w:r>
      <w:r>
        <w:rPr>
          <w:rFonts w:ascii="Times New Roman" w:eastAsia="Times New Roman"/>
          <w:color w:val="231F20"/>
          <w:position w:val="1"/>
          <w:sz w:val="22"/>
        </w:rPr>
        <w:t>YLZ40</w:t>
      </w:r>
      <w:r>
        <w:rPr>
          <w:color w:val="231F20"/>
          <w:position w:val="1"/>
          <w:sz w:val="22"/>
        </w:rPr>
        <w:t>规格</w:t>
      </w:r>
      <w:r>
        <w:rPr>
          <w:color w:val="231F20"/>
          <w:position w:val="1"/>
          <w:sz w:val="22"/>
        </w:rPr>
        <w:tab/>
      </w:r>
      <w:r>
        <w:rPr>
          <w:rFonts w:ascii="Times New Roman" w:eastAsia="Times New Roman"/>
          <w:color w:val="231F20"/>
          <w:sz w:val="22"/>
        </w:rPr>
        <w:t>YLZ63</w:t>
      </w:r>
      <w:r>
        <w:rPr>
          <w:color w:val="231F20"/>
          <w:sz w:val="22"/>
        </w:rPr>
        <w:t>、</w:t>
      </w:r>
      <w:r>
        <w:rPr>
          <w:rFonts w:ascii="Times New Roman" w:eastAsia="Times New Roman"/>
          <w:color w:val="231F20"/>
          <w:sz w:val="22"/>
        </w:rPr>
        <w:t>YLZ100</w:t>
      </w:r>
      <w:r>
        <w:rPr>
          <w:color w:val="231F20"/>
          <w:sz w:val="22"/>
        </w:rPr>
        <w:t>规格</w:t>
      </w:r>
    </w:p>
    <w:p>
      <w:pPr>
        <w:spacing w:after="0"/>
        <w:jc w:val="left"/>
        <w:rPr>
          <w:sz w:val="22"/>
        </w:rPr>
        <w:sectPr>
          <w:footerReference r:id="rId5" w:type="default"/>
          <w:pgSz w:w="11840" w:h="16800"/>
          <w:pgMar w:top="0" w:right="0" w:bottom="1480" w:left="0" w:header="0" w:footer="1289" w:gutter="0"/>
        </w:sectPr>
      </w:pPr>
    </w:p>
    <w:p>
      <w:pPr>
        <w:spacing w:before="0" w:line="278" w:lineRule="exact"/>
        <w:ind w:left="2401" w:right="0" w:firstLine="0"/>
        <w:jc w:val="left"/>
        <w:rPr>
          <w:sz w:val="22"/>
        </w:rPr>
      </w:pPr>
      <w:r>
        <w:rPr>
          <w:color w:val="231F20"/>
          <w:w w:val="95"/>
          <w:sz w:val="22"/>
        </w:rPr>
        <w:t>安装支座底板尺寸</w:t>
      </w:r>
    </w:p>
    <w:p>
      <w:pPr>
        <w:spacing w:before="11"/>
        <w:ind w:left="973" w:right="0" w:firstLine="0"/>
        <w:jc w:val="left"/>
        <w:rPr>
          <w:sz w:val="22"/>
        </w:rPr>
      </w:pPr>
      <w:r>
        <w:br w:type="column"/>
      </w:r>
      <w:r>
        <w:rPr>
          <w:color w:val="231F20"/>
          <w:w w:val="95"/>
          <w:sz w:val="22"/>
        </w:rPr>
        <w:t>安装支架的位置公差要求</w:t>
      </w:r>
    </w:p>
    <w:p>
      <w:pPr>
        <w:spacing w:before="0" w:line="278" w:lineRule="exact"/>
        <w:ind w:left="770" w:right="0" w:firstLine="0"/>
        <w:jc w:val="left"/>
        <w:rPr>
          <w:sz w:val="22"/>
        </w:rPr>
      </w:pPr>
      <w:r>
        <w:br w:type="column"/>
      </w:r>
      <w:r>
        <w:rPr>
          <w:color w:val="231F20"/>
          <w:sz w:val="22"/>
        </w:rPr>
        <w:t>安装支座底板尺寸</w:t>
      </w:r>
    </w:p>
    <w:p>
      <w:pPr>
        <w:spacing w:after="0" w:line="278" w:lineRule="exact"/>
        <w:jc w:val="left"/>
        <w:rPr>
          <w:sz w:val="22"/>
        </w:rPr>
        <w:sectPr>
          <w:type w:val="continuous"/>
          <w:pgSz w:w="11840" w:h="16800"/>
          <w:pgMar w:top="1120" w:right="0" w:bottom="280" w:left="0" w:header="720" w:footer="720" w:gutter="0"/>
          <w:cols w:equalWidth="0" w:num="3">
            <w:col w:w="4074" w:space="40"/>
            <w:col w:w="3273" w:space="39"/>
            <w:col w:w="4414"/>
          </w:cols>
        </w:sectPr>
      </w:pPr>
    </w:p>
    <w:p>
      <w:pPr>
        <w:tabs>
          <w:tab w:val="left" w:pos="8057"/>
        </w:tabs>
        <w:spacing w:line="20" w:lineRule="exact"/>
        <w:ind w:left="2332" w:right="0" w:firstLine="0"/>
        <w:rPr>
          <w:sz w:val="2"/>
        </w:rPr>
      </w:pPr>
      <w:r>
        <w:pict>
          <v:shape id="_x0000_s1821" o:spid="_x0000_s1821" o:spt="136" type="#_x0000_t136" style="position:absolute;left:0pt;margin-left:341.7pt;margin-top:321.5pt;height:9.9pt;width:18.25pt;mso-position-horizontal-relative:page;mso-position-vertical-relative:page;rotation:1310720f;z-index:251759616;mso-width-relative:page;mso-height-relative:page;" fillcolor="#231F20" filled="t" stroked="f" coordsize="21600,21600">
            <v:path/>
            <v:fill on="t" focussize="0,0"/>
            <v:stroke on="f"/>
            <v:imagedata o:title=""/>
            <o:lock v:ext="edit"/>
            <v:textpath on="t" fitpath="t" trim="t" xscale="f" string="ØD1" style="font-family:&amp;quot;font-size:9pt;v-text-align:center;"/>
          </v:shape>
        </w:pict>
      </w:r>
      <w:r>
        <w:pict>
          <v:shape id="_x0000_s1822" o:spid="_x0000_s1822" o:spt="136" type="#_x0000_t136" style="position:absolute;left:0pt;margin-left:127pt;margin-top:280.6pt;height:3.4pt;width:2.4pt;mso-position-horizontal-relative:page;mso-position-vertical-relative:page;rotation:2949120f;z-index:251762688;mso-width-relative:page;mso-height-relative:page;" fillcolor="#231F20" filled="t" stroked="f" coordsize="21600,21600">
            <v:path/>
            <v:fill on="t" focussize="0,0"/>
            <v:stroke on="f"/>
            <v:imagedata o:title=""/>
            <o:lock v:ext="edit"/>
            <v:textpath on="t" fitpath="t" trim="t" xscale="f" string="●" style="font-family:&amp;quot;font-size:3pt;v-text-align:center;"/>
          </v:shape>
        </w:pict>
      </w:r>
      <w:r>
        <mc:AlternateContent>
          <mc:Choice Requires="wps">
            <w:drawing>
              <wp:anchor distT="0" distB="0" distL="114300" distR="114300" simplePos="0" relativeHeight="251768832" behindDoc="0" locked="0" layoutInCell="1" allowOverlap="1">
                <wp:simplePos x="0" y="0"/>
                <wp:positionH relativeFrom="page">
                  <wp:posOffset>3371215</wp:posOffset>
                </wp:positionH>
                <wp:positionV relativeFrom="page">
                  <wp:posOffset>3766820</wp:posOffset>
                </wp:positionV>
                <wp:extent cx="177165" cy="316865"/>
                <wp:effectExtent l="0" t="0" r="0" b="0"/>
                <wp:wrapNone/>
                <wp:docPr id="792" name="文本框 799"/>
                <wp:cNvGraphicFramePr/>
                <a:graphic xmlns:a="http://schemas.openxmlformats.org/drawingml/2006/main">
                  <a:graphicData uri="http://schemas.microsoft.com/office/word/2010/wordprocessingShape">
                    <wps:wsp>
                      <wps:cNvSpPr txBox="1"/>
                      <wps:spPr>
                        <a:xfrm>
                          <a:off x="0" y="0"/>
                          <a:ext cx="177165" cy="316865"/>
                        </a:xfrm>
                        <a:prstGeom prst="rect">
                          <a:avLst/>
                        </a:prstGeom>
                        <a:noFill/>
                        <a:ln>
                          <a:noFill/>
                        </a:ln>
                      </wps:spPr>
                      <wps:txbx>
                        <w:txbxContent>
                          <w:p>
                            <w:pPr>
                              <w:spacing w:before="0" w:line="273" w:lineRule="exact"/>
                              <w:ind w:left="20" w:right="0" w:firstLine="0"/>
                              <w:jc w:val="left"/>
                              <w:rPr>
                                <w:rFonts w:ascii="Times New Roman" w:hAnsi="Times New Roman"/>
                                <w:sz w:val="21"/>
                              </w:rPr>
                            </w:pPr>
                            <w:r>
                              <w:rPr>
                                <w:rFonts w:ascii="Times New Roman" w:hAnsi="Times New Roman"/>
                                <w:color w:val="231F20"/>
                                <w:w w:val="95"/>
                                <w:sz w:val="21"/>
                              </w:rPr>
                              <w:t>A</w:t>
                            </w:r>
                            <w:r>
                              <w:rPr>
                                <w:color w:val="231F20"/>
                                <w:w w:val="95"/>
                                <w:sz w:val="22"/>
                              </w:rPr>
                              <w:t>±</w:t>
                            </w:r>
                            <w:r>
                              <w:rPr>
                                <w:rFonts w:ascii="Times New Roman" w:hAnsi="Times New Roman"/>
                                <w:color w:val="231F20"/>
                                <w:w w:val="95"/>
                                <w:sz w:val="21"/>
                              </w:rPr>
                              <w:t>1</w:t>
                            </w:r>
                          </w:p>
                        </w:txbxContent>
                      </wps:txbx>
                      <wps:bodyPr vert="vert270" lIns="0" tIns="0" rIns="0" bIns="0" upright="1"/>
                    </wps:wsp>
                  </a:graphicData>
                </a:graphic>
              </wp:anchor>
            </w:drawing>
          </mc:Choice>
          <mc:Fallback>
            <w:pict>
              <v:shape id="文本框 799" o:spid="_x0000_s1026" o:spt="202" type="#_x0000_t202" style="position:absolute;left:0pt;margin-left:265.45pt;margin-top:296.6pt;height:24.95pt;width:13.95pt;mso-position-horizontal-relative:page;mso-position-vertical-relative:page;z-index:251768832;mso-width-relative:page;mso-height-relative:page;" filled="f" stroked="f" coordsize="21600,21600" o:gfxdata="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GEBpE9gAAAAL&#10;AQAADwAAAAAAAAABACAAAAAiAAAAZHJzL2Rvd25yZXYueG1sUEsBAhQAFAAAAAgAh07iQMT4XbKq&#10;AQAANgMAAA4AAAAAAAAAAQAgAAAAJwEAAGRycy9lMm9Eb2MueG1sUEsFBgAAAAAGAAYAWQEAAEMF&#10;AAAAAA==&#10;">
                <v:fill on="f" focussize="0,0"/>
                <v:stroke on="f"/>
                <v:imagedata o:title=""/>
                <o:lock v:ext="edit" aspectratio="f"/>
                <v:textbox inset="0mm,0mm,0mm,0mm" style="layout-flow:vertical;mso-layout-flow-alt:bottom-to-top;">
                  <w:txbxContent>
                    <w:p>
                      <w:pPr>
                        <w:spacing w:before="0" w:line="273" w:lineRule="exact"/>
                        <w:ind w:left="20" w:right="0" w:firstLine="0"/>
                        <w:jc w:val="left"/>
                        <w:rPr>
                          <w:rFonts w:ascii="Times New Roman" w:hAnsi="Times New Roman"/>
                          <w:sz w:val="21"/>
                        </w:rPr>
                      </w:pPr>
                      <w:r>
                        <w:rPr>
                          <w:rFonts w:ascii="Times New Roman" w:hAnsi="Times New Roman"/>
                          <w:color w:val="231F20"/>
                          <w:w w:val="95"/>
                          <w:sz w:val="21"/>
                        </w:rPr>
                        <w:t>A</w:t>
                      </w:r>
                      <w:r>
                        <w:rPr>
                          <w:color w:val="231F20"/>
                          <w:w w:val="95"/>
                          <w:sz w:val="22"/>
                        </w:rPr>
                        <w:t>±</w:t>
                      </w:r>
                      <w:r>
                        <w:rPr>
                          <w:rFonts w:ascii="Times New Roman" w:hAnsi="Times New Roman"/>
                          <w:color w:val="231F20"/>
                          <w:w w:val="95"/>
                          <w:sz w:val="21"/>
                        </w:rPr>
                        <w:t>1</w:t>
                      </w:r>
                    </w:p>
                  </w:txbxContent>
                </v:textbox>
              </v:shape>
            </w:pict>
          </mc:Fallback>
        </mc:AlternateContent>
      </w:r>
      <w:r>
        <mc:AlternateContent>
          <mc:Choice Requires="wps">
            <w:drawing>
              <wp:anchor distT="0" distB="0" distL="114300" distR="114300" simplePos="0" relativeHeight="251769856" behindDoc="0" locked="0" layoutInCell="1" allowOverlap="1">
                <wp:simplePos x="0" y="0"/>
                <wp:positionH relativeFrom="page">
                  <wp:posOffset>3846830</wp:posOffset>
                </wp:positionH>
                <wp:positionV relativeFrom="page">
                  <wp:posOffset>3776980</wp:posOffset>
                </wp:positionV>
                <wp:extent cx="177165" cy="316865"/>
                <wp:effectExtent l="0" t="0" r="0" b="0"/>
                <wp:wrapNone/>
                <wp:docPr id="793" name="文本框 800"/>
                <wp:cNvGraphicFramePr/>
                <a:graphic xmlns:a="http://schemas.openxmlformats.org/drawingml/2006/main">
                  <a:graphicData uri="http://schemas.microsoft.com/office/word/2010/wordprocessingShape">
                    <wps:wsp>
                      <wps:cNvSpPr txBox="1"/>
                      <wps:spPr>
                        <a:xfrm>
                          <a:off x="0" y="0"/>
                          <a:ext cx="177165" cy="316865"/>
                        </a:xfrm>
                        <a:prstGeom prst="rect">
                          <a:avLst/>
                        </a:prstGeom>
                        <a:noFill/>
                        <a:ln>
                          <a:noFill/>
                        </a:ln>
                      </wps:spPr>
                      <wps:txbx>
                        <w:txbxContent>
                          <w:p>
                            <w:pPr>
                              <w:spacing w:before="0" w:line="273" w:lineRule="exact"/>
                              <w:ind w:left="20" w:right="0" w:firstLine="0"/>
                              <w:jc w:val="left"/>
                              <w:rPr>
                                <w:rFonts w:ascii="Times New Roman" w:hAnsi="Times New Roman"/>
                                <w:sz w:val="21"/>
                              </w:rPr>
                            </w:pPr>
                            <w:r>
                              <w:rPr>
                                <w:rFonts w:ascii="Times New Roman" w:hAnsi="Times New Roman"/>
                                <w:color w:val="231F20"/>
                                <w:w w:val="95"/>
                                <w:sz w:val="21"/>
                              </w:rPr>
                              <w:t>A</w:t>
                            </w:r>
                            <w:r>
                              <w:rPr>
                                <w:color w:val="231F20"/>
                                <w:w w:val="95"/>
                                <w:sz w:val="22"/>
                              </w:rPr>
                              <w:t>±</w:t>
                            </w:r>
                            <w:r>
                              <w:rPr>
                                <w:rFonts w:ascii="Times New Roman" w:hAnsi="Times New Roman"/>
                                <w:color w:val="231F20"/>
                                <w:w w:val="95"/>
                                <w:sz w:val="21"/>
                              </w:rPr>
                              <w:t>1</w:t>
                            </w:r>
                          </w:p>
                        </w:txbxContent>
                      </wps:txbx>
                      <wps:bodyPr vert="vert270" lIns="0" tIns="0" rIns="0" bIns="0" upright="1"/>
                    </wps:wsp>
                  </a:graphicData>
                </a:graphic>
              </wp:anchor>
            </w:drawing>
          </mc:Choice>
          <mc:Fallback>
            <w:pict>
              <v:shape id="文本框 800" o:spid="_x0000_s1026" o:spt="202" type="#_x0000_t202" style="position:absolute;left:0pt;margin-left:302.9pt;margin-top:297.4pt;height:24.95pt;width:13.95pt;mso-position-horizontal-relative:page;mso-position-vertical-relative:page;z-index:251769856;mso-width-relative:page;mso-height-relative:page;" filled="f" stroked="f" coordsize="21600,21600" o:gfxdata="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wquiD2AAAAAsB&#10;AAAPAAAAAAAAAAEAIAAAACIAAABkcnMvZG93bnJldi54bWxQSwECFAAUAAAACACHTuJAfYFUs6kB&#10;AAA2AwAADgAAAAAAAAABACAAAAAnAQAAZHJzL2Uyb0RvYy54bWxQSwUGAAAAAAYABgBZAQAAQgUA&#10;AAAA&#10;">
                <v:fill on="f" focussize="0,0"/>
                <v:stroke on="f"/>
                <v:imagedata o:title=""/>
                <o:lock v:ext="edit" aspectratio="f"/>
                <v:textbox inset="0mm,0mm,0mm,0mm" style="layout-flow:vertical;mso-layout-flow-alt:bottom-to-top;">
                  <w:txbxContent>
                    <w:p>
                      <w:pPr>
                        <w:spacing w:before="0" w:line="273" w:lineRule="exact"/>
                        <w:ind w:left="20" w:right="0" w:firstLine="0"/>
                        <w:jc w:val="left"/>
                        <w:rPr>
                          <w:rFonts w:ascii="Times New Roman" w:hAnsi="Times New Roman"/>
                          <w:sz w:val="21"/>
                        </w:rPr>
                      </w:pPr>
                      <w:r>
                        <w:rPr>
                          <w:rFonts w:ascii="Times New Roman" w:hAnsi="Times New Roman"/>
                          <w:color w:val="231F20"/>
                          <w:w w:val="95"/>
                          <w:sz w:val="21"/>
                        </w:rPr>
                        <w:t>A</w:t>
                      </w:r>
                      <w:r>
                        <w:rPr>
                          <w:color w:val="231F20"/>
                          <w:w w:val="95"/>
                          <w:sz w:val="22"/>
                        </w:rPr>
                        <w:t>±</w:t>
                      </w:r>
                      <w:r>
                        <w:rPr>
                          <w:rFonts w:ascii="Times New Roman" w:hAnsi="Times New Roman"/>
                          <w:color w:val="231F20"/>
                          <w:w w:val="95"/>
                          <w:sz w:val="21"/>
                        </w:rPr>
                        <w:t>1</w:t>
                      </w:r>
                    </w:p>
                  </w:txbxContent>
                </v:textbox>
              </v:shape>
            </w:pict>
          </mc:Fallback>
        </mc:AlternateContent>
      </w:r>
      <w:r>
        <w:pict>
          <v:shape id="_x0000_s1825" o:spid="_x0000_s1825" o:spt="136" type="#_x0000_t136" style="position:absolute;left:0pt;margin-left:463pt;margin-top:280.25pt;height:3.4pt;width:2.4pt;mso-position-horizontal-relative:page;mso-position-vertical-relative:page;rotation:20643840f;z-index:251773952;mso-width-relative:page;mso-height-relative:page;" fillcolor="#231F20" filled="t" stroked="f" coordsize="21600,21600">
            <v:path/>
            <v:fill on="t" focussize="0,0"/>
            <v:stroke on="f"/>
            <v:imagedata o:title=""/>
            <o:lock v:ext="edit"/>
            <v:textpath on="t" fitpath="t" trim="t" xscale="f" string="●" style="font-family:&amp;quot;font-size:3pt;v-text-align:center;"/>
          </v:shape>
        </w:pict>
      </w:r>
      <w:r>
        <w:pict>
          <v:shape id="_x0000_s1826" o:spid="_x0000_s1826" o:spt="136" type="#_x0000_t136" style="position:absolute;left:0pt;margin-left:234.7pt;margin-top:322.2pt;height:9.9pt;width:18.4pt;mso-position-horizontal-relative:page;mso-position-vertical-relative:page;rotation:22216704f;z-index:251777024;mso-width-relative:page;mso-height-relative:page;" fillcolor="#231F20" filled="t" stroked="f" coordsize="21600,21600">
            <v:path/>
            <v:fill on="t" focussize="0,0"/>
            <v:stroke on="f"/>
            <v:imagedata o:title=""/>
            <o:lock v:ext="edit"/>
            <v:textpath on="t" fitpath="t" trim="t" xscale="f" string="ØD1" style="font-family:&amp;quot;font-size:9pt;v-text-align:center;"/>
          </v:shape>
        </w:pict>
      </w:r>
      <w:r>
        <w:rPr>
          <w:sz w:val="2"/>
        </w:rPr>
        <mc:AlternateContent>
          <mc:Choice Requires="wpg">
            <w:drawing>
              <wp:inline distT="0" distB="0" distL="114300" distR="114300">
                <wp:extent cx="1167765" cy="3810"/>
                <wp:effectExtent l="0" t="0" r="0" b="0"/>
                <wp:docPr id="561" name="组合 803"/>
                <wp:cNvGraphicFramePr/>
                <a:graphic xmlns:a="http://schemas.openxmlformats.org/drawingml/2006/main">
                  <a:graphicData uri="http://schemas.microsoft.com/office/word/2010/wordprocessingGroup">
                    <wpg:wgp>
                      <wpg:cNvGrpSpPr/>
                      <wpg:grpSpPr>
                        <a:xfrm>
                          <a:off x="0" y="0"/>
                          <a:ext cx="1167765" cy="3810"/>
                          <a:chOff x="0" y="0"/>
                          <a:chExt cx="1839" cy="6"/>
                        </a:xfrm>
                      </wpg:grpSpPr>
                      <wps:wsp>
                        <wps:cNvPr id="560" name="直线 804"/>
                        <wps:cNvSpPr/>
                        <wps:spPr>
                          <a:xfrm>
                            <a:off x="0" y="3"/>
                            <a:ext cx="1839" cy="0"/>
                          </a:xfrm>
                          <a:prstGeom prst="line">
                            <a:avLst/>
                          </a:prstGeom>
                          <a:ln w="3810" cap="flat" cmpd="sng">
                            <a:solidFill>
                              <a:srgbClr val="231F20"/>
                            </a:solidFill>
                            <a:prstDash val="solid"/>
                            <a:headEnd type="none" w="med" len="med"/>
                            <a:tailEnd type="none" w="med" len="med"/>
                          </a:ln>
                        </wps:spPr>
                        <wps:bodyPr upright="1"/>
                      </wps:wsp>
                    </wpg:wgp>
                  </a:graphicData>
                </a:graphic>
              </wp:inline>
            </w:drawing>
          </mc:Choice>
          <mc:Fallback>
            <w:pict>
              <v:group id="组合 803" o:spid="_x0000_s1026" o:spt="203" style="height:0.3pt;width:91.95pt;" coordsize="1839,6" o:gfxdata="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dCcod0wAAAAIBAAAPAAAAAAAAAAEAIAAAACIAAABkcnMvZG93bnJldi54bWxQSwEC&#10;FAAUAAAACACHTuJADFOdojICAAC3BAAADgAAAAAAAAABACAAAAAiAQAAZHJzL2Uyb0RvYy54bWxQ&#10;SwUGAAAAAAYABgBZAQAAxgUAAAAA&#10;">
                <o:lock v:ext="edit" aspectratio="f"/>
                <v:line id="直线 804" o:spid="_x0000_s1026" o:spt="20" style="position:absolute;left:0;top:3;height:0;width:1839;" filled="f" stroked="t" coordsize="21600,21600" o:gfxdata="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T5+0a2AAAA3AAAAA8A&#10;AAAAAAAAAQAgAAAAIgAAAGRycy9kb3ducmV2LnhtbFBLAQIUABQAAAAIAIdO4kAzLwWeOwAAADkA&#10;AAAQAAAAAAAAAAEAIAAAAAUBAABkcnMvc2hhcGV4bWwueG1sUEsFBgAAAAAGAAYAWwEAAK8DAAAA&#10;AA==&#10;">
                  <v:fill on="f" focussize="0,0"/>
                  <v:stroke weight="0.3pt" color="#231F20" joinstyle="round"/>
                  <v:imagedata o:title=""/>
                  <o:lock v:ext="edit" aspectratio="f"/>
                </v:line>
                <w10:wrap type="none"/>
                <w10:anchorlock/>
              </v:group>
            </w:pict>
          </mc:Fallback>
        </mc:AlternateContent>
      </w:r>
      <w:r>
        <w:rPr>
          <w:sz w:val="2"/>
        </w:rPr>
        <w:tab/>
      </w:r>
      <w:r>
        <w:rPr>
          <w:sz w:val="2"/>
        </w:rPr>
        <mc:AlternateContent>
          <mc:Choice Requires="wpg">
            <w:drawing>
              <wp:inline distT="0" distB="0" distL="114300" distR="114300">
                <wp:extent cx="1256030" cy="3810"/>
                <wp:effectExtent l="0" t="0" r="0" b="0"/>
                <wp:docPr id="563" name="组合 805"/>
                <wp:cNvGraphicFramePr/>
                <a:graphic xmlns:a="http://schemas.openxmlformats.org/drawingml/2006/main">
                  <a:graphicData uri="http://schemas.microsoft.com/office/word/2010/wordprocessingGroup">
                    <wpg:wgp>
                      <wpg:cNvGrpSpPr/>
                      <wpg:grpSpPr>
                        <a:xfrm>
                          <a:off x="0" y="0"/>
                          <a:ext cx="1256030" cy="3810"/>
                          <a:chOff x="0" y="0"/>
                          <a:chExt cx="1978" cy="6"/>
                        </a:xfrm>
                      </wpg:grpSpPr>
                      <wps:wsp>
                        <wps:cNvPr id="562" name="直线 806"/>
                        <wps:cNvSpPr/>
                        <wps:spPr>
                          <a:xfrm>
                            <a:off x="0" y="3"/>
                            <a:ext cx="1977" cy="0"/>
                          </a:xfrm>
                          <a:prstGeom prst="line">
                            <a:avLst/>
                          </a:prstGeom>
                          <a:ln w="3810" cap="flat" cmpd="sng">
                            <a:solidFill>
                              <a:srgbClr val="231F20"/>
                            </a:solidFill>
                            <a:prstDash val="solid"/>
                            <a:headEnd type="none" w="med" len="med"/>
                            <a:tailEnd type="none" w="med" len="med"/>
                          </a:ln>
                        </wps:spPr>
                        <wps:bodyPr upright="1"/>
                      </wps:wsp>
                    </wpg:wgp>
                  </a:graphicData>
                </a:graphic>
              </wp:inline>
            </w:drawing>
          </mc:Choice>
          <mc:Fallback>
            <w:pict>
              <v:group id="组合 805" o:spid="_x0000_s1026" o:spt="203" style="height:0.3pt;width:98.9pt;" coordsize="1978,6" o:gfxdata="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MFFn80wAAAAIBAAAPAAAAAAAAAAEAIAAAACIAAABkcnMvZG93bnJldi54bWxQ&#10;SwECFAAUAAAACACHTuJA3H3eNDUCAAC3BAAADgAAAAAAAAABACAAAAAiAQAAZHJzL2Uyb0RvYy54&#10;bWxQSwUGAAAAAAYABgBZAQAAyQUAAAAA&#10;">
                <o:lock v:ext="edit" aspectratio="f"/>
                <v:line id="直线 806" o:spid="_x0000_s1026" o:spt="20" style="position:absolute;left:0;top:3;height:0;width:1977;" filled="f" stroked="t" coordsize="21600,21600" o:gfxdata="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7Z8CqugAAANwA&#10;AAAPAAAAAAAAAAEAIAAAACIAAABkcnMvZG93bnJldi54bWxQSwECFAAUAAAACACHTuJAMy8FnjsA&#10;AAA5AAAAEAAAAAAAAAABACAAAAAJAQAAZHJzL3NoYXBleG1sLnhtbFBLBQYAAAAABgAGAFsBAACz&#10;AwAAAAA=&#10;">
                  <v:fill on="f" focussize="0,0"/>
                  <v:stroke weight="0.3pt" color="#231F20" joinstyle="round"/>
                  <v:imagedata o:title=""/>
                  <o:lock v:ext="edit" aspectratio="f"/>
                </v:line>
                <w10:wrap type="none"/>
                <w10:anchorlock/>
              </v:group>
            </w:pict>
          </mc:Fallback>
        </mc:AlternateContent>
      </w:r>
    </w:p>
    <w:p>
      <w:pPr>
        <w:pStyle w:val="5"/>
        <w:rPr>
          <w:sz w:val="12"/>
        </w:rPr>
      </w:pPr>
    </w:p>
    <w:p>
      <w:pPr>
        <w:pStyle w:val="5"/>
        <w:spacing w:before="67"/>
        <w:ind w:left="303" w:right="15"/>
        <w:jc w:val="center"/>
      </w:pPr>
      <w:r>
        <mc:AlternateContent>
          <mc:Choice Requires="wps">
            <w:drawing>
              <wp:anchor distT="0" distB="0" distL="114300" distR="114300" simplePos="0" relativeHeight="251739136" behindDoc="0" locked="0" layoutInCell="1" allowOverlap="1">
                <wp:simplePos x="0" y="0"/>
                <wp:positionH relativeFrom="page">
                  <wp:posOffset>3238500</wp:posOffset>
                </wp:positionH>
                <wp:positionV relativeFrom="paragraph">
                  <wp:posOffset>-85090</wp:posOffset>
                </wp:positionV>
                <wp:extent cx="1452880" cy="0"/>
                <wp:effectExtent l="0" t="0" r="0" b="0"/>
                <wp:wrapNone/>
                <wp:docPr id="748" name="直线 807"/>
                <wp:cNvGraphicFramePr/>
                <a:graphic xmlns:a="http://schemas.openxmlformats.org/drawingml/2006/main">
                  <a:graphicData uri="http://schemas.microsoft.com/office/word/2010/wordprocessingShape">
                    <wps:wsp>
                      <wps:cNvSpPr/>
                      <wps:spPr>
                        <a:xfrm>
                          <a:off x="0" y="0"/>
                          <a:ext cx="1452880" cy="0"/>
                        </a:xfrm>
                        <a:prstGeom prst="line">
                          <a:avLst/>
                        </a:prstGeom>
                        <a:ln w="3810" cap="flat" cmpd="sng">
                          <a:solidFill>
                            <a:srgbClr val="231F20"/>
                          </a:solidFill>
                          <a:prstDash val="solid"/>
                          <a:headEnd type="none" w="med" len="med"/>
                          <a:tailEnd type="none" w="med" len="med"/>
                        </a:ln>
                      </wps:spPr>
                      <wps:bodyPr upright="1"/>
                    </wps:wsp>
                  </a:graphicData>
                </a:graphic>
              </wp:anchor>
            </w:drawing>
          </mc:Choice>
          <mc:Fallback>
            <w:pict>
              <v:line id="直线 807" o:spid="_x0000_s1026" o:spt="20" style="position:absolute;left:0pt;margin-left:255pt;margin-top:-6.7pt;height:0pt;width:114.4pt;mso-position-horizontal-relative:page;z-index:251739136;mso-width-relative:page;mso-height-relative:page;" filled="f" stroked="t" coordsize="21600,21600" o:gfxdata="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hZ82ENgAAAALAQAADwAAAAAAAAABACAAAAAi&#10;AAAAZHJzL2Rvd25yZXYueG1sUEsBAhQAFAAAAAgAh07iQGr6ETjRAQAAkQMAAA4AAAAAAAAAAQAg&#10;AAAAJwEAAGRycy9lMm9Eb2MueG1sUEsFBgAAAAAGAAYAWQEAAGoFAAAAAA==&#10;">
                <v:fill on="f" focussize="0,0"/>
                <v:stroke weight="0.3pt" color="#231F20" joinstyle="round"/>
                <v:imagedata o:title=""/>
                <o:lock v:ext="edit" aspectratio="f"/>
              </v:line>
            </w:pict>
          </mc:Fallback>
        </mc:AlternateContent>
      </w:r>
      <w:r>
        <w:rPr>
          <w:color w:val="231F20"/>
        </w:rPr>
        <w:t>图3-1</w:t>
      </w:r>
    </w:p>
    <w:p>
      <w:pPr>
        <w:spacing w:after="0"/>
        <w:jc w:val="center"/>
        <w:sectPr>
          <w:type w:val="continuous"/>
          <w:pgSz w:w="11840" w:h="16800"/>
          <w:pgMar w:top="1120" w:right="0" w:bottom="280" w:left="0" w:header="720" w:footer="720" w:gutter="0"/>
        </w:sectPr>
      </w:pPr>
    </w:p>
    <w:p>
      <w:pPr>
        <w:tabs>
          <w:tab w:val="left" w:pos="4473"/>
          <w:tab w:val="left" w:pos="7640"/>
        </w:tabs>
        <w:spacing w:line="240" w:lineRule="auto"/>
        <w:ind w:left="1542" w:right="0" w:firstLine="0"/>
        <w:rPr>
          <w:sz w:val="20"/>
        </w:rPr>
      </w:pPr>
      <w:r>
        <w:rPr>
          <w:sz w:val="20"/>
        </w:rPr>
        <mc:AlternateContent>
          <mc:Choice Requires="wpg">
            <w:drawing>
              <wp:inline distT="0" distB="0" distL="114300" distR="114300">
                <wp:extent cx="1653540" cy="2446655"/>
                <wp:effectExtent l="0" t="0" r="3810" b="10795"/>
                <wp:docPr id="566" name="组合 808"/>
                <wp:cNvGraphicFramePr/>
                <a:graphic xmlns:a="http://schemas.openxmlformats.org/drawingml/2006/main">
                  <a:graphicData uri="http://schemas.microsoft.com/office/word/2010/wordprocessingGroup">
                    <wpg:wgp>
                      <wpg:cNvGrpSpPr/>
                      <wpg:grpSpPr>
                        <a:xfrm>
                          <a:off x="0" y="0"/>
                          <a:ext cx="1653540" cy="2446655"/>
                          <a:chOff x="0" y="0"/>
                          <a:chExt cx="2604" cy="3853"/>
                        </a:xfrm>
                      </wpg:grpSpPr>
                      <pic:pic xmlns:pic="http://schemas.openxmlformats.org/drawingml/2006/picture">
                        <pic:nvPicPr>
                          <pic:cNvPr id="564" name="图片 809"/>
                          <pic:cNvPicPr>
                            <a:picLocks noChangeAspect="1"/>
                          </pic:cNvPicPr>
                        </pic:nvPicPr>
                        <pic:blipFill>
                          <a:blip r:embed="rId80"/>
                          <a:stretch>
                            <a:fillRect/>
                          </a:stretch>
                        </pic:blipFill>
                        <pic:spPr>
                          <a:xfrm>
                            <a:off x="0" y="96"/>
                            <a:ext cx="2604" cy="3756"/>
                          </a:xfrm>
                          <a:prstGeom prst="rect">
                            <a:avLst/>
                          </a:prstGeom>
                          <a:noFill/>
                          <a:ln>
                            <a:noFill/>
                          </a:ln>
                        </pic:spPr>
                      </pic:pic>
                      <wps:wsp>
                        <wps:cNvPr id="565" name="文本框 810"/>
                        <wps:cNvSpPr txBox="1"/>
                        <wps:spPr>
                          <a:xfrm>
                            <a:off x="1599" y="0"/>
                            <a:ext cx="192" cy="278"/>
                          </a:xfrm>
                          <a:prstGeom prst="rect">
                            <a:avLst/>
                          </a:prstGeom>
                          <a:noFill/>
                          <a:ln>
                            <a:noFill/>
                          </a:ln>
                        </wps:spPr>
                        <wps:txbx>
                          <w:txbxContent>
                            <w:p>
                              <w:pPr>
                                <w:spacing w:before="0" w:line="261" w:lineRule="exact"/>
                                <w:ind w:left="0" w:right="0" w:firstLine="0"/>
                                <w:jc w:val="left"/>
                                <w:rPr>
                                  <w:rFonts w:ascii="Times New Roman" w:hAnsi="Times New Roman"/>
                                  <w:sz w:val="24"/>
                                </w:rPr>
                              </w:pPr>
                              <w:r>
                                <w:rPr>
                                  <w:rFonts w:ascii="Times New Roman" w:hAnsi="Times New Roman"/>
                                  <w:color w:val="231F20"/>
                                  <w:w w:val="136"/>
                                  <w:sz w:val="24"/>
                                  <w:u w:val="single" w:color="231F20"/>
                                </w:rPr>
                                <w:t>α</w:t>
                              </w:r>
                            </w:p>
                          </w:txbxContent>
                        </wps:txbx>
                        <wps:bodyPr lIns="0" tIns="0" rIns="0" bIns="0" upright="1"/>
                      </wps:wsp>
                    </wpg:wgp>
                  </a:graphicData>
                </a:graphic>
              </wp:inline>
            </w:drawing>
          </mc:Choice>
          <mc:Fallback>
            <w:pict>
              <v:group id="组合 808" o:spid="_x0000_s1026" o:spt="203" style="height:192.65pt;width:130.2pt;" coordsize="2604,3853" o:gfxdata="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omDr62&#10;AAAAIQEAABkAAABkcnMvX3JlbHMvZTJvRG9jLnhtbC5yZWxzhY9BasMwEEX3hdxBzD6WnUUoxbI3&#10;oeBtSA4wSGNZxBoJSS317SPIJoFAl/M//z2mH//8Kn4pZRdYQde0IIh1MI6tguvle/8JIhdkg2tg&#10;UrBRhnHYffRnWrHUUV5czKJSOCtYSolfUma9kMfchEhcmzkkj6WeycqI+oaW5KFtjzI9M2B4YYrJ&#10;KEiT6UBctljN/7PDPDtNp6B/PHF5o5DOV3cFYrJUFHgyDh9h10S2IIdevjw23AF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">
                <o:lock v:ext="edit" aspectratio="f"/>
                <v:shape id="图片 809" o:spid="_x0000_s1026" o:spt="75" alt="" type="#_x0000_t75" style="position:absolute;left:0;top:96;height:3756;width:2604;" filled="f" o:preferrelative="t" stroked="f" coordsize="21600,21600" o:gfxdata="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ACWW/&#10;AAAA3AAAAA8AAAAAAAAAAQAgAAAAIgAAAGRycy9kb3ducmV2LnhtbFBLAQIUABQAAAAIAIdO4kAz&#10;LwWeOwAAADkAAAAQAAAAAAAAAAEAIAAAAA4BAABkcnMvc2hhcGV4bWwueG1sUEsFBgAAAAAGAAYA&#10;WwEAALgDAAAAAA==&#10;">
                  <v:fill on="f" focussize="0,0"/>
                  <v:stroke on="f"/>
                  <v:imagedata r:id="rId80" o:title=""/>
                  <o:lock v:ext="edit" aspectratio="t"/>
                </v:shape>
                <v:shape id="文本框 810" o:spid="_x0000_s1026" o:spt="202" type="#_x0000_t202" style="position:absolute;left:1599;top:0;height:278;width:192;" filled="f" stroked="f" coordsize="21600,21600" o:gfxdata="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e8Q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61" w:lineRule="exact"/>
                          <w:ind w:left="0" w:right="0" w:firstLine="0"/>
                          <w:jc w:val="left"/>
                          <w:rPr>
                            <w:rFonts w:ascii="Times New Roman" w:hAnsi="Times New Roman"/>
                            <w:sz w:val="24"/>
                          </w:rPr>
                        </w:pPr>
                        <w:r>
                          <w:rPr>
                            <w:rFonts w:ascii="Times New Roman" w:hAnsi="Times New Roman"/>
                            <w:color w:val="231F20"/>
                            <w:w w:val="136"/>
                            <w:sz w:val="24"/>
                            <w:u w:val="single" w:color="231F20"/>
                          </w:rPr>
                          <w:t>α</w:t>
                        </w:r>
                      </w:p>
                    </w:txbxContent>
                  </v:textbox>
                </v:shape>
                <w10:wrap type="none"/>
                <w10:anchorlock/>
              </v:group>
            </w:pict>
          </mc:Fallback>
        </mc:AlternateContent>
      </w:r>
      <w:r>
        <w:rPr>
          <w:sz w:val="20"/>
        </w:rPr>
        <w:tab/>
      </w:r>
      <w:r>
        <w:rPr>
          <w:position w:val="1"/>
          <w:sz w:val="20"/>
        </w:rPr>
        <w:drawing>
          <wp:inline distT="0" distB="0" distL="0" distR="0">
            <wp:extent cx="1760855" cy="2019300"/>
            <wp:effectExtent l="0" t="0" r="0" b="0"/>
            <wp:docPr id="3"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80.png"/>
                    <pic:cNvPicPr>
                      <a:picLocks noChangeAspect="1"/>
                    </pic:cNvPicPr>
                  </pic:nvPicPr>
                  <pic:blipFill>
                    <a:blip r:embed="rId81" cstate="print"/>
                    <a:stretch>
                      <a:fillRect/>
                    </a:stretch>
                  </pic:blipFill>
                  <pic:spPr>
                    <a:xfrm>
                      <a:off x="0" y="0"/>
                      <a:ext cx="1761096" cy="2019300"/>
                    </a:xfrm>
                    <a:prstGeom prst="rect">
                      <a:avLst/>
                    </a:prstGeom>
                  </pic:spPr>
                </pic:pic>
              </a:graphicData>
            </a:graphic>
          </wp:inline>
        </w:drawing>
      </w:r>
      <w:r>
        <w:rPr>
          <w:position w:val="1"/>
          <w:sz w:val="20"/>
        </w:rPr>
        <w:tab/>
      </w:r>
      <w:r>
        <w:rPr>
          <w:sz w:val="20"/>
        </w:rPr>
        <mc:AlternateContent>
          <mc:Choice Requires="wpg">
            <w:drawing>
              <wp:inline distT="0" distB="0" distL="114300" distR="114300">
                <wp:extent cx="1653540" cy="2486660"/>
                <wp:effectExtent l="0" t="0" r="3810" b="8890"/>
                <wp:docPr id="569" name="组合 811"/>
                <wp:cNvGraphicFramePr/>
                <a:graphic xmlns:a="http://schemas.openxmlformats.org/drawingml/2006/main">
                  <a:graphicData uri="http://schemas.microsoft.com/office/word/2010/wordprocessingGroup">
                    <wpg:wgp>
                      <wpg:cNvGrpSpPr/>
                      <wpg:grpSpPr>
                        <a:xfrm>
                          <a:off x="0" y="0"/>
                          <a:ext cx="1653540" cy="2486660"/>
                          <a:chOff x="0" y="0"/>
                          <a:chExt cx="2604" cy="3916"/>
                        </a:xfrm>
                      </wpg:grpSpPr>
                      <pic:pic xmlns:pic="http://schemas.openxmlformats.org/drawingml/2006/picture">
                        <pic:nvPicPr>
                          <pic:cNvPr id="567" name="图片 812"/>
                          <pic:cNvPicPr>
                            <a:picLocks noChangeAspect="1"/>
                          </pic:cNvPicPr>
                        </pic:nvPicPr>
                        <pic:blipFill>
                          <a:blip r:embed="rId82"/>
                          <a:stretch>
                            <a:fillRect/>
                          </a:stretch>
                        </pic:blipFill>
                        <pic:spPr>
                          <a:xfrm>
                            <a:off x="0" y="128"/>
                            <a:ext cx="2604" cy="3787"/>
                          </a:xfrm>
                          <a:prstGeom prst="rect">
                            <a:avLst/>
                          </a:prstGeom>
                          <a:noFill/>
                          <a:ln>
                            <a:noFill/>
                          </a:ln>
                        </pic:spPr>
                      </pic:pic>
                      <wps:wsp>
                        <wps:cNvPr id="568" name="文本框 813"/>
                        <wps:cNvSpPr txBox="1"/>
                        <wps:spPr>
                          <a:xfrm>
                            <a:off x="1316" y="0"/>
                            <a:ext cx="192" cy="278"/>
                          </a:xfrm>
                          <a:prstGeom prst="rect">
                            <a:avLst/>
                          </a:prstGeom>
                          <a:noFill/>
                          <a:ln>
                            <a:noFill/>
                          </a:ln>
                        </wps:spPr>
                        <wps:txbx>
                          <w:txbxContent>
                            <w:p>
                              <w:pPr>
                                <w:spacing w:before="0" w:line="261" w:lineRule="exact"/>
                                <w:ind w:left="0" w:right="0" w:firstLine="0"/>
                                <w:jc w:val="left"/>
                                <w:rPr>
                                  <w:rFonts w:ascii="Times New Roman" w:hAnsi="Times New Roman"/>
                                  <w:sz w:val="24"/>
                                </w:rPr>
                              </w:pPr>
                              <w:r>
                                <w:rPr>
                                  <w:rFonts w:ascii="Times New Roman" w:hAnsi="Times New Roman"/>
                                  <w:color w:val="231F20"/>
                                  <w:w w:val="136"/>
                                  <w:sz w:val="24"/>
                                </w:rPr>
                                <w:t>α</w:t>
                              </w:r>
                            </w:p>
                          </w:txbxContent>
                        </wps:txbx>
                        <wps:bodyPr lIns="0" tIns="0" rIns="0" bIns="0" upright="1"/>
                      </wps:wsp>
                    </wpg:wgp>
                  </a:graphicData>
                </a:graphic>
              </wp:inline>
            </w:drawing>
          </mc:Choice>
          <mc:Fallback>
            <w:pict>
              <v:group id="组合 811" o:spid="_x0000_s1026" o:spt="203" style="height:195.8pt;width:130.2pt;" coordsize="2604,3916" o:gfxdata="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">
                <o:lock v:ext="edit" aspectratio="f"/>
                <v:shape id="图片 812" o:spid="_x0000_s1026" o:spt="75" alt="" type="#_x0000_t75" style="position:absolute;left:0;top:128;height:3787;width:2604;" filled="f" o:preferrelative="t" stroked="f" coordsize="21600,21600" o:gfxdata="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dSnW/&#10;AAAA3AAAAA8AAAAAAAAAAQAgAAAAIgAAAGRycy9kb3ducmV2LnhtbFBLAQIUABQAAAAIAIdO4kAz&#10;LwWeOwAAADkAAAAQAAAAAAAAAAEAIAAAAA4BAABkcnMvc2hhcGV4bWwueG1sUEsFBgAAAAAGAAYA&#10;WwEAALgDAAAAAA==&#10;">
                  <v:fill on="f" focussize="0,0"/>
                  <v:stroke on="f"/>
                  <v:imagedata r:id="rId82" o:title=""/>
                  <o:lock v:ext="edit" aspectratio="t"/>
                </v:shape>
                <v:shape id="文本框 813" o:spid="_x0000_s1026" o:spt="202" type="#_x0000_t202" style="position:absolute;left:1316;top:0;height:278;width:192;" filled="f" stroked="f" coordsize="21600,21600" o:gfxdata="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6YT3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61" w:lineRule="exact"/>
                          <w:ind w:left="0" w:right="0" w:firstLine="0"/>
                          <w:jc w:val="left"/>
                          <w:rPr>
                            <w:rFonts w:ascii="Times New Roman" w:hAnsi="Times New Roman"/>
                            <w:sz w:val="24"/>
                          </w:rPr>
                        </w:pPr>
                        <w:r>
                          <w:rPr>
                            <w:rFonts w:ascii="Times New Roman" w:hAnsi="Times New Roman"/>
                            <w:color w:val="231F20"/>
                            <w:w w:val="136"/>
                            <w:sz w:val="24"/>
                          </w:rPr>
                          <w:t>α</w:t>
                        </w:r>
                      </w:p>
                    </w:txbxContent>
                  </v:textbox>
                </v:shape>
                <w10:wrap type="none"/>
                <w10:anchorlock/>
              </v:group>
            </w:pict>
          </mc:Fallback>
        </mc:AlternateContent>
      </w:r>
    </w:p>
    <w:p>
      <w:pPr>
        <w:pStyle w:val="5"/>
        <w:spacing w:before="6"/>
        <w:rPr>
          <w:sz w:val="6"/>
        </w:rPr>
      </w:pPr>
    </w:p>
    <w:p>
      <w:pPr>
        <w:pStyle w:val="5"/>
        <w:tabs>
          <w:tab w:val="left" w:pos="3272"/>
          <w:tab w:val="left" w:pos="6211"/>
        </w:tabs>
        <w:spacing w:before="69"/>
        <w:ind w:left="54"/>
        <w:jc w:val="center"/>
      </w:pPr>
      <w:r>
        <w:rPr>
          <w:color w:val="231F20"/>
          <w:position w:val="1"/>
        </w:rPr>
        <w:t>不正确</w:t>
      </w:r>
      <w:r>
        <w:rPr>
          <w:color w:val="231F20"/>
          <w:position w:val="1"/>
        </w:rPr>
        <w:tab/>
      </w:r>
      <w:r>
        <w:rPr>
          <w:color w:val="231F20"/>
        </w:rPr>
        <w:t>正确</w:t>
      </w:r>
      <w:r>
        <w:rPr>
          <w:color w:val="231F20"/>
        </w:rPr>
        <w:tab/>
      </w:r>
      <w:r>
        <w:rPr>
          <w:color w:val="231F20"/>
          <w:position w:val="1"/>
        </w:rPr>
        <w:t>不正确</w:t>
      </w:r>
    </w:p>
    <w:p>
      <w:pPr>
        <w:pStyle w:val="5"/>
        <w:spacing w:before="3"/>
        <w:rPr>
          <w:sz w:val="14"/>
        </w:rPr>
      </w:pPr>
    </w:p>
    <w:p>
      <w:pPr>
        <w:spacing w:after="0"/>
        <w:rPr>
          <w:sz w:val="14"/>
        </w:rPr>
        <w:sectPr>
          <w:footerReference r:id="rId6" w:type="default"/>
          <w:pgSz w:w="11840" w:h="16800"/>
          <w:pgMar w:top="1420" w:right="0" w:bottom="1460" w:left="0" w:header="0" w:footer="1278" w:gutter="0"/>
          <w:pgNumType w:start="5"/>
        </w:sectPr>
      </w:pPr>
    </w:p>
    <w:p>
      <w:pPr>
        <w:pStyle w:val="5"/>
        <w:spacing w:before="12"/>
        <w:rPr>
          <w:sz w:val="30"/>
        </w:rPr>
      </w:pPr>
    </w:p>
    <w:p>
      <w:pPr>
        <w:pStyle w:val="3"/>
        <w:numPr>
          <w:ilvl w:val="1"/>
          <w:numId w:val="3"/>
        </w:numPr>
        <w:tabs>
          <w:tab w:val="left" w:pos="1828"/>
        </w:tabs>
        <w:spacing w:before="0" w:after="0" w:line="240" w:lineRule="auto"/>
        <w:ind w:left="1827" w:right="0" w:hanging="414"/>
        <w:jc w:val="left"/>
        <w:rPr>
          <w:color w:val="231F20"/>
          <w:sz w:val="26"/>
        </w:rPr>
      </w:pPr>
      <w:r>
        <w:rPr>
          <w:color w:val="231F20"/>
        </w:rPr>
        <w:t>调整</w:t>
      </w:r>
    </w:p>
    <w:p>
      <w:pPr>
        <w:pStyle w:val="5"/>
        <w:spacing w:before="66"/>
        <w:ind w:left="1414"/>
      </w:pPr>
      <w:r>
        <w:br w:type="column"/>
      </w:r>
      <w:r>
        <w:rPr>
          <w:color w:val="231F20"/>
        </w:rPr>
        <w:t>图3-2</w:t>
      </w:r>
    </w:p>
    <w:p>
      <w:pPr>
        <w:spacing w:after="0"/>
        <w:sectPr>
          <w:type w:val="continuous"/>
          <w:pgSz w:w="11840" w:h="16800"/>
          <w:pgMar w:top="1120" w:right="0" w:bottom="280" w:left="0" w:header="720" w:footer="720" w:gutter="0"/>
          <w:cols w:equalWidth="0" w:num="2">
            <w:col w:w="2416" w:space="1842"/>
            <w:col w:w="7582"/>
          </w:cols>
        </w:sectPr>
      </w:pPr>
    </w:p>
    <w:p>
      <w:pPr>
        <w:pStyle w:val="5"/>
        <w:spacing w:before="51" w:line="288" w:lineRule="auto"/>
        <w:ind w:left="1414" w:right="1455" w:firstLine="500"/>
      </w:pPr>
      <w:r>
        <w:rPr>
          <w:color w:val="231F20"/>
          <w:spacing w:val="-1"/>
          <w:w w:val="95"/>
        </w:rPr>
        <w:t xml:space="preserve">各项调整主要在初装时(使用前)和更换新的摩擦衬垫后进行。在第一次安装时请按 </w:t>
      </w:r>
      <w:r>
        <w:rPr>
          <w:color w:val="231F20"/>
        </w:rPr>
        <w:t>以下顺序进行各项调整。</w:t>
      </w:r>
    </w:p>
    <w:p>
      <w:pPr>
        <w:pStyle w:val="9"/>
        <w:numPr>
          <w:ilvl w:val="2"/>
          <w:numId w:val="3"/>
        </w:numPr>
        <w:tabs>
          <w:tab w:val="left" w:pos="2138"/>
        </w:tabs>
        <w:spacing w:before="2" w:after="0" w:line="288" w:lineRule="auto"/>
        <w:ind w:left="1414" w:right="1455" w:firstLine="480"/>
        <w:jc w:val="both"/>
        <w:rPr>
          <w:sz w:val="24"/>
        </w:rPr>
      </w:pPr>
      <w:r>
        <w:rPr>
          <w:color w:val="231F20"/>
          <w:spacing w:val="2"/>
          <w:w w:val="95"/>
          <w:sz w:val="24"/>
        </w:rPr>
        <w:t xml:space="preserve">瓦块退距和夹紧力的调整：制动器瓦块退距(释放状态下制动衬垫与车轮制动表 面之间的间隙)的大小将直接影响制动器夹紧力的大小，在使用之前必需调整到规定的 额定值。瓦块退距与X值、夹紧力有一一对应关系，首先观察制动器在闭合状态下尺寸X 是否符合表3-2的规定，如不符时请按下述方法调整：首先打开制动器(在任何时候，打 开制动器可以有二种方法：a.通电操作液压站提供压力油打开制动器；b.操作手动液压 </w:t>
      </w:r>
      <w:r>
        <w:rPr>
          <w:color w:val="231F20"/>
          <w:spacing w:val="1"/>
          <w:w w:val="95"/>
          <w:sz w:val="24"/>
        </w:rPr>
        <w:t xml:space="preserve">泵(在液压站内)打开制动器(相关说明请参照配套液压站说明书);然后松退锁紧螺母(   </w:t>
      </w:r>
      <w:r>
        <w:rPr>
          <w:color w:val="231F20"/>
          <w:w w:val="95"/>
          <w:sz w:val="24"/>
        </w:rPr>
        <w:t xml:space="preserve">件1，参见图3-3)，向制动臂方向旋转调整螺母(件2)时X值(退距)减小，夹紧力增大，  反之X值(退距)增大，夹紧力减小。调整一次后再闭合制动器观察X值，如不符合可再打 </w:t>
      </w:r>
      <w:r>
        <w:rPr>
          <w:color w:val="231F20"/>
          <w:sz w:val="24"/>
        </w:rPr>
        <w:t>开制动器进行调整，如此反复进行直至符合规定。调定后拧紧锁紧螺母。</w:t>
      </w:r>
    </w:p>
    <w:p>
      <w:pPr>
        <w:pStyle w:val="5"/>
        <w:spacing w:before="9" w:after="48"/>
        <w:ind w:right="1826"/>
        <w:jc w:val="right"/>
      </w:pPr>
      <w:r>
        <w:rPr>
          <w:color w:val="231F20"/>
          <w:w w:val="95"/>
        </w:rPr>
        <w:t>表3-2</w:t>
      </w:r>
    </w:p>
    <w:tbl>
      <w:tblPr>
        <w:tblStyle w:val="6"/>
        <w:tblW w:w="0" w:type="auto"/>
        <w:tblInd w:w="1445"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3035"/>
        <w:gridCol w:w="3378"/>
        <w:gridCol w:w="2508"/>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31" w:hRule="atLeast"/>
        </w:trPr>
        <w:tc>
          <w:tcPr>
            <w:tcW w:w="3035" w:type="dxa"/>
          </w:tcPr>
          <w:p>
            <w:pPr>
              <w:pStyle w:val="10"/>
              <w:tabs>
                <w:tab w:val="left" w:pos="1732"/>
              </w:tabs>
              <w:spacing w:before="63"/>
              <w:ind w:left="1008"/>
              <w:rPr>
                <w:sz w:val="24"/>
              </w:rPr>
            </w:pPr>
            <w:r>
              <w:rPr>
                <w:color w:val="231F20"/>
                <w:sz w:val="24"/>
              </w:rPr>
              <w:t>规</w:t>
            </w:r>
            <w:r>
              <w:rPr>
                <w:color w:val="231F20"/>
                <w:sz w:val="24"/>
              </w:rPr>
              <w:tab/>
            </w:r>
            <w:r>
              <w:rPr>
                <w:color w:val="231F20"/>
                <w:sz w:val="24"/>
              </w:rPr>
              <w:t>格</w:t>
            </w:r>
          </w:p>
        </w:tc>
        <w:tc>
          <w:tcPr>
            <w:tcW w:w="3378" w:type="dxa"/>
          </w:tcPr>
          <w:p>
            <w:pPr>
              <w:pStyle w:val="10"/>
              <w:spacing w:before="51"/>
              <w:ind w:left="306"/>
              <w:rPr>
                <w:sz w:val="24"/>
              </w:rPr>
            </w:pPr>
            <w:r>
              <w:rPr>
                <w:color w:val="231F20"/>
                <w:sz w:val="24"/>
              </w:rPr>
              <w:t>每侧瓦块额定退距（</w:t>
            </w:r>
            <w:r>
              <w:rPr>
                <w:rFonts w:ascii="Times New Roman" w:eastAsia="Times New Roman"/>
                <w:color w:val="231F20"/>
                <w:sz w:val="27"/>
              </w:rPr>
              <w:t xml:space="preserve">mm </w:t>
            </w:r>
            <w:r>
              <w:rPr>
                <w:color w:val="231F20"/>
                <w:sz w:val="24"/>
              </w:rPr>
              <w:t>）</w:t>
            </w:r>
          </w:p>
        </w:tc>
        <w:tc>
          <w:tcPr>
            <w:tcW w:w="2508" w:type="dxa"/>
          </w:tcPr>
          <w:p>
            <w:pPr>
              <w:pStyle w:val="10"/>
              <w:spacing w:before="83"/>
              <w:ind w:left="632"/>
              <w:rPr>
                <w:sz w:val="24"/>
              </w:rPr>
            </w:pPr>
            <w:r>
              <w:rPr>
                <w:color w:val="231F20"/>
                <w:spacing w:val="7"/>
                <w:sz w:val="24"/>
              </w:rPr>
              <w:t xml:space="preserve">对应的 </w:t>
            </w:r>
            <w:r>
              <w:rPr>
                <w:color w:val="231F20"/>
                <w:spacing w:val="-105"/>
                <w:sz w:val="24"/>
              </w:rPr>
              <w:t>X</w:t>
            </w:r>
            <w:r>
              <w:rPr>
                <w:color w:val="231F20"/>
                <w:spacing w:val="15"/>
                <w:sz w:val="24"/>
              </w:rPr>
              <w:t>（</w:t>
            </w:r>
            <w:r>
              <w:rPr>
                <w:color w:val="231F20"/>
                <w:spacing w:val="1"/>
                <w:sz w:val="24"/>
              </w:rPr>
              <w:t>m</w:t>
            </w:r>
            <w:r>
              <w:rPr>
                <w:color w:val="231F20"/>
                <w:spacing w:val="10"/>
                <w:sz w:val="24"/>
              </w:rPr>
              <w:t>m</w:t>
            </w:r>
            <w:r>
              <w:rPr>
                <w:color w:val="231F20"/>
                <w:sz w:val="24"/>
              </w:rPr>
              <w:t>）</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26" w:hRule="atLeast"/>
        </w:trPr>
        <w:tc>
          <w:tcPr>
            <w:tcW w:w="3035" w:type="dxa"/>
          </w:tcPr>
          <w:p>
            <w:pPr>
              <w:pStyle w:val="10"/>
              <w:spacing w:before="79"/>
              <w:ind w:right="997"/>
              <w:jc w:val="right"/>
              <w:rPr>
                <w:sz w:val="24"/>
              </w:rPr>
            </w:pPr>
            <w:r>
              <w:rPr>
                <w:rFonts w:ascii="Times New Roman" w:hAnsi="Times New Roman"/>
                <w:color w:val="231F20"/>
                <w:position w:val="1"/>
                <w:sz w:val="24"/>
              </w:rPr>
              <w:t xml:space="preserve">YLZ25 </w:t>
            </w:r>
            <w:r>
              <w:rPr>
                <w:rFonts w:ascii="Times New Roman" w:hAnsi="Times New Roman"/>
                <w:color w:val="231F20"/>
                <w:position w:val="2"/>
                <w:sz w:val="24"/>
              </w:rPr>
              <w:t xml:space="preserve">- </w:t>
            </w:r>
            <w:r>
              <w:rPr>
                <w:color w:val="231F20"/>
                <w:sz w:val="24"/>
              </w:rPr>
              <w:t>□</w:t>
            </w:r>
          </w:p>
        </w:tc>
        <w:tc>
          <w:tcPr>
            <w:tcW w:w="3378" w:type="dxa"/>
          </w:tcPr>
          <w:p>
            <w:pPr>
              <w:pStyle w:val="10"/>
              <w:spacing w:before="93"/>
              <w:ind w:right="9"/>
              <w:jc w:val="center"/>
              <w:rPr>
                <w:rFonts w:ascii="Times New Roman"/>
                <w:sz w:val="24"/>
              </w:rPr>
            </w:pPr>
            <w:r>
              <w:rPr>
                <w:rFonts w:ascii="Times New Roman"/>
                <w:color w:val="231F20"/>
                <w:sz w:val="24"/>
              </w:rPr>
              <w:t>2</w:t>
            </w:r>
          </w:p>
        </w:tc>
        <w:tc>
          <w:tcPr>
            <w:tcW w:w="2508" w:type="dxa"/>
          </w:tcPr>
          <w:p>
            <w:pPr>
              <w:pStyle w:val="10"/>
              <w:spacing w:before="73"/>
              <w:ind w:left="985" w:right="991"/>
              <w:jc w:val="center"/>
              <w:rPr>
                <w:rFonts w:ascii="Times New Roman"/>
                <w:sz w:val="14"/>
              </w:rPr>
            </w:pPr>
            <w:r>
              <w:rPr>
                <w:rFonts w:ascii="Times New Roman"/>
                <w:color w:val="231F20"/>
                <w:position w:val="4"/>
                <w:sz w:val="24"/>
              </w:rPr>
              <w:t>1</w:t>
            </w:r>
            <w:r>
              <w:rPr>
                <w:rFonts w:ascii="Times New Roman"/>
                <w:color w:val="231F20"/>
                <w:position w:val="15"/>
                <w:sz w:val="14"/>
              </w:rPr>
              <w:t xml:space="preserve">0 </w:t>
            </w:r>
            <w:r>
              <w:rPr>
                <w:rFonts w:ascii="Times New Roman"/>
                <w:color w:val="231F20"/>
                <w:sz w:val="14"/>
              </w:rPr>
              <w:t>- 0.5</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31" w:hRule="atLeast"/>
        </w:trPr>
        <w:tc>
          <w:tcPr>
            <w:tcW w:w="3035" w:type="dxa"/>
          </w:tcPr>
          <w:p>
            <w:pPr>
              <w:pStyle w:val="10"/>
              <w:spacing w:before="79"/>
              <w:ind w:right="1017"/>
              <w:jc w:val="right"/>
              <w:rPr>
                <w:sz w:val="24"/>
              </w:rPr>
            </w:pPr>
            <w:r>
              <w:rPr>
                <w:rFonts w:ascii="Times New Roman" w:hAnsi="Times New Roman"/>
                <w:color w:val="231F20"/>
                <w:position w:val="1"/>
                <w:sz w:val="24"/>
              </w:rPr>
              <w:t xml:space="preserve">YLZ40 </w:t>
            </w:r>
            <w:r>
              <w:rPr>
                <w:rFonts w:ascii="Times New Roman" w:hAnsi="Times New Roman"/>
                <w:color w:val="231F20"/>
                <w:position w:val="2"/>
                <w:sz w:val="24"/>
              </w:rPr>
              <w:t>-</w:t>
            </w:r>
            <w:r>
              <w:rPr>
                <w:color w:val="231F20"/>
                <w:sz w:val="24"/>
              </w:rPr>
              <w:t>□</w:t>
            </w:r>
          </w:p>
        </w:tc>
        <w:tc>
          <w:tcPr>
            <w:tcW w:w="3378" w:type="dxa"/>
          </w:tcPr>
          <w:p>
            <w:pPr>
              <w:pStyle w:val="10"/>
              <w:spacing w:before="93"/>
              <w:ind w:right="9"/>
              <w:jc w:val="center"/>
              <w:rPr>
                <w:rFonts w:ascii="Times New Roman"/>
                <w:sz w:val="24"/>
              </w:rPr>
            </w:pPr>
            <w:r>
              <w:rPr>
                <w:rFonts w:ascii="Times New Roman"/>
                <w:color w:val="231F20"/>
                <w:sz w:val="24"/>
              </w:rPr>
              <w:t>2</w:t>
            </w:r>
          </w:p>
        </w:tc>
        <w:tc>
          <w:tcPr>
            <w:tcW w:w="2508" w:type="dxa"/>
          </w:tcPr>
          <w:p>
            <w:pPr>
              <w:pStyle w:val="10"/>
              <w:spacing w:before="73"/>
              <w:ind w:left="985" w:right="991"/>
              <w:jc w:val="center"/>
              <w:rPr>
                <w:rFonts w:ascii="Times New Roman"/>
                <w:sz w:val="14"/>
              </w:rPr>
            </w:pPr>
            <w:r>
              <w:rPr>
                <w:rFonts w:ascii="Times New Roman"/>
                <w:color w:val="231F20"/>
                <w:position w:val="4"/>
                <w:sz w:val="24"/>
              </w:rPr>
              <w:t>1</w:t>
            </w:r>
            <w:r>
              <w:rPr>
                <w:rFonts w:ascii="Times New Roman"/>
                <w:color w:val="231F20"/>
                <w:position w:val="15"/>
                <w:sz w:val="14"/>
              </w:rPr>
              <w:t xml:space="preserve">0 </w:t>
            </w:r>
            <w:r>
              <w:rPr>
                <w:rFonts w:ascii="Times New Roman"/>
                <w:color w:val="231F20"/>
                <w:sz w:val="14"/>
              </w:rPr>
              <w:t>- 0.5</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26" w:hRule="atLeast"/>
        </w:trPr>
        <w:tc>
          <w:tcPr>
            <w:tcW w:w="3035" w:type="dxa"/>
          </w:tcPr>
          <w:p>
            <w:pPr>
              <w:pStyle w:val="10"/>
              <w:spacing w:before="79"/>
              <w:ind w:right="1017"/>
              <w:jc w:val="right"/>
              <w:rPr>
                <w:sz w:val="24"/>
              </w:rPr>
            </w:pPr>
            <w:r>
              <w:rPr>
                <w:rFonts w:ascii="Times New Roman" w:hAnsi="Times New Roman"/>
                <w:color w:val="231F20"/>
                <w:position w:val="1"/>
                <w:sz w:val="24"/>
              </w:rPr>
              <w:t xml:space="preserve">YLZ63 </w:t>
            </w:r>
            <w:r>
              <w:rPr>
                <w:rFonts w:ascii="Times New Roman" w:hAnsi="Times New Roman"/>
                <w:color w:val="231F20"/>
                <w:position w:val="2"/>
                <w:sz w:val="24"/>
              </w:rPr>
              <w:t>-</w:t>
            </w:r>
            <w:r>
              <w:rPr>
                <w:color w:val="231F20"/>
                <w:sz w:val="24"/>
              </w:rPr>
              <w:t>□</w:t>
            </w:r>
          </w:p>
        </w:tc>
        <w:tc>
          <w:tcPr>
            <w:tcW w:w="3378" w:type="dxa"/>
          </w:tcPr>
          <w:p>
            <w:pPr>
              <w:pStyle w:val="10"/>
              <w:spacing w:before="93"/>
              <w:ind w:right="9"/>
              <w:jc w:val="center"/>
              <w:rPr>
                <w:rFonts w:ascii="Times New Roman"/>
                <w:sz w:val="24"/>
              </w:rPr>
            </w:pPr>
            <w:r>
              <w:rPr>
                <w:rFonts w:ascii="Times New Roman"/>
                <w:color w:val="231F20"/>
                <w:sz w:val="24"/>
              </w:rPr>
              <w:t>2</w:t>
            </w:r>
          </w:p>
        </w:tc>
        <w:tc>
          <w:tcPr>
            <w:tcW w:w="2508" w:type="dxa"/>
          </w:tcPr>
          <w:p>
            <w:pPr>
              <w:pStyle w:val="10"/>
              <w:spacing w:before="73"/>
              <w:ind w:left="985" w:right="991"/>
              <w:jc w:val="center"/>
              <w:rPr>
                <w:rFonts w:ascii="Times New Roman"/>
                <w:sz w:val="14"/>
              </w:rPr>
            </w:pPr>
            <w:r>
              <w:rPr>
                <w:rFonts w:ascii="Times New Roman"/>
                <w:color w:val="231F20"/>
                <w:position w:val="4"/>
                <w:sz w:val="24"/>
              </w:rPr>
              <w:t>0</w:t>
            </w:r>
            <w:r>
              <w:rPr>
                <w:rFonts w:ascii="Times New Roman"/>
                <w:color w:val="231F20"/>
                <w:position w:val="15"/>
                <w:sz w:val="14"/>
              </w:rPr>
              <w:t xml:space="preserve">0 </w:t>
            </w:r>
            <w:r>
              <w:rPr>
                <w:rFonts w:ascii="Times New Roman"/>
                <w:color w:val="231F20"/>
                <w:sz w:val="14"/>
              </w:rPr>
              <w:t>- 0.5</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26" w:hRule="atLeast"/>
        </w:trPr>
        <w:tc>
          <w:tcPr>
            <w:tcW w:w="3035" w:type="dxa"/>
          </w:tcPr>
          <w:p>
            <w:pPr>
              <w:pStyle w:val="10"/>
              <w:spacing w:before="79"/>
              <w:ind w:right="967"/>
              <w:jc w:val="right"/>
              <w:rPr>
                <w:sz w:val="24"/>
              </w:rPr>
            </w:pPr>
            <w:r>
              <w:rPr>
                <w:rFonts w:ascii="Times New Roman" w:hAnsi="Times New Roman"/>
                <w:color w:val="231F20"/>
                <w:position w:val="1"/>
                <w:sz w:val="24"/>
              </w:rPr>
              <w:t xml:space="preserve">YLZ100 </w:t>
            </w:r>
            <w:r>
              <w:rPr>
                <w:rFonts w:ascii="Times New Roman" w:hAnsi="Times New Roman"/>
                <w:color w:val="231F20"/>
                <w:position w:val="2"/>
                <w:sz w:val="24"/>
              </w:rPr>
              <w:t>-</w:t>
            </w:r>
            <w:r>
              <w:rPr>
                <w:color w:val="231F20"/>
                <w:sz w:val="24"/>
              </w:rPr>
              <w:t>□</w:t>
            </w:r>
          </w:p>
        </w:tc>
        <w:tc>
          <w:tcPr>
            <w:tcW w:w="3378" w:type="dxa"/>
          </w:tcPr>
          <w:p>
            <w:pPr>
              <w:pStyle w:val="10"/>
              <w:spacing w:before="65"/>
              <w:ind w:left="3"/>
              <w:jc w:val="center"/>
              <w:rPr>
                <w:rFonts w:ascii="Times New Roman"/>
                <w:sz w:val="27"/>
              </w:rPr>
            </w:pPr>
            <w:r>
              <w:rPr>
                <w:rFonts w:ascii="Times New Roman"/>
                <w:color w:val="231F20"/>
                <w:sz w:val="27"/>
              </w:rPr>
              <w:t>2</w:t>
            </w:r>
          </w:p>
        </w:tc>
        <w:tc>
          <w:tcPr>
            <w:tcW w:w="2508" w:type="dxa"/>
          </w:tcPr>
          <w:p>
            <w:pPr>
              <w:pStyle w:val="10"/>
              <w:spacing w:before="73"/>
              <w:ind w:left="985" w:right="991"/>
              <w:jc w:val="center"/>
              <w:rPr>
                <w:rFonts w:ascii="Times New Roman"/>
                <w:sz w:val="14"/>
              </w:rPr>
            </w:pPr>
            <w:r>
              <w:rPr>
                <w:rFonts w:ascii="Times New Roman"/>
                <w:color w:val="231F20"/>
                <w:position w:val="4"/>
                <w:sz w:val="24"/>
              </w:rPr>
              <w:t>0</w:t>
            </w:r>
            <w:r>
              <w:rPr>
                <w:rFonts w:ascii="Times New Roman"/>
                <w:color w:val="231F20"/>
                <w:position w:val="15"/>
                <w:sz w:val="14"/>
              </w:rPr>
              <w:t xml:space="preserve">0 </w:t>
            </w:r>
            <w:r>
              <w:rPr>
                <w:rFonts w:ascii="Times New Roman"/>
                <w:color w:val="231F20"/>
                <w:sz w:val="14"/>
              </w:rPr>
              <w:t>- 0.5</w:t>
            </w:r>
          </w:p>
        </w:tc>
      </w:tr>
    </w:tbl>
    <w:p>
      <w:pPr>
        <w:pStyle w:val="5"/>
        <w:spacing w:before="143" w:line="288" w:lineRule="auto"/>
        <w:ind w:left="1414" w:right="1455" w:hanging="1"/>
      </w:pPr>
      <w:r>
        <w:rPr>
          <w:color w:val="231F20"/>
          <w:w w:val="95"/>
        </w:rPr>
        <w:t xml:space="preserve">注意：在液压缸油口附近的缸筒上贴有测量部位和测量值的指示标签(如下图)，调整时 </w:t>
      </w:r>
      <w:r>
        <w:rPr>
          <w:color w:val="231F20"/>
        </w:rPr>
        <w:t>请注意参照！</w:t>
      </w:r>
    </w:p>
    <w:p>
      <w:pPr>
        <w:spacing w:after="0" w:line="288" w:lineRule="auto"/>
        <w:sectPr>
          <w:type w:val="continuous"/>
          <w:pgSz w:w="11840" w:h="16800"/>
          <w:pgMar w:top="1120" w:right="0" w:bottom="280" w:left="0" w:header="720" w:footer="720" w:gutter="0"/>
        </w:sectPr>
      </w:pPr>
    </w:p>
    <w:p>
      <w:pPr>
        <w:pStyle w:val="5"/>
        <w:ind w:left="3645"/>
        <w:rPr>
          <w:sz w:val="20"/>
        </w:rPr>
      </w:pPr>
      <w:r>
        <w:rPr>
          <w:sz w:val="20"/>
        </w:rPr>
        <mc:AlternateContent>
          <mc:Choice Requires="wpg">
            <w:drawing>
              <wp:inline distT="0" distB="0" distL="114300" distR="114300">
                <wp:extent cx="2660650" cy="1704975"/>
                <wp:effectExtent l="0" t="0" r="6350" b="9525"/>
                <wp:docPr id="582" name="组合 814"/>
                <wp:cNvGraphicFramePr/>
                <a:graphic xmlns:a="http://schemas.openxmlformats.org/drawingml/2006/main">
                  <a:graphicData uri="http://schemas.microsoft.com/office/word/2010/wordprocessingGroup">
                    <wpg:wgp>
                      <wpg:cNvGrpSpPr/>
                      <wpg:grpSpPr>
                        <a:xfrm>
                          <a:off x="0" y="0"/>
                          <a:ext cx="2660650" cy="1704975"/>
                          <a:chOff x="0" y="0"/>
                          <a:chExt cx="4190" cy="2685"/>
                        </a:xfrm>
                      </wpg:grpSpPr>
                      <pic:pic xmlns:pic="http://schemas.openxmlformats.org/drawingml/2006/picture">
                        <pic:nvPicPr>
                          <pic:cNvPr id="570" name="图片 815"/>
                          <pic:cNvPicPr>
                            <a:picLocks noChangeAspect="1"/>
                          </pic:cNvPicPr>
                        </pic:nvPicPr>
                        <pic:blipFill>
                          <a:blip r:embed="rId83"/>
                          <a:stretch>
                            <a:fillRect/>
                          </a:stretch>
                        </pic:blipFill>
                        <pic:spPr>
                          <a:xfrm>
                            <a:off x="0" y="0"/>
                            <a:ext cx="4190" cy="2685"/>
                          </a:xfrm>
                          <a:prstGeom prst="rect">
                            <a:avLst/>
                          </a:prstGeom>
                          <a:noFill/>
                          <a:ln>
                            <a:noFill/>
                          </a:ln>
                        </pic:spPr>
                      </pic:pic>
                      <wps:wsp>
                        <wps:cNvPr id="571" name="文本框 816"/>
                        <wps:cNvSpPr txBox="1"/>
                        <wps:spPr>
                          <a:xfrm>
                            <a:off x="3635" y="1835"/>
                            <a:ext cx="334" cy="201"/>
                          </a:xfrm>
                          <a:prstGeom prst="rect">
                            <a:avLst/>
                          </a:prstGeom>
                          <a:noFill/>
                          <a:ln>
                            <a:noFill/>
                          </a:ln>
                        </wps:spPr>
                        <wps:txbx>
                          <w:txbxContent>
                            <w:p>
                              <w:pPr>
                                <w:spacing w:before="0" w:line="45" w:lineRule="exact"/>
                                <w:ind w:left="0" w:right="54" w:firstLine="0"/>
                                <w:jc w:val="center"/>
                                <w:rPr>
                                  <w:sz w:val="10"/>
                                </w:rPr>
                              </w:pPr>
                              <w:r>
                                <w:rPr>
                                  <w:color w:val="231F20"/>
                                  <w:sz w:val="10"/>
                                </w:rPr>
                                <w:t>0</w:t>
                              </w:r>
                            </w:p>
                            <w:p>
                              <w:pPr>
                                <w:spacing w:before="0" w:line="156" w:lineRule="exact"/>
                                <w:ind w:left="-1" w:right="18" w:firstLine="0"/>
                                <w:jc w:val="center"/>
                                <w:rPr>
                                  <w:sz w:val="10"/>
                                </w:rPr>
                              </w:pPr>
                              <w:r>
                                <w:rPr>
                                  <w:color w:val="231F20"/>
                                  <w:position w:val="1"/>
                                  <w:sz w:val="20"/>
                                </w:rPr>
                                <w:t>0</w:t>
                              </w:r>
                              <w:r>
                                <w:rPr>
                                  <w:color w:val="231F20"/>
                                  <w:sz w:val="10"/>
                                </w:rPr>
                                <w:t>-0.5</w:t>
                              </w:r>
                            </w:p>
                          </w:txbxContent>
                        </wps:txbx>
                        <wps:bodyPr lIns="0" tIns="0" rIns="0" bIns="0" upright="1"/>
                      </wps:wsp>
                      <wps:wsp>
                        <wps:cNvPr id="572" name="文本框 817"/>
                        <wps:cNvSpPr txBox="1"/>
                        <wps:spPr>
                          <a:xfrm>
                            <a:off x="3748" y="1589"/>
                            <a:ext cx="220" cy="200"/>
                          </a:xfrm>
                          <a:prstGeom prst="rect">
                            <a:avLst/>
                          </a:prstGeom>
                          <a:noFill/>
                          <a:ln>
                            <a:noFill/>
                          </a:ln>
                        </wps:spPr>
                        <wps:txbx>
                          <w:txbxContent>
                            <w:p>
                              <w:pPr>
                                <w:spacing w:before="0" w:line="100" w:lineRule="exact"/>
                                <w:ind w:left="0" w:right="0" w:firstLine="0"/>
                                <w:jc w:val="left"/>
                                <w:rPr>
                                  <w:sz w:val="10"/>
                                </w:rPr>
                              </w:pPr>
                              <w:r>
                                <w:rPr>
                                  <w:color w:val="231F20"/>
                                  <w:sz w:val="10"/>
                                </w:rPr>
                                <w:t>0</w:t>
                              </w:r>
                            </w:p>
                            <w:p>
                              <w:pPr>
                                <w:spacing w:before="0" w:line="100" w:lineRule="exact"/>
                                <w:ind w:left="0" w:right="0" w:firstLine="0"/>
                                <w:jc w:val="left"/>
                                <w:rPr>
                                  <w:sz w:val="10"/>
                                </w:rPr>
                              </w:pPr>
                              <w:r>
                                <w:rPr>
                                  <w:color w:val="231F20"/>
                                  <w:sz w:val="10"/>
                                </w:rPr>
                                <w:t>-0.5</w:t>
                              </w:r>
                            </w:p>
                          </w:txbxContent>
                        </wps:txbx>
                        <wps:bodyPr lIns="0" tIns="0" rIns="0" bIns="0" upright="1"/>
                      </wps:wsp>
                      <wps:wsp>
                        <wps:cNvPr id="573" name="文本框 818"/>
                        <wps:cNvSpPr txBox="1"/>
                        <wps:spPr>
                          <a:xfrm>
                            <a:off x="3635" y="1589"/>
                            <a:ext cx="120" cy="200"/>
                          </a:xfrm>
                          <a:prstGeom prst="rect">
                            <a:avLst/>
                          </a:prstGeom>
                          <a:noFill/>
                          <a:ln>
                            <a:noFill/>
                          </a:ln>
                        </wps:spPr>
                        <wps:txbx>
                          <w:txbxContent>
                            <w:p>
                              <w:pPr>
                                <w:spacing w:before="0" w:line="200" w:lineRule="exact"/>
                                <w:ind w:left="0" w:right="0" w:firstLine="0"/>
                                <w:jc w:val="left"/>
                                <w:rPr>
                                  <w:sz w:val="20"/>
                                </w:rPr>
                              </w:pPr>
                              <w:r>
                                <w:rPr>
                                  <w:color w:val="231F20"/>
                                  <w:sz w:val="20"/>
                                </w:rPr>
                                <w:t>0</w:t>
                              </w:r>
                            </w:p>
                          </w:txbxContent>
                        </wps:txbx>
                        <wps:bodyPr lIns="0" tIns="0" rIns="0" bIns="0" upright="1"/>
                      </wps:wsp>
                      <wps:wsp>
                        <wps:cNvPr id="574" name="文本框 819"/>
                        <wps:cNvSpPr txBox="1"/>
                        <wps:spPr>
                          <a:xfrm>
                            <a:off x="3635" y="1335"/>
                            <a:ext cx="334" cy="201"/>
                          </a:xfrm>
                          <a:prstGeom prst="rect">
                            <a:avLst/>
                          </a:prstGeom>
                          <a:noFill/>
                          <a:ln>
                            <a:noFill/>
                          </a:ln>
                        </wps:spPr>
                        <wps:txbx>
                          <w:txbxContent>
                            <w:p>
                              <w:pPr>
                                <w:spacing w:before="0" w:line="45" w:lineRule="exact"/>
                                <w:ind w:left="0" w:right="54" w:firstLine="0"/>
                                <w:jc w:val="center"/>
                                <w:rPr>
                                  <w:sz w:val="10"/>
                                </w:rPr>
                              </w:pPr>
                              <w:r>
                                <w:rPr>
                                  <w:color w:val="231F20"/>
                                  <w:sz w:val="10"/>
                                </w:rPr>
                                <w:t>0</w:t>
                              </w:r>
                            </w:p>
                            <w:p>
                              <w:pPr>
                                <w:spacing w:before="0" w:line="156" w:lineRule="exact"/>
                                <w:ind w:left="-1" w:right="18" w:firstLine="0"/>
                                <w:jc w:val="center"/>
                                <w:rPr>
                                  <w:sz w:val="10"/>
                                </w:rPr>
                              </w:pPr>
                              <w:r>
                                <w:rPr>
                                  <w:color w:val="231F20"/>
                                  <w:position w:val="1"/>
                                  <w:sz w:val="20"/>
                                </w:rPr>
                                <w:t>1</w:t>
                              </w:r>
                              <w:r>
                                <w:rPr>
                                  <w:color w:val="231F20"/>
                                  <w:sz w:val="10"/>
                                </w:rPr>
                                <w:t>-0.5</w:t>
                              </w:r>
                            </w:p>
                          </w:txbxContent>
                        </wps:txbx>
                        <wps:bodyPr lIns="0" tIns="0" rIns="0" bIns="0" upright="1"/>
                      </wps:wsp>
                      <wps:wsp>
                        <wps:cNvPr id="575" name="文本框 820"/>
                        <wps:cNvSpPr txBox="1"/>
                        <wps:spPr>
                          <a:xfrm>
                            <a:off x="3748" y="1075"/>
                            <a:ext cx="70" cy="100"/>
                          </a:xfrm>
                          <a:prstGeom prst="rect">
                            <a:avLst/>
                          </a:prstGeom>
                          <a:noFill/>
                          <a:ln>
                            <a:noFill/>
                          </a:ln>
                        </wps:spPr>
                        <wps:txbx>
                          <w:txbxContent>
                            <w:p>
                              <w:pPr>
                                <w:spacing w:before="0" w:line="100" w:lineRule="exact"/>
                                <w:ind w:left="0" w:right="0" w:firstLine="0"/>
                                <w:jc w:val="left"/>
                                <w:rPr>
                                  <w:sz w:val="10"/>
                                </w:rPr>
                              </w:pPr>
                              <w:r>
                                <w:rPr>
                                  <w:color w:val="231F20"/>
                                  <w:sz w:val="10"/>
                                </w:rPr>
                                <w:t>0</w:t>
                              </w:r>
                            </w:p>
                          </w:txbxContent>
                        </wps:txbx>
                        <wps:bodyPr lIns="0" tIns="0" rIns="0" bIns="0" upright="1"/>
                      </wps:wsp>
                      <wps:wsp>
                        <wps:cNvPr id="576" name="文本框 821"/>
                        <wps:cNvSpPr txBox="1"/>
                        <wps:spPr>
                          <a:xfrm>
                            <a:off x="3635" y="1076"/>
                            <a:ext cx="334" cy="200"/>
                          </a:xfrm>
                          <a:prstGeom prst="rect">
                            <a:avLst/>
                          </a:prstGeom>
                          <a:noFill/>
                          <a:ln>
                            <a:noFill/>
                          </a:ln>
                        </wps:spPr>
                        <wps:txbx>
                          <w:txbxContent>
                            <w:p>
                              <w:pPr>
                                <w:spacing w:before="0" w:line="200" w:lineRule="exact"/>
                                <w:ind w:left="0" w:right="0" w:firstLine="0"/>
                                <w:jc w:val="left"/>
                                <w:rPr>
                                  <w:sz w:val="10"/>
                                </w:rPr>
                              </w:pPr>
                              <w:r>
                                <w:rPr>
                                  <w:color w:val="231F20"/>
                                  <w:position w:val="1"/>
                                  <w:sz w:val="20"/>
                                </w:rPr>
                                <w:t>1</w:t>
                              </w:r>
                              <w:r>
                                <w:rPr>
                                  <w:color w:val="231F20"/>
                                  <w:sz w:val="10"/>
                                </w:rPr>
                                <w:t>-0.5</w:t>
                              </w:r>
                            </w:p>
                          </w:txbxContent>
                        </wps:txbx>
                        <wps:bodyPr lIns="0" tIns="0" rIns="0" bIns="0" upright="1"/>
                      </wps:wsp>
                      <wps:wsp>
                        <wps:cNvPr id="577" name="文本框 822"/>
                        <wps:cNvSpPr txBox="1"/>
                        <wps:spPr>
                          <a:xfrm>
                            <a:off x="3655" y="783"/>
                            <a:ext cx="320" cy="200"/>
                          </a:xfrm>
                          <a:prstGeom prst="rect">
                            <a:avLst/>
                          </a:prstGeom>
                          <a:noFill/>
                          <a:ln>
                            <a:noFill/>
                          </a:ln>
                        </wps:spPr>
                        <wps:txbx>
                          <w:txbxContent>
                            <w:p>
                              <w:pPr>
                                <w:spacing w:before="0" w:line="200" w:lineRule="exact"/>
                                <w:ind w:left="0" w:right="0" w:firstLine="0"/>
                                <w:jc w:val="left"/>
                                <w:rPr>
                                  <w:sz w:val="20"/>
                                </w:rPr>
                              </w:pPr>
                              <w:r>
                                <w:rPr>
                                  <w:color w:val="231F20"/>
                                  <w:sz w:val="20"/>
                                </w:rPr>
                                <w:t>X值</w:t>
                              </w:r>
                            </w:p>
                          </w:txbxContent>
                        </wps:txbx>
                        <wps:bodyPr lIns="0" tIns="0" rIns="0" bIns="0" upright="1"/>
                      </wps:wsp>
                      <wps:wsp>
                        <wps:cNvPr id="578" name="文本框 823"/>
                        <wps:cNvSpPr txBox="1"/>
                        <wps:spPr>
                          <a:xfrm>
                            <a:off x="2854" y="783"/>
                            <a:ext cx="620" cy="1260"/>
                          </a:xfrm>
                          <a:prstGeom prst="rect">
                            <a:avLst/>
                          </a:prstGeom>
                          <a:noFill/>
                          <a:ln>
                            <a:noFill/>
                          </a:ln>
                        </wps:spPr>
                        <wps:txbx>
                          <w:txbxContent>
                            <w:p>
                              <w:pPr>
                                <w:spacing w:before="0" w:line="228" w:lineRule="exact"/>
                                <w:ind w:left="0" w:right="18" w:firstLine="0"/>
                                <w:jc w:val="center"/>
                                <w:rPr>
                                  <w:sz w:val="20"/>
                                </w:rPr>
                              </w:pPr>
                              <w:r>
                                <w:rPr>
                                  <w:color w:val="231F20"/>
                                  <w:sz w:val="20"/>
                                </w:rPr>
                                <w:t>夹紧力</w:t>
                              </w:r>
                            </w:p>
                            <w:p>
                              <w:pPr>
                                <w:spacing w:before="30"/>
                                <w:ind w:left="0" w:right="57" w:firstLine="0"/>
                                <w:jc w:val="center"/>
                                <w:rPr>
                                  <w:sz w:val="20"/>
                                </w:rPr>
                              </w:pPr>
                              <w:r>
                                <w:rPr>
                                  <w:color w:val="231F20"/>
                                  <w:sz w:val="20"/>
                                </w:rPr>
                                <w:t>42</w:t>
                              </w:r>
                            </w:p>
                            <w:p>
                              <w:pPr>
                                <w:spacing w:before="11" w:line="255" w:lineRule="exact"/>
                                <w:ind w:left="180" w:right="0" w:firstLine="0"/>
                                <w:jc w:val="left"/>
                                <w:rPr>
                                  <w:sz w:val="20"/>
                                </w:rPr>
                              </w:pPr>
                              <w:r>
                                <w:rPr>
                                  <w:color w:val="231F20"/>
                                  <w:sz w:val="20"/>
                                </w:rPr>
                                <w:t>63</w:t>
                              </w:r>
                            </w:p>
                            <w:p>
                              <w:pPr>
                                <w:spacing w:before="0" w:line="253" w:lineRule="exact"/>
                                <w:ind w:left="180" w:right="0" w:firstLine="0"/>
                                <w:jc w:val="left"/>
                                <w:rPr>
                                  <w:sz w:val="20"/>
                                </w:rPr>
                              </w:pPr>
                              <w:r>
                                <w:rPr>
                                  <w:color w:val="231F20"/>
                                  <w:sz w:val="20"/>
                                </w:rPr>
                                <w:t>96</w:t>
                              </w:r>
                            </w:p>
                            <w:p>
                              <w:pPr>
                                <w:spacing w:before="0" w:line="227" w:lineRule="exact"/>
                                <w:ind w:left="126" w:right="0" w:firstLine="0"/>
                                <w:jc w:val="left"/>
                                <w:rPr>
                                  <w:sz w:val="20"/>
                                </w:rPr>
                              </w:pPr>
                              <w:r>
                                <w:rPr>
                                  <w:color w:val="231F20"/>
                                  <w:sz w:val="20"/>
                                </w:rPr>
                                <w:t>150</w:t>
                              </w:r>
                            </w:p>
                          </w:txbxContent>
                        </wps:txbx>
                        <wps:bodyPr lIns="0" tIns="0" rIns="0" bIns="0" upright="1"/>
                      </wps:wsp>
                      <wps:wsp>
                        <wps:cNvPr id="579" name="文本框 824"/>
                        <wps:cNvSpPr txBox="1"/>
                        <wps:spPr>
                          <a:xfrm>
                            <a:off x="1821" y="789"/>
                            <a:ext cx="920" cy="1254"/>
                          </a:xfrm>
                          <a:prstGeom prst="rect">
                            <a:avLst/>
                          </a:prstGeom>
                          <a:noFill/>
                          <a:ln>
                            <a:noFill/>
                          </a:ln>
                        </wps:spPr>
                        <wps:txbx>
                          <w:txbxContent>
                            <w:p>
                              <w:pPr>
                                <w:spacing w:before="0" w:line="228" w:lineRule="exact"/>
                                <w:ind w:left="100" w:right="0" w:firstLine="0"/>
                                <w:jc w:val="left"/>
                                <w:rPr>
                                  <w:sz w:val="20"/>
                                </w:rPr>
                              </w:pPr>
                              <w:r>
                                <w:rPr>
                                  <w:color w:val="231F20"/>
                                  <w:sz w:val="20"/>
                                </w:rPr>
                                <w:t>型号</w:t>
                              </w:r>
                            </w:p>
                            <w:p>
                              <w:pPr>
                                <w:spacing w:before="30" w:line="249" w:lineRule="auto"/>
                                <w:ind w:left="0" w:right="118" w:firstLine="0"/>
                                <w:jc w:val="left"/>
                                <w:rPr>
                                  <w:sz w:val="20"/>
                                </w:rPr>
                              </w:pPr>
                              <w:r>
                                <w:rPr>
                                  <w:color w:val="231F20"/>
                                  <w:sz w:val="20"/>
                                </w:rPr>
                                <w:t>YLZ25-□ YLZ40-□</w:t>
                              </w:r>
                            </w:p>
                            <w:p>
                              <w:pPr>
                                <w:spacing w:before="0" w:line="230" w:lineRule="auto"/>
                                <w:ind w:left="0" w:right="18" w:firstLine="0"/>
                                <w:jc w:val="left"/>
                                <w:rPr>
                                  <w:sz w:val="20"/>
                                </w:rPr>
                              </w:pPr>
                              <w:r>
                                <w:rPr>
                                  <w:color w:val="231F20"/>
                                  <w:sz w:val="20"/>
                                </w:rPr>
                                <w:t>YLZ63-□ YLZ100-□</w:t>
                              </w:r>
                            </w:p>
                          </w:txbxContent>
                        </wps:txbx>
                        <wps:bodyPr lIns="0" tIns="0" rIns="0" bIns="0" upright="1"/>
                      </wps:wsp>
                      <wps:wsp>
                        <wps:cNvPr id="580" name="文本框 825"/>
                        <wps:cNvSpPr txBox="1"/>
                        <wps:spPr>
                          <a:xfrm>
                            <a:off x="1627" y="400"/>
                            <a:ext cx="220" cy="200"/>
                          </a:xfrm>
                          <a:prstGeom prst="rect">
                            <a:avLst/>
                          </a:prstGeom>
                          <a:noFill/>
                          <a:ln>
                            <a:noFill/>
                          </a:ln>
                        </wps:spPr>
                        <wps:txbx>
                          <w:txbxContent>
                            <w:p>
                              <w:pPr>
                                <w:spacing w:before="0" w:line="200" w:lineRule="exact"/>
                                <w:ind w:left="0" w:right="0" w:firstLine="0"/>
                                <w:jc w:val="left"/>
                                <w:rPr>
                                  <w:sz w:val="20"/>
                                </w:rPr>
                              </w:pPr>
                              <w:r>
                                <w:rPr>
                                  <w:color w:val="231F20"/>
                                  <w:sz w:val="20"/>
                                </w:rPr>
                                <w:t>盖</w:t>
                              </w:r>
                            </w:p>
                          </w:txbxContent>
                        </wps:txbx>
                        <wps:bodyPr lIns="0" tIns="0" rIns="0" bIns="0" upright="1"/>
                      </wps:wsp>
                      <wps:wsp>
                        <wps:cNvPr id="581" name="文本框 826"/>
                        <wps:cNvSpPr txBox="1"/>
                        <wps:spPr>
                          <a:xfrm>
                            <a:off x="170" y="266"/>
                            <a:ext cx="649" cy="454"/>
                          </a:xfrm>
                          <a:prstGeom prst="rect">
                            <a:avLst/>
                          </a:prstGeom>
                          <a:noFill/>
                          <a:ln>
                            <a:noFill/>
                          </a:ln>
                        </wps:spPr>
                        <wps:txbx>
                          <w:txbxContent>
                            <w:p>
                              <w:pPr>
                                <w:spacing w:before="0" w:line="227" w:lineRule="exact"/>
                                <w:ind w:left="0" w:right="18" w:firstLine="0"/>
                                <w:jc w:val="right"/>
                                <w:rPr>
                                  <w:sz w:val="20"/>
                                </w:rPr>
                              </w:pPr>
                              <w:r>
                                <w:rPr>
                                  <w:color w:val="231F20"/>
                                  <w:sz w:val="20"/>
                                </w:rPr>
                                <w:t>X</w:t>
                              </w:r>
                            </w:p>
                            <w:p>
                              <w:pPr>
                                <w:spacing w:before="0" w:line="227" w:lineRule="exact"/>
                                <w:ind w:left="0" w:right="0" w:firstLine="0"/>
                                <w:jc w:val="left"/>
                                <w:rPr>
                                  <w:sz w:val="20"/>
                                </w:rPr>
                              </w:pPr>
                              <w:r>
                                <w:rPr>
                                  <w:color w:val="231F20"/>
                                  <w:sz w:val="20"/>
                                </w:rPr>
                                <w:t>活塞杆</w:t>
                              </w:r>
                            </w:p>
                          </w:txbxContent>
                        </wps:txbx>
                        <wps:bodyPr lIns="0" tIns="0" rIns="0" bIns="0" upright="1"/>
                      </wps:wsp>
                    </wpg:wgp>
                  </a:graphicData>
                </a:graphic>
              </wp:inline>
            </w:drawing>
          </mc:Choice>
          <mc:Fallback>
            <w:pict>
              <v:group id="组合 814" o:spid="_x0000_s1026" o:spt="203" style="height:134.25pt;width:209.5pt;" coordsize="4190,2685" o:gfxdata="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qJg6+tgAAACEBAAAZ&#10;AAAAZHJzL19yZWxzL2Uyb0RvYy54bWwucmVsc4WPQWrDMBBF94XcQcw+lp1FKMWyN6HgbUgOMEhj&#10;WcQaCUkt9e0jyCaBQJfzP/89ph///Cp+KWUXWEHXtCCIdTCOrYLr5Xv/CSIXZINrYFKwUYZx2H30&#10;Z1qx1FFeXMyiUjgrWEqJX1JmvZDH3IRIXJs5JI+lnsnKiPqGluShbY8yPTNgeGGKyShIk+lAXLZY&#10;zf+zwzw7TaegfzxxeaOQzld3BWKyVBR4Mg4fYddEtiCHXr48NtwB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">
                <o:lock v:ext="edit" aspectratio="f"/>
                <v:shape id="图片 815" o:spid="_x0000_s1026" o:spt="75" alt="" type="#_x0000_t75" style="position:absolute;left:0;top:0;height:2685;width:4190;" filled="f" o:preferrelative="t" stroked="f" coordsize="21600,21600" o:gfxdata="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8IEo7sAAADc&#10;AAAADwAAAAAAAAABACAAAAAiAAAAZHJzL2Rvd25yZXYueG1sUEsBAhQAFAAAAAgAh07iQDMvBZ47&#10;AAAAOQAAABAAAAAAAAAAAQAgAAAACgEAAGRycy9zaGFwZXhtbC54bWxQSwUGAAAAAAYABgBbAQAA&#10;tAMAAAAA&#10;">
                  <v:fill on="f" focussize="0,0"/>
                  <v:stroke on="f"/>
                  <v:imagedata r:id="rId83" o:title=""/>
                  <o:lock v:ext="edit" aspectratio="t"/>
                </v:shape>
                <v:shape id="文本框 816" o:spid="_x0000_s1026" o:spt="202" type="#_x0000_t202" style="position:absolute;left:3635;top:1835;height:201;width:334;" filled="f" stroked="f" coordsize="21600,21600" o:gfxdata="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FLJ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45" w:lineRule="exact"/>
                          <w:ind w:left="0" w:right="54" w:firstLine="0"/>
                          <w:jc w:val="center"/>
                          <w:rPr>
                            <w:sz w:val="10"/>
                          </w:rPr>
                        </w:pPr>
                        <w:r>
                          <w:rPr>
                            <w:color w:val="231F20"/>
                            <w:sz w:val="10"/>
                          </w:rPr>
                          <w:t>0</w:t>
                        </w:r>
                      </w:p>
                      <w:p>
                        <w:pPr>
                          <w:spacing w:before="0" w:line="156" w:lineRule="exact"/>
                          <w:ind w:left="-1" w:right="18" w:firstLine="0"/>
                          <w:jc w:val="center"/>
                          <w:rPr>
                            <w:sz w:val="10"/>
                          </w:rPr>
                        </w:pPr>
                        <w:r>
                          <w:rPr>
                            <w:color w:val="231F20"/>
                            <w:position w:val="1"/>
                            <w:sz w:val="20"/>
                          </w:rPr>
                          <w:t>0</w:t>
                        </w:r>
                        <w:r>
                          <w:rPr>
                            <w:color w:val="231F20"/>
                            <w:sz w:val="10"/>
                          </w:rPr>
                          <w:t>-0.5</w:t>
                        </w:r>
                      </w:p>
                    </w:txbxContent>
                  </v:textbox>
                </v:shape>
                <v:shape id="文本框 817" o:spid="_x0000_s1026" o:spt="202" type="#_x0000_t202" style="position:absolute;left:3748;top:1589;height:200;width:220;" filled="f" stroked="f" coordsize="21600,21600" o:gfxdata="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Xsu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100" w:lineRule="exact"/>
                          <w:ind w:left="0" w:right="0" w:firstLine="0"/>
                          <w:jc w:val="left"/>
                          <w:rPr>
                            <w:sz w:val="10"/>
                          </w:rPr>
                        </w:pPr>
                        <w:r>
                          <w:rPr>
                            <w:color w:val="231F20"/>
                            <w:sz w:val="10"/>
                          </w:rPr>
                          <w:t>0</w:t>
                        </w:r>
                      </w:p>
                      <w:p>
                        <w:pPr>
                          <w:spacing w:before="0" w:line="100" w:lineRule="exact"/>
                          <w:ind w:left="0" w:right="0" w:firstLine="0"/>
                          <w:jc w:val="left"/>
                          <w:rPr>
                            <w:sz w:val="10"/>
                          </w:rPr>
                        </w:pPr>
                        <w:r>
                          <w:rPr>
                            <w:color w:val="231F20"/>
                            <w:sz w:val="10"/>
                          </w:rPr>
                          <w:t>-0.5</w:t>
                        </w:r>
                      </w:p>
                    </w:txbxContent>
                  </v:textbox>
                </v:shape>
                <v:shape id="文本框 818" o:spid="_x0000_s1026" o:spt="202" type="#_x0000_t202" style="position:absolute;left:3635;top:1589;height:200;width:120;" filled="f" stroked="f" coordsize="21600,21600" o:gfxdata="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TbF3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0" w:lineRule="exact"/>
                          <w:ind w:left="0" w:right="0" w:firstLine="0"/>
                          <w:jc w:val="left"/>
                          <w:rPr>
                            <w:sz w:val="20"/>
                          </w:rPr>
                        </w:pPr>
                        <w:r>
                          <w:rPr>
                            <w:color w:val="231F20"/>
                            <w:sz w:val="20"/>
                          </w:rPr>
                          <w:t>0</w:t>
                        </w:r>
                      </w:p>
                    </w:txbxContent>
                  </v:textbox>
                </v:shape>
                <v:shape id="文本框 819" o:spid="_x0000_s1026" o:spt="202" type="#_x0000_t202" style="position:absolute;left:3635;top:1335;height:201;width:334;" filled="f" stroked="f" coordsize="21600,21600" o:gfxdata="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yjw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45" w:lineRule="exact"/>
                          <w:ind w:left="0" w:right="54" w:firstLine="0"/>
                          <w:jc w:val="center"/>
                          <w:rPr>
                            <w:sz w:val="10"/>
                          </w:rPr>
                        </w:pPr>
                        <w:r>
                          <w:rPr>
                            <w:color w:val="231F20"/>
                            <w:sz w:val="10"/>
                          </w:rPr>
                          <w:t>0</w:t>
                        </w:r>
                      </w:p>
                      <w:p>
                        <w:pPr>
                          <w:spacing w:before="0" w:line="156" w:lineRule="exact"/>
                          <w:ind w:left="-1" w:right="18" w:firstLine="0"/>
                          <w:jc w:val="center"/>
                          <w:rPr>
                            <w:sz w:val="10"/>
                          </w:rPr>
                        </w:pPr>
                        <w:r>
                          <w:rPr>
                            <w:color w:val="231F20"/>
                            <w:position w:val="1"/>
                            <w:sz w:val="20"/>
                          </w:rPr>
                          <w:t>1</w:t>
                        </w:r>
                        <w:r>
                          <w:rPr>
                            <w:color w:val="231F20"/>
                            <w:sz w:val="10"/>
                          </w:rPr>
                          <w:t>-0.5</w:t>
                        </w:r>
                      </w:p>
                    </w:txbxContent>
                  </v:textbox>
                </v:shape>
                <v:shape id="文本框 820" o:spid="_x0000_s1026" o:spt="202" type="#_x0000_t202" style="position:absolute;left:3748;top:1075;height:100;width:70;" filled="f" stroked="f" coordsize="21600,21600" o:gfxdata="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R+Kp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100" w:lineRule="exact"/>
                          <w:ind w:left="0" w:right="0" w:firstLine="0"/>
                          <w:jc w:val="left"/>
                          <w:rPr>
                            <w:sz w:val="10"/>
                          </w:rPr>
                        </w:pPr>
                        <w:r>
                          <w:rPr>
                            <w:color w:val="231F20"/>
                            <w:sz w:val="10"/>
                          </w:rPr>
                          <w:t>0</w:t>
                        </w:r>
                      </w:p>
                    </w:txbxContent>
                  </v:textbox>
                </v:shape>
                <v:shape id="文本框 821" o:spid="_x0000_s1026" o:spt="202" type="#_x0000_t202" style="position:absolute;left:3635;top:1076;height:200;width:334;" filled="f" stroked="f" coordsize="21600,21600" o:gfxdata="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SstO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0" w:lineRule="exact"/>
                          <w:ind w:left="0" w:right="0" w:firstLine="0"/>
                          <w:jc w:val="left"/>
                          <w:rPr>
                            <w:sz w:val="10"/>
                          </w:rPr>
                        </w:pPr>
                        <w:r>
                          <w:rPr>
                            <w:color w:val="231F20"/>
                            <w:position w:val="1"/>
                            <w:sz w:val="20"/>
                          </w:rPr>
                          <w:t>1</w:t>
                        </w:r>
                        <w:r>
                          <w:rPr>
                            <w:color w:val="231F20"/>
                            <w:sz w:val="10"/>
                          </w:rPr>
                          <w:t>-0.5</w:t>
                        </w:r>
                      </w:p>
                    </w:txbxContent>
                  </v:textbox>
                </v:shape>
                <v:shape id="文本框 822" o:spid="_x0000_s1026" o:spt="202" type="#_x0000_t202" style="position:absolute;left:3655;top:783;height:200;width:320;" filled="f" stroked="f" coordsize="21600,21600" o:gfxdata="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gEX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0" w:lineRule="exact"/>
                          <w:ind w:left="0" w:right="0" w:firstLine="0"/>
                          <w:jc w:val="left"/>
                          <w:rPr>
                            <w:sz w:val="20"/>
                          </w:rPr>
                        </w:pPr>
                        <w:r>
                          <w:rPr>
                            <w:color w:val="231F20"/>
                            <w:sz w:val="20"/>
                          </w:rPr>
                          <w:t>X值</w:t>
                        </w:r>
                      </w:p>
                    </w:txbxContent>
                  </v:textbox>
                </v:shape>
                <v:shape id="文本框 823" o:spid="_x0000_s1026" o:spt="202" type="#_x0000_t202" style="position:absolute;left:2854;top:783;height:1260;width:620;" filled="f" stroked="f" coordsize="21600,21600" o:gfxdata="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hQ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28" w:lineRule="exact"/>
                          <w:ind w:left="0" w:right="18" w:firstLine="0"/>
                          <w:jc w:val="center"/>
                          <w:rPr>
                            <w:sz w:val="20"/>
                          </w:rPr>
                        </w:pPr>
                        <w:r>
                          <w:rPr>
                            <w:color w:val="231F20"/>
                            <w:sz w:val="20"/>
                          </w:rPr>
                          <w:t>夹紧力</w:t>
                        </w:r>
                      </w:p>
                      <w:p>
                        <w:pPr>
                          <w:spacing w:before="30"/>
                          <w:ind w:left="0" w:right="57" w:firstLine="0"/>
                          <w:jc w:val="center"/>
                          <w:rPr>
                            <w:sz w:val="20"/>
                          </w:rPr>
                        </w:pPr>
                        <w:r>
                          <w:rPr>
                            <w:color w:val="231F20"/>
                            <w:sz w:val="20"/>
                          </w:rPr>
                          <w:t>42</w:t>
                        </w:r>
                      </w:p>
                      <w:p>
                        <w:pPr>
                          <w:spacing w:before="11" w:line="255" w:lineRule="exact"/>
                          <w:ind w:left="180" w:right="0" w:firstLine="0"/>
                          <w:jc w:val="left"/>
                          <w:rPr>
                            <w:sz w:val="20"/>
                          </w:rPr>
                        </w:pPr>
                        <w:r>
                          <w:rPr>
                            <w:color w:val="231F20"/>
                            <w:sz w:val="20"/>
                          </w:rPr>
                          <w:t>63</w:t>
                        </w:r>
                      </w:p>
                      <w:p>
                        <w:pPr>
                          <w:spacing w:before="0" w:line="253" w:lineRule="exact"/>
                          <w:ind w:left="180" w:right="0" w:firstLine="0"/>
                          <w:jc w:val="left"/>
                          <w:rPr>
                            <w:sz w:val="20"/>
                          </w:rPr>
                        </w:pPr>
                        <w:r>
                          <w:rPr>
                            <w:color w:val="231F20"/>
                            <w:sz w:val="20"/>
                          </w:rPr>
                          <w:t>96</w:t>
                        </w:r>
                      </w:p>
                      <w:p>
                        <w:pPr>
                          <w:spacing w:before="0" w:line="227" w:lineRule="exact"/>
                          <w:ind w:left="126" w:right="0" w:firstLine="0"/>
                          <w:jc w:val="left"/>
                          <w:rPr>
                            <w:sz w:val="20"/>
                          </w:rPr>
                        </w:pPr>
                        <w:r>
                          <w:rPr>
                            <w:color w:val="231F20"/>
                            <w:sz w:val="20"/>
                          </w:rPr>
                          <w:t>150</w:t>
                        </w:r>
                      </w:p>
                    </w:txbxContent>
                  </v:textbox>
                </v:shape>
                <v:shape id="文本框 824" o:spid="_x0000_s1026" o:spt="202" type="#_x0000_t202" style="position:absolute;left:1821;top:789;height:1254;width:920;" filled="f" stroked="f" coordsize="21600,21600" o:gfxdata="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TMgm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28" w:lineRule="exact"/>
                          <w:ind w:left="100" w:right="0" w:firstLine="0"/>
                          <w:jc w:val="left"/>
                          <w:rPr>
                            <w:sz w:val="20"/>
                          </w:rPr>
                        </w:pPr>
                        <w:r>
                          <w:rPr>
                            <w:color w:val="231F20"/>
                            <w:sz w:val="20"/>
                          </w:rPr>
                          <w:t>型号</w:t>
                        </w:r>
                      </w:p>
                      <w:p>
                        <w:pPr>
                          <w:spacing w:before="30" w:line="249" w:lineRule="auto"/>
                          <w:ind w:left="0" w:right="118" w:firstLine="0"/>
                          <w:jc w:val="left"/>
                          <w:rPr>
                            <w:sz w:val="20"/>
                          </w:rPr>
                        </w:pPr>
                        <w:r>
                          <w:rPr>
                            <w:color w:val="231F20"/>
                            <w:sz w:val="20"/>
                          </w:rPr>
                          <w:t>YLZ25-□ YLZ40-□</w:t>
                        </w:r>
                      </w:p>
                      <w:p>
                        <w:pPr>
                          <w:spacing w:before="0" w:line="230" w:lineRule="auto"/>
                          <w:ind w:left="0" w:right="18" w:firstLine="0"/>
                          <w:jc w:val="left"/>
                          <w:rPr>
                            <w:sz w:val="20"/>
                          </w:rPr>
                        </w:pPr>
                        <w:r>
                          <w:rPr>
                            <w:color w:val="231F20"/>
                            <w:sz w:val="20"/>
                          </w:rPr>
                          <w:t>YLZ63-□ YLZ100-□</w:t>
                        </w:r>
                      </w:p>
                    </w:txbxContent>
                  </v:textbox>
                </v:shape>
                <v:shape id="文本框 825" o:spid="_x0000_s1026" o:spt="202" type="#_x0000_t202" style="position:absolute;left:1627;top:400;height:200;width:220;" filled="f" stroked="f" coordsize="21600,21600" o:gfxdata="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c+S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0" w:lineRule="exact"/>
                          <w:ind w:left="0" w:right="0" w:firstLine="0"/>
                          <w:jc w:val="left"/>
                          <w:rPr>
                            <w:sz w:val="20"/>
                          </w:rPr>
                        </w:pPr>
                        <w:r>
                          <w:rPr>
                            <w:color w:val="231F20"/>
                            <w:sz w:val="20"/>
                          </w:rPr>
                          <w:t>盖</w:t>
                        </w:r>
                      </w:p>
                    </w:txbxContent>
                  </v:textbox>
                </v:shape>
                <v:shape id="文本框 826" o:spid="_x0000_s1026" o:spt="202" type="#_x0000_t202" style="position:absolute;left:170;top:266;height:454;width:649;" filled="f" stroked="f" coordsize="21600,21600" o:gfxdata="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pBcu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27" w:lineRule="exact"/>
                          <w:ind w:left="0" w:right="18" w:firstLine="0"/>
                          <w:jc w:val="right"/>
                          <w:rPr>
                            <w:sz w:val="20"/>
                          </w:rPr>
                        </w:pPr>
                        <w:r>
                          <w:rPr>
                            <w:color w:val="231F20"/>
                            <w:sz w:val="20"/>
                          </w:rPr>
                          <w:t>X</w:t>
                        </w:r>
                      </w:p>
                      <w:p>
                        <w:pPr>
                          <w:spacing w:before="0" w:line="227" w:lineRule="exact"/>
                          <w:ind w:left="0" w:right="0" w:firstLine="0"/>
                          <w:jc w:val="left"/>
                          <w:rPr>
                            <w:sz w:val="20"/>
                          </w:rPr>
                        </w:pPr>
                        <w:r>
                          <w:rPr>
                            <w:color w:val="231F20"/>
                            <w:sz w:val="20"/>
                          </w:rPr>
                          <w:t>活塞杆</w:t>
                        </w:r>
                      </w:p>
                    </w:txbxContent>
                  </v:textbox>
                </v:shape>
                <w10:wrap type="none"/>
                <w10:anchorlock/>
              </v:group>
            </w:pict>
          </mc:Fallback>
        </mc:AlternateContent>
      </w:r>
    </w:p>
    <w:p>
      <w:pPr>
        <w:pStyle w:val="5"/>
        <w:spacing w:before="2"/>
        <w:rPr>
          <w:sz w:val="9"/>
        </w:rPr>
      </w:pPr>
    </w:p>
    <w:p>
      <w:pPr>
        <w:pStyle w:val="9"/>
        <w:numPr>
          <w:ilvl w:val="2"/>
          <w:numId w:val="3"/>
        </w:numPr>
        <w:tabs>
          <w:tab w:val="left" w:pos="2117"/>
        </w:tabs>
        <w:spacing w:before="67" w:after="0" w:line="283" w:lineRule="auto"/>
        <w:ind w:left="1415" w:right="1455" w:firstLine="459"/>
        <w:jc w:val="both"/>
        <w:rPr>
          <w:sz w:val="24"/>
        </w:rPr>
      </w:pPr>
      <w:r>
        <w:rPr>
          <w:color w:val="231F20"/>
          <w:w w:val="95"/>
          <w:sz w:val="24"/>
        </w:rPr>
        <w:t xml:space="preserve">瓦块随位的调整：制动器在两瓦块上设置了拉簧式瓦块自动随位装置(参见图3- </w:t>
      </w:r>
      <w:r>
        <w:rPr>
          <w:color w:val="231F20"/>
          <w:spacing w:val="4"/>
          <w:w w:val="95"/>
          <w:sz w:val="24"/>
        </w:rPr>
        <w:t>3)，在安装制动器之前，需拧松随位紧定螺钉(件10)，使随位弹簧(件11</w:t>
      </w:r>
      <w:r>
        <w:rPr>
          <w:color w:val="231F20"/>
          <w:spacing w:val="3"/>
          <w:w w:val="95"/>
          <w:sz w:val="24"/>
        </w:rPr>
        <w:t xml:space="preserve">)处于松驰状  </w:t>
      </w:r>
      <w:r>
        <w:rPr>
          <w:color w:val="231F20"/>
          <w:spacing w:val="4"/>
          <w:w w:val="95"/>
          <w:sz w:val="24"/>
        </w:rPr>
        <w:t>态；安装好制动器后，在制动器处于夹紧状态下，拧紧随位紧定螺钉(件10</w:t>
      </w:r>
      <w:r>
        <w:rPr>
          <w:color w:val="231F20"/>
          <w:spacing w:val="3"/>
          <w:w w:val="95"/>
          <w:sz w:val="24"/>
        </w:rPr>
        <w:t xml:space="preserve">)。正常工  作时随位弹簧一般不需调整，若工作时发现随位不正常，可能是随位装置的随位弹簧(  </w:t>
      </w:r>
      <w:r>
        <w:rPr>
          <w:color w:val="231F20"/>
          <w:spacing w:val="3"/>
          <w:sz w:val="24"/>
        </w:rPr>
        <w:t>件11)松动，只要重新装好或更换新的随位弹簧，并按上述方法调节既可。</w:t>
      </w:r>
    </w:p>
    <w:p>
      <w:pPr>
        <w:pStyle w:val="9"/>
        <w:numPr>
          <w:ilvl w:val="2"/>
          <w:numId w:val="3"/>
        </w:numPr>
        <w:tabs>
          <w:tab w:val="left" w:pos="2124"/>
        </w:tabs>
        <w:spacing w:before="5" w:after="0" w:line="283" w:lineRule="auto"/>
        <w:ind w:left="1414" w:right="1455" w:firstLine="460"/>
        <w:jc w:val="both"/>
        <w:rPr>
          <w:sz w:val="24"/>
        </w:rPr>
      </w:pPr>
      <w:r>
        <w:drawing>
          <wp:anchor distT="0" distB="0" distL="0" distR="0" simplePos="0" relativeHeight="251796480" behindDoc="0" locked="0" layoutInCell="1" allowOverlap="1">
            <wp:simplePos x="0" y="0"/>
            <wp:positionH relativeFrom="page">
              <wp:posOffset>2023110</wp:posOffset>
            </wp:positionH>
            <wp:positionV relativeFrom="paragraph">
              <wp:posOffset>1649095</wp:posOffset>
            </wp:positionV>
            <wp:extent cx="33020" cy="260350"/>
            <wp:effectExtent l="0" t="0" r="0" b="0"/>
            <wp:wrapNone/>
            <wp:docPr id="5"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83.png"/>
                    <pic:cNvPicPr>
                      <a:picLocks noChangeAspect="1"/>
                    </pic:cNvPicPr>
                  </pic:nvPicPr>
                  <pic:blipFill>
                    <a:blip r:embed="rId84" cstate="print"/>
                    <a:stretch>
                      <a:fillRect/>
                    </a:stretch>
                  </pic:blipFill>
                  <pic:spPr>
                    <a:xfrm>
                      <a:off x="0" y="0"/>
                      <a:ext cx="33201" cy="260560"/>
                    </a:xfrm>
                    <a:prstGeom prst="rect">
                      <a:avLst/>
                    </a:prstGeom>
                  </pic:spPr>
                </pic:pic>
              </a:graphicData>
            </a:graphic>
          </wp:anchor>
        </w:drawing>
      </w:r>
      <w:r>
        <w:rPr>
          <w:color w:val="231F20"/>
          <w:spacing w:val="4"/>
          <w:w w:val="95"/>
          <w:sz w:val="24"/>
        </w:rPr>
        <w:t xml:space="preserve">退距均等的调整：制动器在初装时或制动衬垫出现磨损后需要进行调整。调整  时，先释放制动器至正常释放状态,观察两边制动瓦与车轮轮缘的间隙是否一致，若不  一致,则调节退距调整装置(件8，参见图3-3)使其相等。调节方法是：先拧松两侧退距  调整装置的锁紧螺母(件7，两侧),然后将退距较大一侧的调整螺栓往里拧(注意：此时  </w:t>
      </w:r>
      <w:r>
        <w:rPr>
          <w:color w:val="231F20"/>
          <w:spacing w:val="3"/>
          <w:w w:val="95"/>
          <w:sz w:val="24"/>
        </w:rPr>
        <w:t xml:space="preserve">退距较小的另一侧调整螺栓与底座侧壁之间应有间隙，如没有间隙应先将该侧螺钉拧  退出足够的间隙),直至两侧退距基本相等(目侧)然后再将退距较小一侧的调整螺钉拧  </w:t>
      </w:r>
      <w:r>
        <w:rPr>
          <w:color w:val="231F20"/>
          <w:spacing w:val="3"/>
          <w:sz w:val="24"/>
        </w:rPr>
        <w:t>至与底座侧壁之间的距离为0.2</w:t>
      </w:r>
      <w:r>
        <w:rPr>
          <w:rFonts w:ascii="Times New Roman" w:eastAsia="Times New Roman"/>
          <w:color w:val="231F20"/>
          <w:spacing w:val="3"/>
          <w:sz w:val="24"/>
        </w:rPr>
        <w:t>~</w:t>
      </w:r>
      <w:r>
        <w:rPr>
          <w:color w:val="231F20"/>
          <w:spacing w:val="3"/>
          <w:sz w:val="24"/>
        </w:rPr>
        <w:t>0.5mm为止,最后背紧两侧锁紧螺母即可。</w:t>
      </w:r>
    </w:p>
    <w:p>
      <w:pPr>
        <w:spacing w:before="106"/>
        <w:ind w:left="3261" w:right="0" w:firstLine="0"/>
        <w:jc w:val="left"/>
        <w:rPr>
          <w:rFonts w:ascii="Times New Roman"/>
          <w:sz w:val="20"/>
        </w:rPr>
      </w:pPr>
      <w:r>
        <w:rPr>
          <w:rFonts w:ascii="Times New Roman"/>
          <w:color w:val="231F20"/>
          <w:w w:val="101"/>
          <w:sz w:val="20"/>
        </w:rPr>
        <w:t>B</w:t>
      </w:r>
    </w:p>
    <w:p>
      <w:pPr>
        <w:spacing w:before="135" w:line="185" w:lineRule="exact"/>
        <w:ind w:left="0" w:right="2681" w:firstLine="0"/>
        <w:jc w:val="right"/>
        <w:rPr>
          <w:rFonts w:ascii="Times New Roman"/>
          <w:sz w:val="20"/>
        </w:rPr>
      </w:pPr>
      <w:r>
        <mc:AlternateContent>
          <mc:Choice Requires="wpg">
            <w:drawing>
              <wp:anchor distT="0" distB="0" distL="114300" distR="114300" simplePos="0" relativeHeight="251804672" behindDoc="0" locked="0" layoutInCell="1" allowOverlap="1">
                <wp:simplePos x="0" y="0"/>
                <wp:positionH relativeFrom="page">
                  <wp:posOffset>1319530</wp:posOffset>
                </wp:positionH>
                <wp:positionV relativeFrom="paragraph">
                  <wp:posOffset>45720</wp:posOffset>
                </wp:positionV>
                <wp:extent cx="1942465" cy="1595120"/>
                <wp:effectExtent l="635" t="0" r="0" b="4445"/>
                <wp:wrapNone/>
                <wp:docPr id="805" name="组合 827"/>
                <wp:cNvGraphicFramePr/>
                <a:graphic xmlns:a="http://schemas.openxmlformats.org/drawingml/2006/main">
                  <a:graphicData uri="http://schemas.microsoft.com/office/word/2010/wordprocessingGroup">
                    <wpg:wgp>
                      <wpg:cNvGrpSpPr/>
                      <wpg:grpSpPr>
                        <a:xfrm>
                          <a:off x="0" y="0"/>
                          <a:ext cx="1942465" cy="1595120"/>
                          <a:chOff x="2079" y="72"/>
                          <a:chExt cx="3059" cy="2512"/>
                        </a:xfrm>
                      </wpg:grpSpPr>
                      <pic:pic xmlns:pic="http://schemas.openxmlformats.org/drawingml/2006/picture">
                        <pic:nvPicPr>
                          <pic:cNvPr id="797" name="图片 828"/>
                          <pic:cNvPicPr>
                            <a:picLocks noChangeAspect="1"/>
                          </pic:cNvPicPr>
                        </pic:nvPicPr>
                        <pic:blipFill>
                          <a:blip r:embed="rId85"/>
                          <a:stretch>
                            <a:fillRect/>
                          </a:stretch>
                        </pic:blipFill>
                        <pic:spPr>
                          <a:xfrm>
                            <a:off x="2078" y="270"/>
                            <a:ext cx="3059" cy="2314"/>
                          </a:xfrm>
                          <a:prstGeom prst="rect">
                            <a:avLst/>
                          </a:prstGeom>
                          <a:noFill/>
                          <a:ln>
                            <a:noFill/>
                          </a:ln>
                        </pic:spPr>
                      </pic:pic>
                      <wps:wsp>
                        <wps:cNvPr id="798" name="文本框 829"/>
                        <wps:cNvSpPr txBox="1"/>
                        <wps:spPr>
                          <a:xfrm>
                            <a:off x="2289" y="72"/>
                            <a:ext cx="124" cy="581"/>
                          </a:xfrm>
                          <a:prstGeom prst="rect">
                            <a:avLst/>
                          </a:prstGeom>
                          <a:noFill/>
                          <a:ln>
                            <a:noFill/>
                          </a:ln>
                        </wps:spPr>
                        <wps:txbx>
                          <w:txbxContent>
                            <w:p>
                              <w:pPr>
                                <w:spacing w:before="0" w:line="209" w:lineRule="exact"/>
                                <w:ind w:left="8" w:right="0" w:firstLine="0"/>
                                <w:jc w:val="left"/>
                                <w:rPr>
                                  <w:rFonts w:ascii="Times New Roman"/>
                                  <w:sz w:val="19"/>
                                </w:rPr>
                              </w:pPr>
                              <w:r>
                                <w:rPr>
                                  <w:rFonts w:ascii="Times New Roman"/>
                                  <w:color w:val="231F20"/>
                                  <w:w w:val="99"/>
                                  <w:sz w:val="19"/>
                                </w:rPr>
                                <w:t>2</w:t>
                              </w:r>
                            </w:p>
                            <w:p>
                              <w:pPr>
                                <w:spacing w:before="140"/>
                                <w:ind w:left="0" w:right="0" w:firstLine="0"/>
                                <w:jc w:val="left"/>
                                <w:rPr>
                                  <w:rFonts w:ascii="Times New Roman"/>
                                  <w:sz w:val="20"/>
                                </w:rPr>
                              </w:pPr>
                              <w:r>
                                <w:rPr>
                                  <w:rFonts w:ascii="Times New Roman"/>
                                  <w:color w:val="231F20"/>
                                  <w:w w:val="101"/>
                                  <w:sz w:val="20"/>
                                </w:rPr>
                                <w:t>1</w:t>
                              </w:r>
                            </w:p>
                          </w:txbxContent>
                        </wps:txbx>
                        <wps:bodyPr lIns="0" tIns="0" rIns="0" bIns="0" upright="1"/>
                      </wps:wsp>
                      <wps:wsp>
                        <wps:cNvPr id="799" name="文本框 830"/>
                        <wps:cNvSpPr txBox="1"/>
                        <wps:spPr>
                          <a:xfrm>
                            <a:off x="3138" y="252"/>
                            <a:ext cx="223" cy="203"/>
                          </a:xfrm>
                          <a:prstGeom prst="rect">
                            <a:avLst/>
                          </a:prstGeom>
                          <a:noFill/>
                          <a:ln>
                            <a:noFill/>
                          </a:ln>
                        </wps:spPr>
                        <wps:txbx>
                          <w:txbxContent>
                            <w:p>
                              <w:pPr>
                                <w:spacing w:before="0" w:line="202" w:lineRule="exact"/>
                                <w:ind w:left="0" w:right="0" w:firstLine="0"/>
                                <w:jc w:val="left"/>
                                <w:rPr>
                                  <w:sz w:val="20"/>
                                </w:rPr>
                              </w:pPr>
                              <w:r>
                                <w:rPr>
                                  <w:color w:val="231F20"/>
                                  <w:w w:val="101"/>
                                  <w:sz w:val="20"/>
                                </w:rPr>
                                <w:t>Ⅰ</w:t>
                              </w:r>
                            </w:p>
                          </w:txbxContent>
                        </wps:txbx>
                        <wps:bodyPr lIns="0" tIns="0" rIns="0" bIns="0" upright="1"/>
                      </wps:wsp>
                      <wps:wsp>
                        <wps:cNvPr id="800" name="文本框 831"/>
                        <wps:cNvSpPr txBox="1"/>
                        <wps:spPr>
                          <a:xfrm>
                            <a:off x="3979" y="84"/>
                            <a:ext cx="122" cy="225"/>
                          </a:xfrm>
                          <a:prstGeom prst="rect">
                            <a:avLst/>
                          </a:prstGeom>
                          <a:noFill/>
                          <a:ln>
                            <a:noFill/>
                          </a:ln>
                        </wps:spPr>
                        <wps:txbx>
                          <w:txbxContent>
                            <w:p>
                              <w:pPr>
                                <w:spacing w:before="0" w:line="224" w:lineRule="exact"/>
                                <w:ind w:left="0" w:right="0" w:firstLine="0"/>
                                <w:jc w:val="left"/>
                                <w:rPr>
                                  <w:rFonts w:ascii="Times New Roman"/>
                                  <w:sz w:val="20"/>
                                </w:rPr>
                              </w:pPr>
                              <w:r>
                                <w:rPr>
                                  <w:rFonts w:ascii="Times New Roman"/>
                                  <w:color w:val="231F20"/>
                                  <w:w w:val="101"/>
                                  <w:sz w:val="20"/>
                                </w:rPr>
                                <w:t>3</w:t>
                              </w:r>
                            </w:p>
                          </w:txbxContent>
                        </wps:txbx>
                        <wps:bodyPr lIns="0" tIns="0" rIns="0" bIns="0" upright="1"/>
                      </wps:wsp>
                      <wps:wsp>
                        <wps:cNvPr id="801" name="文本框 832"/>
                        <wps:cNvSpPr txBox="1"/>
                        <wps:spPr>
                          <a:xfrm>
                            <a:off x="3867" y="522"/>
                            <a:ext cx="52" cy="32"/>
                          </a:xfrm>
                          <a:prstGeom prst="rect">
                            <a:avLst/>
                          </a:prstGeom>
                          <a:noFill/>
                          <a:ln>
                            <a:noFill/>
                          </a:ln>
                        </wps:spPr>
                        <wps:txbx>
                          <w:txbxContent>
                            <w:p>
                              <w:pPr>
                                <w:spacing w:before="0" w:line="32" w:lineRule="exact"/>
                                <w:ind w:left="0" w:right="0" w:firstLine="0"/>
                                <w:jc w:val="left"/>
                                <w:rPr>
                                  <w:sz w:val="3"/>
                                </w:rPr>
                              </w:pPr>
                              <w:r>
                                <w:rPr>
                                  <w:color w:val="231F20"/>
                                  <w:w w:val="105"/>
                                  <w:sz w:val="3"/>
                                </w:rPr>
                                <w:t>●</w:t>
                              </w:r>
                            </w:p>
                          </w:txbxContent>
                        </wps:txbx>
                        <wps:bodyPr lIns="0" tIns="0" rIns="0" bIns="0" upright="1"/>
                      </wps:wsp>
                      <wps:wsp>
                        <wps:cNvPr id="802" name="文本框 833"/>
                        <wps:cNvSpPr txBox="1"/>
                        <wps:spPr>
                          <a:xfrm>
                            <a:off x="2128" y="773"/>
                            <a:ext cx="167" cy="225"/>
                          </a:xfrm>
                          <a:prstGeom prst="rect">
                            <a:avLst/>
                          </a:prstGeom>
                          <a:noFill/>
                          <a:ln>
                            <a:noFill/>
                          </a:ln>
                        </wps:spPr>
                        <wps:txbx>
                          <w:txbxContent>
                            <w:p>
                              <w:pPr>
                                <w:spacing w:before="0" w:line="224" w:lineRule="exact"/>
                                <w:ind w:left="0" w:right="0" w:firstLine="0"/>
                                <w:jc w:val="left"/>
                                <w:rPr>
                                  <w:rFonts w:ascii="Times New Roman"/>
                                  <w:sz w:val="20"/>
                                </w:rPr>
                              </w:pPr>
                              <w:r>
                                <w:rPr>
                                  <w:rFonts w:ascii="Times New Roman"/>
                                  <w:color w:val="231F20"/>
                                  <w:w w:val="101"/>
                                  <w:sz w:val="20"/>
                                </w:rPr>
                                <w:t>A</w:t>
                              </w:r>
                            </w:p>
                          </w:txbxContent>
                        </wps:txbx>
                        <wps:bodyPr lIns="0" tIns="0" rIns="0" bIns="0" upright="1"/>
                      </wps:wsp>
                      <wps:wsp>
                        <wps:cNvPr id="803" name="文本框 834"/>
                        <wps:cNvSpPr txBox="1"/>
                        <wps:spPr>
                          <a:xfrm>
                            <a:off x="3208" y="977"/>
                            <a:ext cx="52" cy="32"/>
                          </a:xfrm>
                          <a:prstGeom prst="rect">
                            <a:avLst/>
                          </a:prstGeom>
                          <a:noFill/>
                          <a:ln>
                            <a:noFill/>
                          </a:ln>
                        </wps:spPr>
                        <wps:txbx>
                          <w:txbxContent>
                            <w:p>
                              <w:pPr>
                                <w:spacing w:before="0" w:line="32" w:lineRule="exact"/>
                                <w:ind w:left="0" w:right="0" w:firstLine="0"/>
                                <w:jc w:val="left"/>
                                <w:rPr>
                                  <w:sz w:val="3"/>
                                </w:rPr>
                              </w:pPr>
                              <w:r>
                                <w:rPr>
                                  <w:color w:val="231F20"/>
                                  <w:w w:val="105"/>
                                  <w:sz w:val="3"/>
                                </w:rPr>
                                <w:t>●</w:t>
                              </w:r>
                            </w:p>
                          </w:txbxContent>
                        </wps:txbx>
                        <wps:bodyPr lIns="0" tIns="0" rIns="0" bIns="0" upright="1"/>
                      </wps:wsp>
                      <wps:wsp>
                        <wps:cNvPr id="804" name="文本框 835"/>
                        <wps:cNvSpPr txBox="1"/>
                        <wps:spPr>
                          <a:xfrm>
                            <a:off x="2791" y="1075"/>
                            <a:ext cx="52" cy="32"/>
                          </a:xfrm>
                          <a:prstGeom prst="rect">
                            <a:avLst/>
                          </a:prstGeom>
                          <a:noFill/>
                          <a:ln>
                            <a:noFill/>
                          </a:ln>
                        </wps:spPr>
                        <wps:txbx>
                          <w:txbxContent>
                            <w:p>
                              <w:pPr>
                                <w:spacing w:before="0" w:line="32" w:lineRule="exact"/>
                                <w:ind w:left="0" w:right="0" w:firstLine="0"/>
                                <w:jc w:val="left"/>
                                <w:rPr>
                                  <w:sz w:val="3"/>
                                </w:rPr>
                              </w:pPr>
                              <w:r>
                                <w:rPr>
                                  <w:color w:val="231F20"/>
                                  <w:w w:val="105"/>
                                  <w:sz w:val="3"/>
                                </w:rPr>
                                <w:t>●</w:t>
                              </w:r>
                            </w:p>
                          </w:txbxContent>
                        </wps:txbx>
                        <wps:bodyPr lIns="0" tIns="0" rIns="0" bIns="0" upright="1"/>
                      </wps:wsp>
                    </wpg:wgp>
                  </a:graphicData>
                </a:graphic>
              </wp:anchor>
            </w:drawing>
          </mc:Choice>
          <mc:Fallback>
            <w:pict>
              <v:group id="组合 827" o:spid="_x0000_s1026" o:spt="203" style="position:absolute;left:0pt;margin-left:103.9pt;margin-top:3.6pt;height:125.6pt;width:152.95pt;mso-position-horizontal-relative:page;z-index:251804672;mso-width-relative:page;mso-height-relative:page;" coordorigin="2079,72" coordsize="3059,2512" o:gfxdata="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qiYOvrYA&#10;AAAhAQAAGQAAAGRycy9fcmVscy9lMm9Eb2MueG1sLnJlbHOFj0FqwzAQRfeF3EHMPpadRSjFsjeh&#10;4G1IDjBIY1nEGglJLfXtI8gmgUCX8z//PaYf//wqfillF1hB17QgiHUwjq2C6+V7/wkiF2SDa2BS&#10;sFGGcdh99GdasdRRXlzMolI4K1hKiV9SZr2Qx9yESFybOSSPpZ7Jyoj6hpbkoW2PMj0zYHhhisko&#10;SJPpQFy2WM3/s8M8O02noH88cXmjkM5XdwVislQUeDIOH2HXRLYgh16+PDbcAV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">
                <o:lock v:ext="edit" aspectratio="f"/>
                <v:shape id="图片 828" o:spid="_x0000_s1026" o:spt="75" alt="" type="#_x0000_t75" style="position:absolute;left:2078;top:270;height:2314;width:3059;" filled="f" o:preferrelative="t" stroked="f" coordsize="21600,21600" o:gfxdata="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ZxyK74A&#10;AADcAAAADwAAAAAAAAABACAAAAAiAAAAZHJzL2Rvd25yZXYueG1sUEsBAhQAFAAAAAgAh07iQDMv&#10;BZ47AAAAOQAAABAAAAAAAAAAAQAgAAAADQEAAGRycy9zaGFwZXhtbC54bWxQSwUGAAAAAAYABgBb&#10;AQAAtwMAAAAA&#10;">
                  <v:fill on="f" focussize="0,0"/>
                  <v:stroke on="f"/>
                  <v:imagedata r:id="rId85" o:title=""/>
                  <o:lock v:ext="edit" aspectratio="t"/>
                </v:shape>
                <v:shape id="文本框 829" o:spid="_x0000_s1026" o:spt="202" type="#_x0000_t202" style="position:absolute;left:2289;top:72;height:581;width:124;" filled="f" stroked="f" coordsize="21600,21600" o:gfxdata="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7cNG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09" w:lineRule="exact"/>
                          <w:ind w:left="8" w:right="0" w:firstLine="0"/>
                          <w:jc w:val="left"/>
                          <w:rPr>
                            <w:rFonts w:ascii="Times New Roman"/>
                            <w:sz w:val="19"/>
                          </w:rPr>
                        </w:pPr>
                        <w:r>
                          <w:rPr>
                            <w:rFonts w:ascii="Times New Roman"/>
                            <w:color w:val="231F20"/>
                            <w:w w:val="99"/>
                            <w:sz w:val="19"/>
                          </w:rPr>
                          <w:t>2</w:t>
                        </w:r>
                      </w:p>
                      <w:p>
                        <w:pPr>
                          <w:spacing w:before="140"/>
                          <w:ind w:left="0" w:right="0" w:firstLine="0"/>
                          <w:jc w:val="left"/>
                          <w:rPr>
                            <w:rFonts w:ascii="Times New Roman"/>
                            <w:sz w:val="20"/>
                          </w:rPr>
                        </w:pPr>
                        <w:r>
                          <w:rPr>
                            <w:rFonts w:ascii="Times New Roman"/>
                            <w:color w:val="231F20"/>
                            <w:w w:val="101"/>
                            <w:sz w:val="20"/>
                          </w:rPr>
                          <w:t>1</w:t>
                        </w:r>
                      </w:p>
                    </w:txbxContent>
                  </v:textbox>
                </v:shape>
                <v:shape id="文本框 830" o:spid="_x0000_s1026" o:spt="202" type="#_x0000_t202" style="position:absolute;left:3138;top:252;height:203;width:223;" filled="f" stroked="f" coordsize="21600,21600" o:gfxdata="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j7qI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2" w:lineRule="exact"/>
                          <w:ind w:left="0" w:right="0" w:firstLine="0"/>
                          <w:jc w:val="left"/>
                          <w:rPr>
                            <w:sz w:val="20"/>
                          </w:rPr>
                        </w:pPr>
                        <w:r>
                          <w:rPr>
                            <w:color w:val="231F20"/>
                            <w:w w:val="101"/>
                            <w:sz w:val="20"/>
                          </w:rPr>
                          <w:t>Ⅰ</w:t>
                        </w:r>
                      </w:p>
                    </w:txbxContent>
                  </v:textbox>
                </v:shape>
                <v:shape id="文本框 831" o:spid="_x0000_s1026" o:spt="202" type="#_x0000_t202" style="position:absolute;left:3979;top:84;height:225;width:122;" filled="f" stroked="f" coordsize="21600,21600" o:gfxdata="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fwDMugAAANw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before="0" w:line="224" w:lineRule="exact"/>
                          <w:ind w:left="0" w:right="0" w:firstLine="0"/>
                          <w:jc w:val="left"/>
                          <w:rPr>
                            <w:rFonts w:ascii="Times New Roman"/>
                            <w:sz w:val="20"/>
                          </w:rPr>
                        </w:pPr>
                        <w:r>
                          <w:rPr>
                            <w:rFonts w:ascii="Times New Roman"/>
                            <w:color w:val="231F20"/>
                            <w:w w:val="101"/>
                            <w:sz w:val="20"/>
                          </w:rPr>
                          <w:t>3</w:t>
                        </w:r>
                      </w:p>
                    </w:txbxContent>
                  </v:textbox>
                </v:shape>
                <v:shape id="文本框 832" o:spid="_x0000_s1026" o:spt="202" type="#_x0000_t202" style="position:absolute;left:3867;top:522;height:32;width:52;" filled="f" stroked="f" coordsize="21600,21600" o:gfxdata="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DOlV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32" w:lineRule="exact"/>
                          <w:ind w:left="0" w:right="0" w:firstLine="0"/>
                          <w:jc w:val="left"/>
                          <w:rPr>
                            <w:sz w:val="3"/>
                          </w:rPr>
                        </w:pPr>
                        <w:r>
                          <w:rPr>
                            <w:color w:val="231F20"/>
                            <w:w w:val="105"/>
                            <w:sz w:val="3"/>
                          </w:rPr>
                          <w:t>●</w:t>
                        </w:r>
                      </w:p>
                    </w:txbxContent>
                  </v:textbox>
                </v:shape>
                <v:shape id="文本框 833" o:spid="_x0000_s1026" o:spt="202" type="#_x0000_t202" style="position:absolute;left:2128;top:773;height:225;width:167;" filled="f" stroked="f" coordsize="21600,21600" o:gfxdata="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4Tsg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24" w:lineRule="exact"/>
                          <w:ind w:left="0" w:right="0" w:firstLine="0"/>
                          <w:jc w:val="left"/>
                          <w:rPr>
                            <w:rFonts w:ascii="Times New Roman"/>
                            <w:sz w:val="20"/>
                          </w:rPr>
                        </w:pPr>
                        <w:r>
                          <w:rPr>
                            <w:rFonts w:ascii="Times New Roman"/>
                            <w:color w:val="231F20"/>
                            <w:w w:val="101"/>
                            <w:sz w:val="20"/>
                          </w:rPr>
                          <w:t>A</w:t>
                        </w:r>
                      </w:p>
                    </w:txbxContent>
                  </v:textbox>
                </v:shape>
                <v:shape id="文本框 834" o:spid="_x0000_s1026" o:spt="202" type="#_x0000_t202" style="position:absolute;left:3208;top:977;height:32;width:52;" filled="f" stroked="f" coordsize="21600,21600" o:gfxdata="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62eu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32" w:lineRule="exact"/>
                          <w:ind w:left="0" w:right="0" w:firstLine="0"/>
                          <w:jc w:val="left"/>
                          <w:rPr>
                            <w:sz w:val="3"/>
                          </w:rPr>
                        </w:pPr>
                        <w:r>
                          <w:rPr>
                            <w:color w:val="231F20"/>
                            <w:w w:val="105"/>
                            <w:sz w:val="3"/>
                          </w:rPr>
                          <w:t>●</w:t>
                        </w:r>
                      </w:p>
                    </w:txbxContent>
                  </v:textbox>
                </v:shape>
                <v:shape id="文本框 835" o:spid="_x0000_s1026" o:spt="202" type="#_x0000_t202" style="position:absolute;left:2791;top:1075;height:32;width:52;" filled="f" stroked="f" coordsize="21600,21600" o:gfxdata="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EQGz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32" w:lineRule="exact"/>
                          <w:ind w:left="0" w:right="0" w:firstLine="0"/>
                          <w:jc w:val="left"/>
                          <w:rPr>
                            <w:sz w:val="3"/>
                          </w:rPr>
                        </w:pPr>
                        <w:r>
                          <w:rPr>
                            <w:color w:val="231F20"/>
                            <w:w w:val="105"/>
                            <w:sz w:val="3"/>
                          </w:rPr>
                          <w:t>●</w:t>
                        </w:r>
                      </w:p>
                    </w:txbxContent>
                  </v:textbox>
                </v:shape>
              </v:group>
            </w:pict>
          </mc:Fallback>
        </mc:AlternateContent>
      </w:r>
      <w:r>
        <w:rPr>
          <w:rFonts w:ascii="Times New Roman"/>
          <w:color w:val="231F20"/>
          <w:w w:val="101"/>
          <w:sz w:val="20"/>
        </w:rPr>
        <w:t>6</w:t>
      </w:r>
    </w:p>
    <w:p>
      <w:pPr>
        <w:tabs>
          <w:tab w:val="left" w:pos="6788"/>
          <w:tab w:val="left" w:pos="7974"/>
          <w:tab w:val="left" w:pos="8430"/>
        </w:tabs>
        <w:spacing w:before="0" w:line="180" w:lineRule="auto"/>
        <w:ind w:left="5369" w:right="0" w:firstLine="0"/>
        <w:jc w:val="left"/>
        <w:rPr>
          <w:rFonts w:ascii="Times New Roman"/>
          <w:sz w:val="20"/>
        </w:rPr>
      </w:pPr>
      <w:r>
        <w:drawing>
          <wp:anchor distT="0" distB="0" distL="0" distR="0" simplePos="0" relativeHeight="249548800" behindDoc="1" locked="0" layoutInCell="1" allowOverlap="1">
            <wp:simplePos x="0" y="0"/>
            <wp:positionH relativeFrom="page">
              <wp:posOffset>4532630</wp:posOffset>
            </wp:positionH>
            <wp:positionV relativeFrom="paragraph">
              <wp:posOffset>22860</wp:posOffset>
            </wp:positionV>
            <wp:extent cx="1680845" cy="1499235"/>
            <wp:effectExtent l="0" t="0" r="0" b="0"/>
            <wp:wrapNone/>
            <wp:docPr id="7"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85.png"/>
                    <pic:cNvPicPr>
                      <a:picLocks noChangeAspect="1"/>
                    </pic:cNvPicPr>
                  </pic:nvPicPr>
                  <pic:blipFill>
                    <a:blip r:embed="rId86" cstate="print"/>
                    <a:stretch>
                      <a:fillRect/>
                    </a:stretch>
                  </pic:blipFill>
                  <pic:spPr>
                    <a:xfrm>
                      <a:off x="0" y="0"/>
                      <a:ext cx="1681100" cy="1499257"/>
                    </a:xfrm>
                    <a:prstGeom prst="rect">
                      <a:avLst/>
                    </a:prstGeom>
                  </pic:spPr>
                </pic:pic>
              </a:graphicData>
            </a:graphic>
          </wp:anchor>
        </w:drawing>
      </w:r>
      <w:r>
        <mc:AlternateContent>
          <mc:Choice Requires="wpg">
            <w:drawing>
              <wp:anchor distT="0" distB="0" distL="114300" distR="114300" simplePos="0" relativeHeight="249552896" behindDoc="1" locked="0" layoutInCell="1" allowOverlap="1">
                <wp:simplePos x="0" y="0"/>
                <wp:positionH relativeFrom="page">
                  <wp:posOffset>3462020</wp:posOffset>
                </wp:positionH>
                <wp:positionV relativeFrom="paragraph">
                  <wp:posOffset>109855</wp:posOffset>
                </wp:positionV>
                <wp:extent cx="851535" cy="1353185"/>
                <wp:effectExtent l="0" t="635" r="5715" b="17780"/>
                <wp:wrapNone/>
                <wp:docPr id="24" name="组合 836"/>
                <wp:cNvGraphicFramePr/>
                <a:graphic xmlns:a="http://schemas.openxmlformats.org/drawingml/2006/main">
                  <a:graphicData uri="http://schemas.microsoft.com/office/word/2010/wordprocessingGroup">
                    <wpg:wgp>
                      <wpg:cNvGrpSpPr/>
                      <wpg:grpSpPr>
                        <a:xfrm>
                          <a:off x="0" y="0"/>
                          <a:ext cx="851535" cy="1353185"/>
                          <a:chOff x="5452" y="174"/>
                          <a:chExt cx="1341" cy="2131"/>
                        </a:xfrm>
                      </wpg:grpSpPr>
                      <pic:pic xmlns:pic="http://schemas.openxmlformats.org/drawingml/2006/picture">
                        <pic:nvPicPr>
                          <pic:cNvPr id="21" name="图片 837"/>
                          <pic:cNvPicPr>
                            <a:picLocks noChangeAspect="1"/>
                          </pic:cNvPicPr>
                        </pic:nvPicPr>
                        <pic:blipFill>
                          <a:blip r:embed="rId87"/>
                          <a:stretch>
                            <a:fillRect/>
                          </a:stretch>
                        </pic:blipFill>
                        <pic:spPr>
                          <a:xfrm>
                            <a:off x="5452" y="173"/>
                            <a:ext cx="1341" cy="2131"/>
                          </a:xfrm>
                          <a:prstGeom prst="rect">
                            <a:avLst/>
                          </a:prstGeom>
                          <a:noFill/>
                          <a:ln>
                            <a:noFill/>
                          </a:ln>
                        </pic:spPr>
                      </pic:pic>
                      <wps:wsp>
                        <wps:cNvPr id="22" name="文本框 838"/>
                        <wps:cNvSpPr txBox="1"/>
                        <wps:spPr>
                          <a:xfrm>
                            <a:off x="5907" y="425"/>
                            <a:ext cx="52" cy="32"/>
                          </a:xfrm>
                          <a:prstGeom prst="rect">
                            <a:avLst/>
                          </a:prstGeom>
                          <a:noFill/>
                          <a:ln>
                            <a:noFill/>
                          </a:ln>
                        </wps:spPr>
                        <wps:txbx>
                          <w:txbxContent>
                            <w:p>
                              <w:pPr>
                                <w:spacing w:before="0" w:line="32" w:lineRule="exact"/>
                                <w:ind w:left="0" w:right="0" w:firstLine="0"/>
                                <w:jc w:val="left"/>
                                <w:rPr>
                                  <w:sz w:val="3"/>
                                </w:rPr>
                              </w:pPr>
                              <w:r>
                                <w:rPr>
                                  <w:color w:val="231F20"/>
                                  <w:w w:val="105"/>
                                  <w:sz w:val="3"/>
                                </w:rPr>
                                <w:t>●</w:t>
                              </w:r>
                            </w:p>
                          </w:txbxContent>
                        </wps:txbx>
                        <wps:bodyPr lIns="0" tIns="0" rIns="0" bIns="0" upright="1"/>
                      </wps:wsp>
                      <wps:wsp>
                        <wps:cNvPr id="23" name="文本框 839"/>
                        <wps:cNvSpPr txBox="1"/>
                        <wps:spPr>
                          <a:xfrm>
                            <a:off x="6647" y="441"/>
                            <a:ext cx="52" cy="32"/>
                          </a:xfrm>
                          <a:prstGeom prst="rect">
                            <a:avLst/>
                          </a:prstGeom>
                          <a:noFill/>
                          <a:ln>
                            <a:noFill/>
                          </a:ln>
                        </wps:spPr>
                        <wps:txbx>
                          <w:txbxContent>
                            <w:p>
                              <w:pPr>
                                <w:spacing w:before="0" w:line="32" w:lineRule="exact"/>
                                <w:ind w:left="0" w:right="0" w:firstLine="0"/>
                                <w:jc w:val="left"/>
                                <w:rPr>
                                  <w:sz w:val="3"/>
                                </w:rPr>
                              </w:pPr>
                              <w:r>
                                <w:rPr>
                                  <w:color w:val="231F20"/>
                                  <w:w w:val="105"/>
                                  <w:sz w:val="3"/>
                                </w:rPr>
                                <w:t>●</w:t>
                              </w:r>
                            </w:p>
                          </w:txbxContent>
                        </wps:txbx>
                        <wps:bodyPr lIns="0" tIns="0" rIns="0" bIns="0" upright="1"/>
                      </wps:wsp>
                    </wpg:wgp>
                  </a:graphicData>
                </a:graphic>
              </wp:anchor>
            </w:drawing>
          </mc:Choice>
          <mc:Fallback>
            <w:pict>
              <v:group id="组合 836" o:spid="_x0000_s1026" o:spt="203" style="position:absolute;left:0pt;margin-left:272.6pt;margin-top:8.65pt;height:106.55pt;width:67.05pt;mso-position-horizontal-relative:page;z-index:-253763584;mso-width-relative:page;mso-height-relative:page;" coordorigin="5452,174" coordsize="1341,2131" o:gfxdata="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CqJg6+tgAAACEBAAAZAAAAZHJzL19yZWxzL2Uy&#10;b0RvYy54bWwucmVsc4WPQWrDMBBF94XcQcw+lp1FKMWyN6HgbUgOMEhjWcQaCUkt9e0jyCaBQJfz&#10;P/89ph///Cp+KWUXWEHXtCCIdTCOrYLr5Xv/CSIXZINrYFKwUYZx2H30Z1qx1FFeXMyiUjgrWEqJ&#10;X1JmvZDH3IRIXJs5JI+lnsnKiPqGluShbY8yPTNgeGGKyShIk+lAXLZYzf+zwzw7TaegfzxxeaOQ&#10;zld3BWKyVBR4Mg4fYddEtiCHXr48NtwB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">
                <o:lock v:ext="edit" aspectratio="f"/>
                <v:shape id="图片 837" o:spid="_x0000_s1026" o:spt="75" alt="" type="#_x0000_t75" style="position:absolute;left:5452;top:173;height:2131;width:1341;" filled="f" o:preferrelative="t" stroked="f" coordsize="21600,21600" o:gfxdata="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8bvxugAAANsA&#10;AAAPAAAAAAAAAAEAIAAAACIAAABkcnMvZG93bnJldi54bWxQSwECFAAUAAAACACHTuJAMy8FnjsA&#10;AAA5AAAAEAAAAAAAAAABACAAAAAJAQAAZHJzL3NoYXBleG1sLnhtbFBLBQYAAAAABgAGAFsBAACz&#10;AwAAAAA=&#10;">
                  <v:fill on="f" focussize="0,0"/>
                  <v:stroke on="f"/>
                  <v:imagedata r:id="rId87" o:title=""/>
                  <o:lock v:ext="edit" aspectratio="t"/>
                </v:shape>
                <v:shape id="文本框 838" o:spid="_x0000_s1026" o:spt="202" type="#_x0000_t202" style="position:absolute;left:5907;top:425;height:32;width:52;" filled="f" stroked="f" coordsize="21600,21600" o:gfxdata="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ADp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32" w:lineRule="exact"/>
                          <w:ind w:left="0" w:right="0" w:firstLine="0"/>
                          <w:jc w:val="left"/>
                          <w:rPr>
                            <w:sz w:val="3"/>
                          </w:rPr>
                        </w:pPr>
                        <w:r>
                          <w:rPr>
                            <w:color w:val="231F20"/>
                            <w:w w:val="105"/>
                            <w:sz w:val="3"/>
                          </w:rPr>
                          <w:t>●</w:t>
                        </w:r>
                      </w:p>
                    </w:txbxContent>
                  </v:textbox>
                </v:shape>
                <v:shape id="文本框 839" o:spid="_x0000_s1026" o:spt="202" type="#_x0000_t202" style="position:absolute;left:6647;top:441;height:32;width:52;" filled="f" stroked="f" coordsize="21600,21600" o:gfxdata="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LSlc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32" w:lineRule="exact"/>
                          <w:ind w:left="0" w:right="0" w:firstLine="0"/>
                          <w:jc w:val="left"/>
                          <w:rPr>
                            <w:sz w:val="3"/>
                          </w:rPr>
                        </w:pPr>
                        <w:r>
                          <w:rPr>
                            <w:color w:val="231F20"/>
                            <w:w w:val="105"/>
                            <w:sz w:val="3"/>
                          </w:rPr>
                          <w:t>●</w:t>
                        </w:r>
                      </w:p>
                    </w:txbxContent>
                  </v:textbox>
                </v:shape>
              </v:group>
            </w:pict>
          </mc:Fallback>
        </mc:AlternateContent>
      </w:r>
      <w:r>
        <w:rPr>
          <w:rFonts w:ascii="Times New Roman"/>
          <w:color w:val="231F20"/>
          <w:position w:val="-3"/>
          <w:sz w:val="20"/>
          <w:u w:val="single" w:color="231F20"/>
        </w:rPr>
        <w:t>4</w:t>
      </w:r>
      <w:r>
        <w:rPr>
          <w:rFonts w:ascii="Times New Roman"/>
          <w:color w:val="231F20"/>
          <w:position w:val="-3"/>
          <w:sz w:val="20"/>
        </w:rPr>
        <w:tab/>
      </w:r>
      <w:r>
        <w:rPr>
          <w:rFonts w:ascii="Times New Roman"/>
          <w:color w:val="231F20"/>
          <w:sz w:val="20"/>
          <w:u w:val="single" w:color="231F20"/>
        </w:rPr>
        <w:t xml:space="preserve"> 5</w:t>
      </w:r>
      <w:r>
        <w:rPr>
          <w:rFonts w:ascii="Times New Roman"/>
          <w:color w:val="231F20"/>
          <w:sz w:val="20"/>
        </w:rPr>
        <w:tab/>
      </w:r>
      <w:r>
        <w:rPr>
          <w:rFonts w:ascii="Times New Roman"/>
          <w:color w:val="231F20"/>
          <w:w w:val="101"/>
          <w:sz w:val="20"/>
          <w:u w:val="dash" w:color="231F20"/>
        </w:rPr>
        <w:t xml:space="preserve"> </w:t>
      </w:r>
      <w:r>
        <w:rPr>
          <w:rFonts w:ascii="Times New Roman"/>
          <w:color w:val="231F20"/>
          <w:sz w:val="20"/>
          <w:u w:val="dash" w:color="231F20"/>
        </w:rPr>
        <w:tab/>
      </w:r>
    </w:p>
    <w:p>
      <w:pPr>
        <w:spacing w:before="88"/>
        <w:ind w:left="0" w:right="3148" w:firstLine="0"/>
        <w:jc w:val="right"/>
        <w:rPr>
          <w:sz w:val="3"/>
        </w:rPr>
      </w:pPr>
      <w:r>
        <w:rPr>
          <w:color w:val="231F20"/>
          <w:w w:val="105"/>
          <w:sz w:val="3"/>
        </w:rPr>
        <w:t>●</w:t>
      </w:r>
    </w:p>
    <w:p>
      <w:pPr>
        <w:pStyle w:val="5"/>
        <w:spacing w:before="10"/>
        <w:rPr>
          <w:sz w:val="18"/>
        </w:rPr>
      </w:pPr>
    </w:p>
    <w:p>
      <w:pPr>
        <w:spacing w:before="94"/>
        <w:ind w:left="9664" w:right="0" w:firstLine="0"/>
        <w:jc w:val="left"/>
        <w:rPr>
          <w:rFonts w:ascii="Times New Roman"/>
          <w:sz w:val="20"/>
        </w:rPr>
      </w:pPr>
      <w:r>
        <w:rPr>
          <w:rFonts w:ascii="Times New Roman"/>
          <w:color w:val="231F20"/>
          <w:w w:val="101"/>
          <w:sz w:val="20"/>
        </w:rPr>
        <w:t>7</w:t>
      </w:r>
    </w:p>
    <w:p>
      <w:pPr>
        <w:spacing w:before="31" w:line="229" w:lineRule="exact"/>
        <w:ind w:left="9665" w:right="0" w:firstLine="0"/>
        <w:jc w:val="left"/>
        <w:rPr>
          <w:rFonts w:ascii="Times New Roman"/>
          <w:sz w:val="20"/>
        </w:rPr>
      </w:pPr>
      <w:r>
        <mc:AlternateContent>
          <mc:Choice Requires="wps">
            <w:drawing>
              <wp:anchor distT="0" distB="0" distL="114300" distR="114300" simplePos="0" relativeHeight="249553920" behindDoc="1" locked="0" layoutInCell="1" allowOverlap="1">
                <wp:simplePos x="0" y="0"/>
                <wp:positionH relativeFrom="page">
                  <wp:posOffset>6136640</wp:posOffset>
                </wp:positionH>
                <wp:positionV relativeFrom="paragraph">
                  <wp:posOffset>151765</wp:posOffset>
                </wp:positionV>
                <wp:extent cx="64770" cy="142875"/>
                <wp:effectExtent l="0" t="0" r="0" b="0"/>
                <wp:wrapNone/>
                <wp:docPr id="25" name="文本框 840"/>
                <wp:cNvGraphicFramePr/>
                <a:graphic xmlns:a="http://schemas.openxmlformats.org/drawingml/2006/main">
                  <a:graphicData uri="http://schemas.microsoft.com/office/word/2010/wordprocessingShape">
                    <wps:wsp>
                      <wps:cNvSpPr txBox="1"/>
                      <wps:spPr>
                        <a:xfrm>
                          <a:off x="0" y="0"/>
                          <a:ext cx="64770" cy="142875"/>
                        </a:xfrm>
                        <a:prstGeom prst="rect">
                          <a:avLst/>
                        </a:prstGeom>
                        <a:noFill/>
                        <a:ln>
                          <a:noFill/>
                        </a:ln>
                      </wps:spPr>
                      <wps:txbx>
                        <w:txbxContent>
                          <w:p>
                            <w:pPr>
                              <w:spacing w:before="0" w:line="224" w:lineRule="exact"/>
                              <w:ind w:left="0" w:right="0" w:firstLine="0"/>
                              <w:jc w:val="left"/>
                              <w:rPr>
                                <w:rFonts w:ascii="Times New Roman"/>
                                <w:sz w:val="20"/>
                              </w:rPr>
                            </w:pPr>
                            <w:r>
                              <w:rPr>
                                <w:rFonts w:ascii="Times New Roman"/>
                                <w:color w:val="231F20"/>
                                <w:w w:val="101"/>
                                <w:sz w:val="20"/>
                              </w:rPr>
                              <w:t>9</w:t>
                            </w:r>
                          </w:p>
                        </w:txbxContent>
                      </wps:txbx>
                      <wps:bodyPr lIns="0" tIns="0" rIns="0" bIns="0" upright="1"/>
                    </wps:wsp>
                  </a:graphicData>
                </a:graphic>
              </wp:anchor>
            </w:drawing>
          </mc:Choice>
          <mc:Fallback>
            <w:pict>
              <v:shape id="文本框 840" o:spid="_x0000_s1026" o:spt="202" type="#_x0000_t202" style="position:absolute;left:0pt;margin-left:483.2pt;margin-top:11.95pt;height:11.25pt;width:5.1pt;mso-position-horizontal-relative:page;z-index:-253762560;mso-width-relative:page;mso-height-relative:page;" filled="f" stroked="f" coordsize="21600,21600" o:gfxdata="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XD0gh9gAAAAJAQAADwAAAAAAAAAB&#10;ACAAAAAiAAAAZHJzL2Rvd25yZXYueG1sUEsBAhQAFAAAAAgAh07iQFQWjRmeAQAAJQMAAA4AAAAA&#10;AAAAAQAgAAAAJwEAAGRycy9lMm9Eb2MueG1sUEsFBgAAAAAGAAYAWQEAADcFAAAAAA==&#10;">
                <v:fill on="f" focussize="0,0"/>
                <v:stroke on="f"/>
                <v:imagedata o:title=""/>
                <o:lock v:ext="edit" aspectratio="f"/>
                <v:textbox inset="0mm,0mm,0mm,0mm">
                  <w:txbxContent>
                    <w:p>
                      <w:pPr>
                        <w:spacing w:before="0" w:line="224" w:lineRule="exact"/>
                        <w:ind w:left="0" w:right="0" w:firstLine="0"/>
                        <w:jc w:val="left"/>
                        <w:rPr>
                          <w:rFonts w:ascii="Times New Roman"/>
                          <w:sz w:val="20"/>
                        </w:rPr>
                      </w:pPr>
                      <w:r>
                        <w:rPr>
                          <w:rFonts w:ascii="Times New Roman"/>
                          <w:color w:val="231F20"/>
                          <w:w w:val="101"/>
                          <w:sz w:val="20"/>
                        </w:rPr>
                        <w:t>9</w:t>
                      </w:r>
                    </w:p>
                  </w:txbxContent>
                </v:textbox>
              </v:shape>
            </w:pict>
          </mc:Fallback>
        </mc:AlternateContent>
      </w:r>
      <w:r>
        <w:rPr>
          <w:rFonts w:ascii="Times New Roman"/>
          <w:color w:val="231F20"/>
          <w:w w:val="101"/>
          <w:sz w:val="20"/>
        </w:rPr>
        <w:t>8</w:t>
      </w:r>
    </w:p>
    <w:p>
      <w:pPr>
        <w:spacing w:before="0" w:line="37" w:lineRule="exact"/>
        <w:ind w:left="9253" w:right="0" w:firstLine="0"/>
        <w:jc w:val="left"/>
        <w:rPr>
          <w:sz w:val="3"/>
        </w:rPr>
      </w:pPr>
      <w:r>
        <w:rPr>
          <w:color w:val="231F20"/>
          <w:w w:val="105"/>
          <w:sz w:val="3"/>
        </w:rPr>
        <w:t>●</w:t>
      </w:r>
    </w:p>
    <w:p>
      <w:pPr>
        <w:spacing w:before="8"/>
        <w:ind w:left="9358" w:right="0" w:firstLine="0"/>
        <w:jc w:val="left"/>
        <w:rPr>
          <w:sz w:val="3"/>
        </w:rPr>
      </w:pPr>
      <w:r>
        <w:rPr>
          <w:color w:val="231F20"/>
          <w:w w:val="105"/>
          <w:sz w:val="3"/>
        </w:rPr>
        <w:t>●</w:t>
      </w:r>
    </w:p>
    <w:p>
      <w:pPr>
        <w:pStyle w:val="5"/>
        <w:rPr>
          <w:sz w:val="2"/>
        </w:rPr>
      </w:pPr>
    </w:p>
    <w:p>
      <w:pPr>
        <w:pStyle w:val="5"/>
        <w:rPr>
          <w:sz w:val="2"/>
        </w:rPr>
      </w:pPr>
    </w:p>
    <w:p>
      <w:pPr>
        <w:pStyle w:val="5"/>
        <w:rPr>
          <w:sz w:val="2"/>
        </w:rPr>
      </w:pPr>
    </w:p>
    <w:p>
      <w:pPr>
        <w:spacing w:before="0"/>
        <w:ind w:left="0" w:right="2029" w:firstLine="0"/>
        <w:jc w:val="right"/>
        <w:rPr>
          <w:rFonts w:ascii="Times New Roman"/>
          <w:sz w:val="20"/>
        </w:rPr>
      </w:pPr>
      <w:r>
        <w:rPr>
          <w:rFonts w:ascii="Times New Roman"/>
          <w:color w:val="231F20"/>
          <w:spacing w:val="-1"/>
          <w:sz w:val="20"/>
        </w:rPr>
        <w:t>10</w:t>
      </w:r>
    </w:p>
    <w:p>
      <w:pPr>
        <w:tabs>
          <w:tab w:val="left" w:pos="969"/>
          <w:tab w:val="left" w:pos="1669"/>
        </w:tabs>
        <w:spacing w:before="6"/>
        <w:ind w:left="0" w:right="2020" w:firstLine="0"/>
        <w:jc w:val="right"/>
        <w:rPr>
          <w:rFonts w:ascii="Times New Roman" w:hAnsi="Times New Roman"/>
          <w:sz w:val="20"/>
        </w:rPr>
      </w:pPr>
      <w:r>
        <w:rPr>
          <w:color w:val="231F20"/>
          <w:w w:val="105"/>
          <w:position w:val="12"/>
          <w:sz w:val="3"/>
        </w:rPr>
        <w:t>●</w:t>
      </w:r>
      <w:r>
        <w:rPr>
          <w:color w:val="231F20"/>
          <w:w w:val="105"/>
          <w:position w:val="12"/>
          <w:sz w:val="3"/>
        </w:rPr>
        <w:tab/>
      </w:r>
      <w:r>
        <w:rPr>
          <w:color w:val="231F20"/>
          <w:w w:val="105"/>
          <w:position w:val="10"/>
          <w:sz w:val="3"/>
        </w:rPr>
        <w:t>●</w:t>
      </w:r>
      <w:r>
        <w:rPr>
          <w:color w:val="231F20"/>
          <w:w w:val="105"/>
          <w:position w:val="10"/>
          <w:sz w:val="3"/>
        </w:rPr>
        <w:tab/>
      </w:r>
      <w:r>
        <w:rPr>
          <w:rFonts w:ascii="Times New Roman" w:hAnsi="Times New Roman"/>
          <w:color w:val="231F20"/>
          <w:spacing w:val="-1"/>
          <w:sz w:val="20"/>
        </w:rPr>
        <w:t>11</w:t>
      </w:r>
    </w:p>
    <w:p>
      <w:pPr>
        <w:pStyle w:val="5"/>
        <w:rPr>
          <w:rFonts w:ascii="Times New Roman"/>
          <w:sz w:val="2"/>
        </w:rPr>
      </w:pPr>
    </w:p>
    <w:p>
      <w:pPr>
        <w:pStyle w:val="5"/>
        <w:rPr>
          <w:rFonts w:ascii="Times New Roman"/>
          <w:sz w:val="2"/>
        </w:rPr>
      </w:pPr>
    </w:p>
    <w:p>
      <w:pPr>
        <w:pStyle w:val="5"/>
        <w:rPr>
          <w:rFonts w:ascii="Times New Roman"/>
          <w:sz w:val="2"/>
        </w:rPr>
      </w:pPr>
    </w:p>
    <w:p>
      <w:pPr>
        <w:pStyle w:val="5"/>
        <w:spacing w:before="9"/>
        <w:rPr>
          <w:rFonts w:ascii="Times New Roman"/>
          <w:sz w:val="2"/>
        </w:rPr>
      </w:pPr>
    </w:p>
    <w:p>
      <w:pPr>
        <w:spacing w:before="0"/>
        <w:ind w:left="0" w:right="2917" w:firstLine="0"/>
        <w:jc w:val="right"/>
        <w:rPr>
          <w:sz w:val="3"/>
        </w:rPr>
      </w:pPr>
      <w:r>
        <w:rPr>
          <w:color w:val="231F20"/>
          <w:w w:val="105"/>
          <w:sz w:val="3"/>
        </w:rPr>
        <w:t>●</w:t>
      </w:r>
    </w:p>
    <w:p>
      <w:pPr>
        <w:pStyle w:val="5"/>
        <w:spacing w:before="7"/>
        <w:rPr>
          <w:sz w:val="11"/>
        </w:rPr>
      </w:pPr>
    </w:p>
    <w:p>
      <w:pPr>
        <w:spacing w:before="94" w:line="229" w:lineRule="exact"/>
        <w:ind w:left="0" w:right="3452" w:firstLine="0"/>
        <w:jc w:val="right"/>
        <w:rPr>
          <w:rFonts w:ascii="Times New Roman"/>
          <w:sz w:val="20"/>
        </w:rPr>
      </w:pPr>
      <w:r>
        <w:rPr>
          <w:rFonts w:ascii="Times New Roman"/>
          <w:color w:val="231F20"/>
          <w:sz w:val="20"/>
        </w:rPr>
        <w:t>12</w:t>
      </w:r>
    </w:p>
    <w:p>
      <w:pPr>
        <w:spacing w:before="0" w:line="255" w:lineRule="exact"/>
        <w:ind w:left="0" w:right="1245" w:firstLine="0"/>
        <w:jc w:val="center"/>
        <w:rPr>
          <w:sz w:val="20"/>
        </w:rPr>
      </w:pPr>
      <w:r>
        <w:rPr>
          <w:color w:val="231F20"/>
          <w:sz w:val="20"/>
        </w:rPr>
        <w:t>B向（2:1，限位开关）</w:t>
      </w:r>
    </w:p>
    <w:p>
      <w:pPr>
        <w:spacing w:after="0" w:line="255" w:lineRule="exact"/>
        <w:jc w:val="center"/>
        <w:rPr>
          <w:sz w:val="20"/>
        </w:rPr>
        <w:sectPr>
          <w:pgSz w:w="11840" w:h="16800"/>
          <w:pgMar w:top="1460" w:right="0" w:bottom="1460" w:left="0" w:header="0" w:footer="1278" w:gutter="0"/>
        </w:sectPr>
      </w:pPr>
    </w:p>
    <w:p>
      <w:pPr>
        <w:spacing w:before="163"/>
        <w:ind w:left="0" w:right="271" w:firstLine="0"/>
        <w:jc w:val="right"/>
        <w:rPr>
          <w:sz w:val="20"/>
        </w:rPr>
      </w:pPr>
      <w:r>
        <w:rPr>
          <w:color w:val="231F20"/>
          <w:w w:val="95"/>
          <w:sz w:val="20"/>
        </w:rPr>
        <w:t>制动器闭闸时</w:t>
      </w:r>
    </w:p>
    <w:p>
      <w:pPr>
        <w:pStyle w:val="5"/>
        <w:spacing w:before="4"/>
        <w:rPr>
          <w:sz w:val="14"/>
        </w:rPr>
      </w:pPr>
      <w:r>
        <w:br w:type="column"/>
      </w:r>
    </w:p>
    <w:p>
      <w:pPr>
        <w:spacing w:before="0"/>
        <w:ind w:left="646" w:right="0" w:firstLine="0"/>
        <w:jc w:val="left"/>
        <w:rPr>
          <w:sz w:val="20"/>
        </w:rPr>
      </w:pPr>
      <w:r>
        <w:rPr>
          <w:color w:val="231F20"/>
          <w:sz w:val="20"/>
        </w:rPr>
        <w:t>制动器开闸时</w:t>
      </w:r>
    </w:p>
    <w:p>
      <w:pPr>
        <w:pStyle w:val="5"/>
        <w:spacing w:before="6"/>
        <w:rPr>
          <w:sz w:val="20"/>
        </w:rPr>
      </w:pPr>
      <w:r>
        <w:br w:type="column"/>
      </w:r>
    </w:p>
    <w:p>
      <w:pPr>
        <w:spacing w:before="0" w:line="252" w:lineRule="exact"/>
        <w:ind w:left="1596" w:right="0" w:firstLine="0"/>
        <w:jc w:val="left"/>
        <w:rPr>
          <w:sz w:val="20"/>
        </w:rPr>
      </w:pPr>
      <w:r>
        <w:drawing>
          <wp:anchor distT="0" distB="0" distL="0" distR="0" simplePos="0" relativeHeight="251805696" behindDoc="0" locked="0" layoutInCell="1" allowOverlap="1">
            <wp:simplePos x="0" y="0"/>
            <wp:positionH relativeFrom="page">
              <wp:posOffset>3130550</wp:posOffset>
            </wp:positionH>
            <wp:positionV relativeFrom="paragraph">
              <wp:posOffset>100330</wp:posOffset>
            </wp:positionV>
            <wp:extent cx="1269365" cy="927735"/>
            <wp:effectExtent l="0" t="0" r="0" b="0"/>
            <wp:wrapNone/>
            <wp:docPr id="9"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7.png"/>
                    <pic:cNvPicPr>
                      <a:picLocks noChangeAspect="1"/>
                    </pic:cNvPicPr>
                  </pic:nvPicPr>
                  <pic:blipFill>
                    <a:blip r:embed="rId88" cstate="print"/>
                    <a:stretch>
                      <a:fillRect/>
                    </a:stretch>
                  </pic:blipFill>
                  <pic:spPr>
                    <a:xfrm>
                      <a:off x="0" y="0"/>
                      <a:ext cx="1269163" cy="927844"/>
                    </a:xfrm>
                    <a:prstGeom prst="rect">
                      <a:avLst/>
                    </a:prstGeom>
                  </pic:spPr>
                </pic:pic>
              </a:graphicData>
            </a:graphic>
          </wp:anchor>
        </w:drawing>
      </w:r>
      <w:r>
        <w:drawing>
          <wp:anchor distT="0" distB="0" distL="0" distR="0" simplePos="0" relativeHeight="251807744" behindDoc="0" locked="0" layoutInCell="1" allowOverlap="1">
            <wp:simplePos x="0" y="0"/>
            <wp:positionH relativeFrom="page">
              <wp:posOffset>1506855</wp:posOffset>
            </wp:positionH>
            <wp:positionV relativeFrom="paragraph">
              <wp:posOffset>133350</wp:posOffset>
            </wp:positionV>
            <wp:extent cx="1414780" cy="927735"/>
            <wp:effectExtent l="0" t="0" r="0" b="0"/>
            <wp:wrapNone/>
            <wp:docPr id="11"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88.png"/>
                    <pic:cNvPicPr>
                      <a:picLocks noChangeAspect="1"/>
                    </pic:cNvPicPr>
                  </pic:nvPicPr>
                  <pic:blipFill>
                    <a:blip r:embed="rId89" cstate="print"/>
                    <a:stretch>
                      <a:fillRect/>
                    </a:stretch>
                  </pic:blipFill>
                  <pic:spPr>
                    <a:xfrm>
                      <a:off x="0" y="0"/>
                      <a:ext cx="1414612" cy="927868"/>
                    </a:xfrm>
                    <a:prstGeom prst="rect">
                      <a:avLst/>
                    </a:prstGeom>
                  </pic:spPr>
                </pic:pic>
              </a:graphicData>
            </a:graphic>
          </wp:anchor>
        </w:drawing>
      </w:r>
      <w:r>
        <w:rPr>
          <w:color w:val="231F20"/>
          <w:sz w:val="20"/>
        </w:rPr>
        <w:t>Ⅰ部放大</w:t>
      </w:r>
    </w:p>
    <w:p>
      <w:pPr>
        <w:spacing w:after="0" w:line="252" w:lineRule="exact"/>
        <w:jc w:val="left"/>
        <w:rPr>
          <w:sz w:val="20"/>
        </w:rPr>
        <w:sectPr>
          <w:type w:val="continuous"/>
          <w:pgSz w:w="11840" w:h="16800"/>
          <w:pgMar w:top="1120" w:right="0" w:bottom="280" w:left="0" w:header="720" w:footer="720" w:gutter="0"/>
          <w:cols w:equalWidth="0" w:num="3">
            <w:col w:w="4602" w:space="40"/>
            <w:col w:w="2288" w:space="39"/>
            <w:col w:w="4871"/>
          </w:cols>
        </w:sectPr>
      </w:pPr>
    </w:p>
    <w:p>
      <w:pPr>
        <w:tabs>
          <w:tab w:val="left" w:pos="8680"/>
          <w:tab w:val="left" w:pos="9128"/>
        </w:tabs>
        <w:spacing w:before="0" w:line="247" w:lineRule="exact"/>
        <w:ind w:left="7662" w:right="0" w:firstLine="0"/>
        <w:jc w:val="left"/>
        <w:rPr>
          <w:rFonts w:ascii="Times New Roman" w:eastAsia="Times New Roman"/>
          <w:sz w:val="20"/>
        </w:rPr>
      </w:pPr>
      <w:r>
        <w:drawing>
          <wp:anchor distT="0" distB="0" distL="0" distR="0" simplePos="0" relativeHeight="249537536" behindDoc="1" locked="0" layoutInCell="1" allowOverlap="1">
            <wp:simplePos x="0" y="0"/>
            <wp:positionH relativeFrom="page">
              <wp:posOffset>5601335</wp:posOffset>
            </wp:positionH>
            <wp:positionV relativeFrom="paragraph">
              <wp:posOffset>101600</wp:posOffset>
            </wp:positionV>
            <wp:extent cx="340360" cy="548640"/>
            <wp:effectExtent l="0" t="0" r="0" b="0"/>
            <wp:wrapNone/>
            <wp:docPr id="13"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89.png"/>
                    <pic:cNvPicPr>
                      <a:picLocks noChangeAspect="1"/>
                    </pic:cNvPicPr>
                  </pic:nvPicPr>
                  <pic:blipFill>
                    <a:blip r:embed="rId90" cstate="print"/>
                    <a:stretch>
                      <a:fillRect/>
                    </a:stretch>
                  </pic:blipFill>
                  <pic:spPr>
                    <a:xfrm>
                      <a:off x="0" y="0"/>
                      <a:ext cx="340593" cy="548419"/>
                    </a:xfrm>
                    <a:prstGeom prst="rect">
                      <a:avLst/>
                    </a:prstGeom>
                  </pic:spPr>
                </pic:pic>
              </a:graphicData>
            </a:graphic>
          </wp:anchor>
        </w:drawing>
      </w:r>
      <w:r>
        <w:rPr>
          <w:rFonts w:ascii="Times New Roman" w:eastAsia="Times New Roman"/>
          <w:color w:val="231F20"/>
          <w:sz w:val="20"/>
        </w:rPr>
        <w:t>A</w:t>
      </w:r>
      <w:r>
        <w:rPr>
          <w:rFonts w:ascii="Times New Roman" w:eastAsia="Times New Roman"/>
          <w:color w:val="231F20"/>
          <w:spacing w:val="-2"/>
          <w:sz w:val="20"/>
        </w:rPr>
        <w:t xml:space="preserve"> </w:t>
      </w:r>
      <w:r>
        <w:rPr>
          <w:color w:val="231F20"/>
          <w:sz w:val="20"/>
        </w:rPr>
        <w:t>向</w:t>
      </w:r>
      <w:r>
        <w:rPr>
          <w:color w:val="231F20"/>
          <w:sz w:val="20"/>
        </w:rPr>
        <w:tab/>
      </w:r>
      <w:r>
        <w:rPr>
          <w:color w:val="231F20"/>
          <w:sz w:val="20"/>
          <w:u w:val="single" w:color="231F20"/>
        </w:rPr>
        <w:t xml:space="preserve"> </w:t>
      </w:r>
      <w:r>
        <w:rPr>
          <w:color w:val="231F20"/>
          <w:sz w:val="20"/>
        </w:rPr>
        <w:tab/>
      </w:r>
      <w:r>
        <w:rPr>
          <w:color w:val="231F20"/>
          <w:position w:val="1"/>
          <w:sz w:val="20"/>
          <w:u w:val="single" w:color="231F20"/>
        </w:rPr>
        <w:t xml:space="preserve"> </w:t>
      </w:r>
      <w:r>
        <w:rPr>
          <w:rFonts w:ascii="Times New Roman" w:eastAsia="Times New Roman"/>
          <w:color w:val="231F20"/>
          <w:position w:val="1"/>
          <w:sz w:val="20"/>
          <w:u w:val="single" w:color="231F20"/>
        </w:rPr>
        <w:t>X</w:t>
      </w:r>
      <w:r>
        <w:rPr>
          <w:rFonts w:ascii="Times New Roman" w:eastAsia="Times New Roman"/>
          <w:color w:val="231F20"/>
          <w:spacing w:val="-10"/>
          <w:position w:val="1"/>
          <w:sz w:val="20"/>
          <w:u w:val="single" w:color="231F20"/>
        </w:rPr>
        <w:t xml:space="preserve"> </w:t>
      </w:r>
    </w:p>
    <w:p>
      <w:pPr>
        <w:spacing w:before="0" w:line="254" w:lineRule="exact"/>
        <w:ind w:left="7388" w:right="0" w:firstLine="0"/>
        <w:jc w:val="left"/>
        <w:rPr>
          <w:sz w:val="20"/>
        </w:rPr>
      </w:pPr>
      <w:r>
        <w:drawing>
          <wp:anchor distT="0" distB="0" distL="0" distR="0" simplePos="0" relativeHeight="1024" behindDoc="0" locked="0" layoutInCell="1" allowOverlap="1">
            <wp:simplePos x="0" y="0"/>
            <wp:positionH relativeFrom="page">
              <wp:posOffset>4921885</wp:posOffset>
            </wp:positionH>
            <wp:positionV relativeFrom="paragraph">
              <wp:posOffset>220980</wp:posOffset>
            </wp:positionV>
            <wp:extent cx="142875" cy="166370"/>
            <wp:effectExtent l="0" t="0" r="0" b="0"/>
            <wp:wrapTopAndBottom/>
            <wp:docPr id="15"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90.png"/>
                    <pic:cNvPicPr>
                      <a:picLocks noChangeAspect="1"/>
                    </pic:cNvPicPr>
                  </pic:nvPicPr>
                  <pic:blipFill>
                    <a:blip r:embed="rId91" cstate="print"/>
                    <a:stretch>
                      <a:fillRect/>
                    </a:stretch>
                  </pic:blipFill>
                  <pic:spPr>
                    <a:xfrm>
                      <a:off x="0" y="0"/>
                      <a:ext cx="142718" cy="166687"/>
                    </a:xfrm>
                    <a:prstGeom prst="rect">
                      <a:avLst/>
                    </a:prstGeom>
                  </pic:spPr>
                </pic:pic>
              </a:graphicData>
            </a:graphic>
          </wp:anchor>
        </w:drawing>
      </w:r>
      <w:r>
        <w:rPr>
          <w:color w:val="231F20"/>
          <w:sz w:val="20"/>
        </w:rPr>
        <w:t>顺时针方向</w:t>
      </w:r>
    </w:p>
    <w:p>
      <w:pPr>
        <w:pStyle w:val="5"/>
        <w:rPr>
          <w:sz w:val="20"/>
        </w:rPr>
      </w:pPr>
    </w:p>
    <w:p>
      <w:pPr>
        <w:pStyle w:val="5"/>
        <w:rPr>
          <w:sz w:val="20"/>
        </w:rPr>
      </w:pPr>
    </w:p>
    <w:p>
      <w:pPr>
        <w:pStyle w:val="5"/>
        <w:spacing w:before="3"/>
        <w:rPr>
          <w:sz w:val="18"/>
        </w:rPr>
      </w:pPr>
    </w:p>
    <w:p>
      <w:pPr>
        <w:spacing w:before="1" w:line="290" w:lineRule="auto"/>
        <w:ind w:left="1414" w:right="1455" w:firstLine="0"/>
        <w:jc w:val="left"/>
        <w:rPr>
          <w:sz w:val="22"/>
        </w:rPr>
      </w:pPr>
      <w:r>
        <w:rPr>
          <w:color w:val="231F20"/>
          <w:w w:val="95"/>
          <w:sz w:val="22"/>
        </w:rPr>
        <w:t>1.</w:t>
      </w:r>
      <w:r>
        <w:rPr>
          <w:color w:val="231F20"/>
          <w:spacing w:val="3"/>
          <w:w w:val="95"/>
          <w:sz w:val="22"/>
        </w:rPr>
        <w:t xml:space="preserve">锁紧螺母 </w:t>
      </w:r>
      <w:r>
        <w:rPr>
          <w:color w:val="231F20"/>
          <w:w w:val="95"/>
          <w:sz w:val="22"/>
        </w:rPr>
        <w:t>2.</w:t>
      </w:r>
      <w:r>
        <w:rPr>
          <w:color w:val="231F20"/>
          <w:spacing w:val="3"/>
          <w:w w:val="95"/>
          <w:sz w:val="22"/>
        </w:rPr>
        <w:t xml:space="preserve">调整螺母 </w:t>
      </w:r>
      <w:r>
        <w:rPr>
          <w:color w:val="231F20"/>
          <w:w w:val="95"/>
          <w:sz w:val="22"/>
        </w:rPr>
        <w:t>3.</w:t>
      </w:r>
      <w:r>
        <w:rPr>
          <w:color w:val="231F20"/>
          <w:spacing w:val="1"/>
          <w:w w:val="95"/>
          <w:sz w:val="22"/>
        </w:rPr>
        <w:t xml:space="preserve">单向节流阀(可选件) </w:t>
      </w:r>
      <w:r>
        <w:rPr>
          <w:color w:val="231F20"/>
          <w:w w:val="95"/>
          <w:sz w:val="22"/>
        </w:rPr>
        <w:t>4.</w:t>
      </w:r>
      <w:r>
        <w:rPr>
          <w:color w:val="231F20"/>
          <w:spacing w:val="3"/>
          <w:w w:val="95"/>
          <w:sz w:val="22"/>
        </w:rPr>
        <w:t xml:space="preserve">限位开关 </w:t>
      </w:r>
      <w:r>
        <w:rPr>
          <w:color w:val="231F20"/>
          <w:w w:val="95"/>
          <w:sz w:val="22"/>
        </w:rPr>
        <w:t>5.</w:t>
      </w:r>
      <w:r>
        <w:rPr>
          <w:color w:val="231F20"/>
          <w:spacing w:val="1"/>
          <w:w w:val="95"/>
          <w:sz w:val="22"/>
        </w:rPr>
        <w:t xml:space="preserve">单向节流阀调整旋钮 </w:t>
      </w:r>
      <w:r>
        <w:rPr>
          <w:color w:val="231F20"/>
          <w:w w:val="95"/>
          <w:sz w:val="22"/>
        </w:rPr>
        <w:t>6.</w:t>
      </w:r>
      <w:r>
        <w:rPr>
          <w:color w:val="231F20"/>
          <w:spacing w:val="-4"/>
          <w:w w:val="95"/>
          <w:sz w:val="22"/>
        </w:rPr>
        <w:t>限位开关</w:t>
      </w:r>
      <w:r>
        <w:rPr>
          <w:color w:val="231F20"/>
          <w:spacing w:val="-18"/>
          <w:sz w:val="22"/>
        </w:rPr>
        <w:t xml:space="preserve">顶杆 </w:t>
      </w:r>
      <w:r>
        <w:rPr>
          <w:color w:val="231F20"/>
          <w:sz w:val="22"/>
        </w:rPr>
        <w:t>7.</w:t>
      </w:r>
      <w:r>
        <w:rPr>
          <w:color w:val="231F20"/>
          <w:spacing w:val="-8"/>
          <w:sz w:val="22"/>
        </w:rPr>
        <w:t xml:space="preserve">退距锁紧螺母 </w:t>
      </w:r>
      <w:r>
        <w:rPr>
          <w:color w:val="231F20"/>
          <w:sz w:val="22"/>
        </w:rPr>
        <w:t>8.</w:t>
      </w:r>
      <w:r>
        <w:rPr>
          <w:color w:val="231F20"/>
          <w:spacing w:val="-8"/>
          <w:sz w:val="22"/>
        </w:rPr>
        <w:t xml:space="preserve">退距调整螺杆 </w:t>
      </w:r>
      <w:r>
        <w:rPr>
          <w:color w:val="231F20"/>
          <w:sz w:val="22"/>
        </w:rPr>
        <w:t>9.</w:t>
      </w:r>
      <w:r>
        <w:rPr>
          <w:color w:val="231F20"/>
          <w:spacing w:val="-9"/>
          <w:sz w:val="22"/>
        </w:rPr>
        <w:t xml:space="preserve">随位固定卡 </w:t>
      </w:r>
      <w:r>
        <w:rPr>
          <w:color w:val="231F20"/>
          <w:sz w:val="22"/>
        </w:rPr>
        <w:t>10.</w:t>
      </w:r>
      <w:r>
        <w:rPr>
          <w:color w:val="231F20"/>
          <w:spacing w:val="-8"/>
          <w:sz w:val="22"/>
        </w:rPr>
        <w:t xml:space="preserve">随位紧定紧钉 </w:t>
      </w:r>
      <w:r>
        <w:rPr>
          <w:color w:val="231F20"/>
          <w:sz w:val="22"/>
        </w:rPr>
        <w:t>11.</w:t>
      </w:r>
      <w:r>
        <w:rPr>
          <w:color w:val="231F20"/>
          <w:spacing w:val="-11"/>
          <w:sz w:val="22"/>
        </w:rPr>
        <w:t xml:space="preserve">随位弹簧 </w:t>
      </w:r>
      <w:r>
        <w:rPr>
          <w:color w:val="231F20"/>
          <w:sz w:val="22"/>
        </w:rPr>
        <w:t>12.机架</w:t>
      </w:r>
    </w:p>
    <w:p>
      <w:pPr>
        <w:pStyle w:val="5"/>
        <w:spacing w:before="1"/>
        <w:ind w:left="5601"/>
      </w:pPr>
      <w:r>
        <w:rPr>
          <w:color w:val="231F20"/>
        </w:rPr>
        <w:t>图3-3</w:t>
      </w:r>
    </w:p>
    <w:p>
      <w:pPr>
        <w:spacing w:after="0"/>
        <w:sectPr>
          <w:type w:val="continuous"/>
          <w:pgSz w:w="11840" w:h="16800"/>
          <w:pgMar w:top="1120" w:right="0" w:bottom="280" w:left="0" w:header="720" w:footer="720" w:gutter="0"/>
        </w:sectPr>
      </w:pPr>
    </w:p>
    <w:p>
      <w:pPr>
        <w:pStyle w:val="9"/>
        <w:numPr>
          <w:ilvl w:val="2"/>
          <w:numId w:val="3"/>
        </w:numPr>
        <w:tabs>
          <w:tab w:val="left" w:pos="2115"/>
        </w:tabs>
        <w:spacing w:before="51" w:after="0" w:line="283" w:lineRule="auto"/>
        <w:ind w:left="1414" w:right="1455" w:firstLine="459"/>
        <w:jc w:val="both"/>
        <w:rPr>
          <w:sz w:val="24"/>
        </w:rPr>
      </w:pPr>
      <w:r>
        <w:rPr>
          <w:color w:val="231F20"/>
          <w:spacing w:val="2"/>
          <w:w w:val="95"/>
          <w:sz w:val="24"/>
        </w:rPr>
        <w:t>闭合时间的调整：当制动器油缸带有单向节流阀以控制闭合时间时，需对其进行调节，一般要求制动器在机构完全停止运行后才能闭合。制动器闭合时间可在0.3s至</w:t>
      </w:r>
      <w:r>
        <w:rPr>
          <w:color w:val="231F20"/>
          <w:spacing w:val="-4"/>
          <w:w w:val="95"/>
          <w:sz w:val="24"/>
        </w:rPr>
        <w:t xml:space="preserve">30s </w:t>
      </w:r>
      <w:r>
        <w:rPr>
          <w:color w:val="231F20"/>
          <w:spacing w:val="3"/>
          <w:w w:val="95"/>
          <w:sz w:val="24"/>
        </w:rPr>
        <w:t>范围内调整，调整方法为：将单向节流阀的调整旋钮(件5，参见图3-3</w:t>
      </w:r>
      <w:r>
        <w:rPr>
          <w:color w:val="231F20"/>
          <w:w w:val="95"/>
          <w:sz w:val="24"/>
        </w:rPr>
        <w:t>)往里拧则制动时</w:t>
      </w:r>
      <w:r>
        <w:rPr>
          <w:color w:val="231F20"/>
          <w:sz w:val="24"/>
        </w:rPr>
        <w:t>间延长，反之则缩短。</w:t>
      </w:r>
    </w:p>
    <w:p>
      <w:pPr>
        <w:pStyle w:val="9"/>
        <w:numPr>
          <w:ilvl w:val="2"/>
          <w:numId w:val="3"/>
        </w:numPr>
        <w:tabs>
          <w:tab w:val="left" w:pos="2115"/>
        </w:tabs>
        <w:spacing w:before="4" w:after="0" w:line="283" w:lineRule="auto"/>
        <w:ind w:left="1414" w:right="1455" w:firstLine="459"/>
        <w:jc w:val="both"/>
        <w:rPr>
          <w:sz w:val="24"/>
        </w:rPr>
      </w:pPr>
      <w:r>
        <w:rPr>
          <w:color w:val="231F20"/>
          <w:spacing w:val="2"/>
          <w:w w:val="95"/>
          <w:sz w:val="24"/>
        </w:rPr>
        <w:t>释放限位开关的调整：每一台制动器都带有指示制动器释放信号的行程开关，在以上所有调整完成后，应对行程开关进行调节。方法如下(参见图3-3)：</w:t>
      </w:r>
      <w:r>
        <w:rPr>
          <w:color w:val="231F20"/>
          <w:spacing w:val="-1"/>
          <w:w w:val="95"/>
          <w:sz w:val="24"/>
        </w:rPr>
        <w:t>使制动器处于闭</w:t>
      </w:r>
      <w:r>
        <w:rPr>
          <w:color w:val="231F20"/>
          <w:w w:val="95"/>
          <w:sz w:val="24"/>
        </w:rPr>
        <w:t>合状态，拧松转臂的紧定螺钉，调节限位开关(件4</w:t>
      </w:r>
      <w:r>
        <w:rPr>
          <w:color w:val="231F20"/>
          <w:spacing w:val="-1"/>
          <w:w w:val="95"/>
          <w:sz w:val="24"/>
        </w:rPr>
        <w:t>)的转臂位置，使转臂滚筒与限位开关</w:t>
      </w:r>
      <w:r>
        <w:rPr>
          <w:color w:val="231F20"/>
          <w:w w:val="95"/>
          <w:sz w:val="24"/>
        </w:rPr>
        <w:t>顶杆(件6)</w:t>
      </w:r>
      <w:r>
        <w:rPr>
          <w:color w:val="231F20"/>
          <w:spacing w:val="-1"/>
          <w:w w:val="95"/>
          <w:sz w:val="24"/>
        </w:rPr>
        <w:t>斜面相接触，然后释拧紧转臂的紧定螺钉；释放制动器，使开关触点能在瓦块</w:t>
      </w:r>
      <w:r>
        <w:rPr>
          <w:color w:val="231F20"/>
          <w:spacing w:val="2"/>
          <w:w w:val="95"/>
          <w:sz w:val="24"/>
        </w:rPr>
        <w:t>达额定退距时发出信号；多次重复制动器的闭合、释放动作，至开关信号稳定后，紧固</w:t>
      </w:r>
      <w:r>
        <w:rPr>
          <w:color w:val="231F20"/>
          <w:spacing w:val="2"/>
          <w:sz w:val="24"/>
        </w:rPr>
        <w:t>限位开关顶杆锁紧螺母。</w:t>
      </w:r>
    </w:p>
    <w:p>
      <w:pPr>
        <w:pStyle w:val="4"/>
        <w:numPr>
          <w:ilvl w:val="0"/>
          <w:numId w:val="4"/>
        </w:numPr>
        <w:tabs>
          <w:tab w:val="left" w:pos="1669"/>
        </w:tabs>
        <w:spacing w:before="23" w:after="0" w:line="240" w:lineRule="auto"/>
        <w:ind w:left="1668" w:right="0" w:hanging="255"/>
        <w:jc w:val="left"/>
      </w:pPr>
      <w:r>
        <w:rPr>
          <w:color w:val="231F20"/>
        </w:rPr>
        <w:t>使用和维护</w:t>
      </w:r>
    </w:p>
    <w:p>
      <w:pPr>
        <w:pStyle w:val="9"/>
        <w:numPr>
          <w:ilvl w:val="1"/>
          <w:numId w:val="4"/>
        </w:numPr>
        <w:tabs>
          <w:tab w:val="left" w:pos="1766"/>
        </w:tabs>
        <w:spacing w:before="51" w:after="0" w:line="240" w:lineRule="auto"/>
        <w:ind w:left="1765" w:right="0" w:hanging="352"/>
        <w:jc w:val="left"/>
        <w:rPr>
          <w:sz w:val="24"/>
        </w:rPr>
      </w:pPr>
      <w:r>
        <w:rPr>
          <w:color w:val="231F20"/>
          <w:sz w:val="24"/>
        </w:rPr>
        <w:t>使用</w:t>
      </w:r>
    </w:p>
    <w:p>
      <w:pPr>
        <w:pStyle w:val="5"/>
        <w:spacing w:before="57"/>
        <w:ind w:left="1874"/>
      </w:pPr>
      <w:r>
        <w:rPr>
          <w:color w:val="231F20"/>
        </w:rPr>
        <w:t>制动器在使用前请进行如下检查：</w:t>
      </w:r>
    </w:p>
    <w:p>
      <w:pPr>
        <w:pStyle w:val="5"/>
        <w:spacing w:before="56" w:line="283" w:lineRule="auto"/>
        <w:ind w:left="1874" w:right="5870"/>
      </w:pPr>
      <w:r>
        <w:rPr>
          <w:color w:val="231F20"/>
          <w:w w:val="95"/>
        </w:rPr>
        <w:t xml:space="preserve">a.制动器的安装是否正确并符合要求； </w:t>
      </w:r>
      <w:r>
        <w:rPr>
          <w:color w:val="231F20"/>
        </w:rPr>
        <w:t>b.各项调整是否达到技术要求；</w:t>
      </w:r>
    </w:p>
    <w:p>
      <w:pPr>
        <w:pStyle w:val="9"/>
        <w:numPr>
          <w:ilvl w:val="0"/>
          <w:numId w:val="5"/>
        </w:numPr>
        <w:tabs>
          <w:tab w:val="left" w:pos="2109"/>
        </w:tabs>
        <w:spacing w:before="2" w:after="0" w:line="240" w:lineRule="auto"/>
        <w:ind w:left="2108" w:right="0" w:hanging="235"/>
        <w:jc w:val="left"/>
        <w:rPr>
          <w:sz w:val="24"/>
        </w:rPr>
      </w:pPr>
      <w:r>
        <w:rPr>
          <w:color w:val="231F20"/>
          <w:sz w:val="24"/>
        </w:rPr>
        <w:t>制动衬垫和车轮表面是否清洁，无油污；</w:t>
      </w:r>
    </w:p>
    <w:p>
      <w:pPr>
        <w:pStyle w:val="9"/>
        <w:numPr>
          <w:ilvl w:val="0"/>
          <w:numId w:val="5"/>
        </w:numPr>
        <w:tabs>
          <w:tab w:val="left" w:pos="2115"/>
        </w:tabs>
        <w:spacing w:before="57" w:after="0" w:line="283" w:lineRule="auto"/>
        <w:ind w:left="1414" w:right="1455" w:firstLine="460"/>
        <w:jc w:val="left"/>
        <w:rPr>
          <w:sz w:val="24"/>
        </w:rPr>
      </w:pPr>
      <w:r>
        <w:rPr>
          <w:color w:val="231F20"/>
          <w:spacing w:val="3"/>
          <w:w w:val="95"/>
          <w:sz w:val="24"/>
        </w:rPr>
        <w:t>是否有油漆破损，如破损，必需补漆。补漆时不得污染下列部位：1</w:t>
      </w:r>
      <w:r>
        <w:rPr>
          <w:color w:val="231F20"/>
          <w:spacing w:val="2"/>
          <w:w w:val="95"/>
          <w:sz w:val="24"/>
        </w:rPr>
        <w:t>.各铰点；</w:t>
      </w:r>
      <w:r>
        <w:rPr>
          <w:color w:val="231F20"/>
          <w:w w:val="95"/>
          <w:sz w:val="24"/>
        </w:rPr>
        <w:t xml:space="preserve">2. </w:t>
      </w:r>
      <w:r>
        <w:rPr>
          <w:color w:val="231F20"/>
          <w:sz w:val="24"/>
        </w:rPr>
        <w:t>制动衬垫和车轮制动表面；3.轴的表面。</w:t>
      </w:r>
    </w:p>
    <w:p>
      <w:pPr>
        <w:pStyle w:val="5"/>
        <w:spacing w:before="2" w:line="283" w:lineRule="auto"/>
        <w:ind w:left="1414" w:right="6471" w:firstLine="460"/>
      </w:pPr>
      <w:r>
        <w:rPr>
          <w:color w:val="231F20"/>
          <w:w w:val="95"/>
        </w:rPr>
        <w:t>经检查一切正常后既可投入使用。</w:t>
      </w:r>
      <w:r>
        <w:rPr>
          <w:color w:val="231F20"/>
        </w:rPr>
        <w:t>4.2维护</w:t>
      </w:r>
    </w:p>
    <w:p>
      <w:pPr>
        <w:pStyle w:val="9"/>
        <w:numPr>
          <w:ilvl w:val="2"/>
          <w:numId w:val="6"/>
        </w:numPr>
        <w:tabs>
          <w:tab w:val="left" w:pos="1998"/>
        </w:tabs>
        <w:spacing w:before="3" w:after="0" w:line="240" w:lineRule="auto"/>
        <w:ind w:left="1997" w:right="0" w:hanging="584"/>
        <w:jc w:val="left"/>
        <w:rPr>
          <w:sz w:val="24"/>
        </w:rPr>
      </w:pPr>
      <w:r>
        <w:rPr>
          <w:color w:val="231F20"/>
          <w:sz w:val="24"/>
        </w:rPr>
        <w:t>制动器每隔7</w:t>
      </w:r>
      <w:r>
        <w:rPr>
          <w:rFonts w:ascii="Times New Roman" w:eastAsia="Times New Roman"/>
          <w:color w:val="231F20"/>
          <w:sz w:val="24"/>
        </w:rPr>
        <w:t>~</w:t>
      </w:r>
      <w:r>
        <w:rPr>
          <w:color w:val="231F20"/>
          <w:sz w:val="24"/>
        </w:rPr>
        <w:t>10天(视实际情况)应检查一次，检查项目如下：</w:t>
      </w:r>
    </w:p>
    <w:p>
      <w:pPr>
        <w:pStyle w:val="9"/>
        <w:numPr>
          <w:ilvl w:val="3"/>
          <w:numId w:val="6"/>
        </w:numPr>
        <w:tabs>
          <w:tab w:val="left" w:pos="2109"/>
        </w:tabs>
        <w:spacing w:before="56" w:after="0" w:line="283" w:lineRule="auto"/>
        <w:ind w:left="1414" w:right="1455" w:firstLine="460"/>
        <w:jc w:val="both"/>
        <w:rPr>
          <w:sz w:val="24"/>
        </w:rPr>
      </w:pPr>
      <w:r>
        <w:rPr>
          <w:color w:val="231F20"/>
          <w:w w:val="95"/>
          <w:sz w:val="24"/>
        </w:rPr>
        <w:t>从制动器液压缸观察窗口(见图2-1)检查是否有碟簧碎裂和液压油泄漏至碟簧处。</w:t>
      </w:r>
      <w:r>
        <w:rPr>
          <w:color w:val="231F20"/>
          <w:spacing w:val="-1"/>
          <w:w w:val="95"/>
          <w:sz w:val="24"/>
        </w:rPr>
        <w:t>如碟簧碎裂或漏油，必须更换新配件或维修(制动器液压缸经过优化设计，理论工作寿命</w:t>
      </w:r>
      <w:r>
        <w:rPr>
          <w:color w:val="231F20"/>
          <w:sz w:val="24"/>
        </w:rPr>
        <w:t>可达50万次)。</w:t>
      </w:r>
    </w:p>
    <w:p>
      <w:pPr>
        <w:pStyle w:val="5"/>
        <w:spacing w:before="4" w:line="283" w:lineRule="auto"/>
        <w:ind w:left="1414" w:right="1455" w:firstLine="460"/>
        <w:jc w:val="both"/>
      </w:pPr>
      <w:r>
        <w:rPr>
          <w:color w:val="231F20"/>
          <w:spacing w:val="12"/>
          <w:w w:val="95"/>
        </w:rPr>
        <w:t>拆卸制动器液压缸按如下步骤进行：首先打开制动器，松开调整螺母(松退至少</w:t>
      </w:r>
      <w:r>
        <w:rPr>
          <w:color w:val="231F20"/>
          <w:spacing w:val="4"/>
          <w:w w:val="95"/>
        </w:rPr>
        <w:t>10mm)</w:t>
      </w:r>
      <w:r>
        <w:rPr>
          <w:color w:val="231F20"/>
          <w:spacing w:val="3"/>
          <w:w w:val="95"/>
        </w:rPr>
        <w:t>，拆下锁紧螺母，然后再闭合制动器(这样可以把弹簧力消除)，拆除相连的液压管</w:t>
      </w:r>
      <w:r>
        <w:rPr>
          <w:color w:val="231F20"/>
          <w:spacing w:val="3"/>
          <w:w w:val="90"/>
        </w:rPr>
        <w:t xml:space="preserve">路，卸下油缸尾部支座上的连接销(参见图4-1)，即可卸下液压缸。新液压缸的安装按相反  </w:t>
      </w:r>
      <w:r>
        <w:rPr>
          <w:color w:val="231F20"/>
          <w:spacing w:val="3"/>
          <w:w w:val="95"/>
        </w:rPr>
        <w:t>顺序进行即可，更换新液压缸后请按3.3节方法重新进行调整，调整好后方可投入使用。</w:t>
      </w:r>
    </w:p>
    <w:p>
      <w:pPr>
        <w:pStyle w:val="5"/>
        <w:spacing w:before="4" w:line="283" w:lineRule="auto"/>
        <w:ind w:left="1414" w:right="1455" w:firstLine="459"/>
        <w:jc w:val="both"/>
      </w:pPr>
      <w:r>
        <w:rPr>
          <w:color w:val="231F20"/>
          <w:w w:val="95"/>
        </w:rPr>
        <w:t>注意：1.液压缸内部结构特殊，且含专有连接技术，不要自行拆卸，而应该向我们咨询，以防止碟簧崩出伤人！2.我们推荐将有故障的液压缸整体更换，更换后的液压缸</w:t>
      </w:r>
      <w:r>
        <w:rPr>
          <w:color w:val="231F20"/>
        </w:rPr>
        <w:t>运回本公司进行维修！</w:t>
      </w:r>
    </w:p>
    <w:p>
      <w:pPr>
        <w:pStyle w:val="9"/>
        <w:numPr>
          <w:ilvl w:val="3"/>
          <w:numId w:val="6"/>
        </w:numPr>
        <w:tabs>
          <w:tab w:val="left" w:pos="2109"/>
        </w:tabs>
        <w:spacing w:before="4" w:after="0" w:line="240" w:lineRule="auto"/>
        <w:ind w:left="2108" w:right="0" w:hanging="235"/>
        <w:jc w:val="left"/>
        <w:rPr>
          <w:sz w:val="24"/>
        </w:rPr>
      </w:pPr>
      <w:r>
        <w:rPr>
          <w:color w:val="231F20"/>
          <w:sz w:val="24"/>
        </w:rPr>
        <w:t>行程开关碰杆是否松动，动作是否正确；</w:t>
      </w:r>
    </w:p>
    <w:p>
      <w:pPr>
        <w:pStyle w:val="9"/>
        <w:numPr>
          <w:ilvl w:val="3"/>
          <w:numId w:val="6"/>
        </w:numPr>
        <w:tabs>
          <w:tab w:val="left" w:pos="2109"/>
        </w:tabs>
        <w:spacing w:before="56" w:after="0" w:line="240" w:lineRule="auto"/>
        <w:ind w:left="2108" w:right="0" w:hanging="235"/>
        <w:jc w:val="left"/>
        <w:rPr>
          <w:sz w:val="24"/>
        </w:rPr>
      </w:pPr>
      <w:r>
        <w:rPr>
          <w:color w:val="231F20"/>
          <w:sz w:val="24"/>
        </w:rPr>
        <w:t>X尺寸是否由于衬垫的磨损而变长，变长则夹紧力减小，必须调整到规定值。</w:t>
      </w:r>
    </w:p>
    <w:p>
      <w:pPr>
        <w:pStyle w:val="9"/>
        <w:numPr>
          <w:ilvl w:val="2"/>
          <w:numId w:val="6"/>
        </w:numPr>
        <w:tabs>
          <w:tab w:val="left" w:pos="2114"/>
        </w:tabs>
        <w:spacing w:before="57" w:after="0" w:line="240" w:lineRule="auto"/>
        <w:ind w:left="2113" w:right="0" w:hanging="700"/>
        <w:jc w:val="left"/>
        <w:rPr>
          <w:sz w:val="24"/>
        </w:rPr>
      </w:pPr>
      <w:r>
        <w:rPr>
          <w:color w:val="231F20"/>
          <w:sz w:val="24"/>
        </w:rPr>
        <w:t>润滑：制动器各铰点均采用了自润滑轴承，在使用过程中无需润滑。</w:t>
      </w:r>
    </w:p>
    <w:p>
      <w:pPr>
        <w:pStyle w:val="9"/>
        <w:numPr>
          <w:ilvl w:val="2"/>
          <w:numId w:val="6"/>
        </w:numPr>
        <w:tabs>
          <w:tab w:val="left" w:pos="2118"/>
        </w:tabs>
        <w:spacing w:before="56" w:after="0" w:line="283" w:lineRule="auto"/>
        <w:ind w:left="1414" w:right="1455" w:firstLine="0"/>
        <w:jc w:val="left"/>
        <w:rPr>
          <w:sz w:val="24"/>
        </w:rPr>
      </w:pPr>
      <w:r>
        <w:rPr>
          <w:color w:val="231F20"/>
          <w:w w:val="95"/>
          <w:sz w:val="24"/>
        </w:rPr>
        <w:t>衬垫的更换：当摩擦衬垫厚度(磨材厚度)小于2mm</w:t>
      </w:r>
      <w:r>
        <w:rPr>
          <w:color w:val="231F20"/>
          <w:spacing w:val="-2"/>
          <w:w w:val="95"/>
          <w:sz w:val="24"/>
        </w:rPr>
        <w:t>时，应更换新的摩擦衬垫，步骤</w:t>
      </w:r>
      <w:r>
        <w:rPr>
          <w:color w:val="231F20"/>
          <w:sz w:val="24"/>
        </w:rPr>
        <w:t>如下：</w:t>
      </w:r>
    </w:p>
    <w:p>
      <w:pPr>
        <w:pStyle w:val="5"/>
        <w:spacing w:before="2"/>
        <w:ind w:left="1874"/>
      </w:pPr>
      <w:r>
        <w:rPr>
          <w:color w:val="231F20"/>
        </w:rPr>
        <w:t>a.打开制动器至最大开度位置；</w:t>
      </w:r>
    </w:p>
    <w:p>
      <w:pPr>
        <w:spacing w:after="0"/>
        <w:sectPr>
          <w:pgSz w:w="11840" w:h="16800"/>
          <w:pgMar w:top="1520" w:right="0" w:bottom="1500" w:left="0" w:header="0" w:footer="1278" w:gutter="0"/>
        </w:sectPr>
      </w:pPr>
    </w:p>
    <w:p>
      <w:pPr>
        <w:pStyle w:val="5"/>
        <w:spacing w:before="42" w:line="283" w:lineRule="auto"/>
        <w:ind w:left="1874" w:right="1815"/>
      </w:pPr>
      <w:r>
        <w:rPr>
          <w:color w:val="231F20"/>
        </w:rPr>
        <w:t xml:space="preserve">b.衬垫的连接螺栓拧下；                                             </w:t>
      </w:r>
      <w:r>
        <w:rPr>
          <w:color w:val="231F20"/>
          <w:w w:val="95"/>
        </w:rPr>
        <w:t>c.</w:t>
      </w:r>
      <w:r>
        <w:rPr>
          <w:color w:val="231F20"/>
          <w:spacing w:val="-1"/>
          <w:w w:val="95"/>
        </w:rPr>
        <w:t>用双手拿住衬垫，并掰向车轮一侧，使衬垫脱离联接键，沿周向抽出旧衬垫；</w:t>
      </w:r>
    </w:p>
    <w:p>
      <w:pPr>
        <w:pStyle w:val="5"/>
        <w:spacing w:before="2" w:line="283" w:lineRule="auto"/>
        <w:ind w:left="1414" w:right="1455" w:firstLine="460"/>
      </w:pPr>
      <w:r>
        <w:rPr>
          <w:color w:val="231F20"/>
          <w:w w:val="95"/>
        </w:rPr>
        <w:t>d.检查新衬垫表面是否干净，有无变形，如有油污应清理(用二甲苯清洗)，有变形</w:t>
      </w:r>
      <w:r>
        <w:rPr>
          <w:color w:val="231F20"/>
        </w:rPr>
        <w:t>则更换符合要求的新衬垫；</w:t>
      </w:r>
    </w:p>
    <w:p>
      <w:pPr>
        <w:pStyle w:val="5"/>
        <w:spacing w:before="3" w:line="283" w:lineRule="auto"/>
        <w:ind w:left="1874" w:right="2746"/>
      </w:pPr>
      <w:r>
        <w:rPr>
          <w:color w:val="231F20"/>
          <w:w w:val="95"/>
        </w:rPr>
        <w:t xml:space="preserve">e.沿周向插入新衬垫至安装位置，将衬垫键槽对准联接键并镶嵌进去； </w:t>
      </w:r>
      <w:r>
        <w:rPr>
          <w:color w:val="231F20"/>
        </w:rPr>
        <w:t>f.拧紧连接螺栓。</w:t>
      </w:r>
    </w:p>
    <w:p>
      <w:pPr>
        <w:pStyle w:val="5"/>
        <w:spacing w:before="2"/>
        <w:ind w:left="1874"/>
      </w:pPr>
      <w:r>
        <w:rPr>
          <w:color w:val="231F20"/>
        </w:rPr>
        <w:t>装好新的衬垫后，请按3.3进行调整后再使用。</w:t>
      </w:r>
    </w:p>
    <w:p>
      <w:pPr>
        <w:pStyle w:val="5"/>
        <w:spacing w:before="2"/>
        <w:rPr>
          <w:sz w:val="28"/>
        </w:rPr>
      </w:pPr>
    </w:p>
    <w:p>
      <w:pPr>
        <w:pStyle w:val="5"/>
        <w:spacing w:line="283" w:lineRule="auto"/>
        <w:ind w:left="3125" w:right="1458"/>
      </w:pPr>
      <w:r>
        <mc:AlternateContent>
          <mc:Choice Requires="wpg">
            <w:drawing>
              <wp:anchor distT="0" distB="0" distL="114300" distR="114300" simplePos="0" relativeHeight="251813888" behindDoc="0" locked="0" layoutInCell="1" allowOverlap="1">
                <wp:simplePos x="0" y="0"/>
                <wp:positionH relativeFrom="page">
                  <wp:posOffset>899795</wp:posOffset>
                </wp:positionH>
                <wp:positionV relativeFrom="paragraph">
                  <wp:posOffset>-47625</wp:posOffset>
                </wp:positionV>
                <wp:extent cx="842645" cy="504825"/>
                <wp:effectExtent l="1270" t="0" r="13335" b="8890"/>
                <wp:wrapNone/>
                <wp:docPr id="808" name="组合 841"/>
                <wp:cNvGraphicFramePr/>
                <a:graphic xmlns:a="http://schemas.openxmlformats.org/drawingml/2006/main">
                  <a:graphicData uri="http://schemas.microsoft.com/office/word/2010/wordprocessingGroup">
                    <wpg:wgp>
                      <wpg:cNvGrpSpPr/>
                      <wpg:grpSpPr>
                        <a:xfrm>
                          <a:off x="0" y="0"/>
                          <a:ext cx="842645" cy="504825"/>
                          <a:chOff x="1417" y="-76"/>
                          <a:chExt cx="1327" cy="795"/>
                        </a:xfrm>
                      </wpg:grpSpPr>
                      <wps:wsp>
                        <wps:cNvPr id="806" name="任意多边形 842"/>
                        <wps:cNvSpPr/>
                        <wps:spPr>
                          <a:xfrm>
                            <a:off x="1422" y="-32"/>
                            <a:ext cx="1317" cy="666"/>
                          </a:xfrm>
                          <a:custGeom>
                            <a:avLst/>
                            <a:gdLst/>
                            <a:ahLst/>
                            <a:cxnLst/>
                            <a:pathLst>
                              <a:path w="1317" h="666">
                                <a:moveTo>
                                  <a:pt x="1316" y="666"/>
                                </a:moveTo>
                                <a:lnTo>
                                  <a:pt x="0" y="666"/>
                                </a:lnTo>
                                <a:lnTo>
                                  <a:pt x="658" y="0"/>
                                </a:lnTo>
                                <a:lnTo>
                                  <a:pt x="1316" y="666"/>
                                </a:lnTo>
                                <a:close/>
                              </a:path>
                            </a:pathLst>
                          </a:custGeom>
                          <a:noFill/>
                          <a:ln w="6350" cap="flat" cmpd="sng">
                            <a:solidFill>
                              <a:srgbClr val="231F20"/>
                            </a:solidFill>
                            <a:prstDash val="solid"/>
                            <a:headEnd type="none" w="med" len="med"/>
                            <a:tailEnd type="none" w="med" len="med"/>
                          </a:ln>
                        </wps:spPr>
                        <wps:bodyPr upright="1"/>
                      </wps:wsp>
                      <wps:wsp>
                        <wps:cNvPr id="807" name="文本框 843"/>
                        <wps:cNvSpPr txBox="1"/>
                        <wps:spPr>
                          <a:xfrm>
                            <a:off x="1417" y="-76"/>
                            <a:ext cx="1327" cy="795"/>
                          </a:xfrm>
                          <a:prstGeom prst="rect">
                            <a:avLst/>
                          </a:prstGeom>
                          <a:noFill/>
                          <a:ln>
                            <a:noFill/>
                          </a:ln>
                        </wps:spPr>
                        <wps:txbx>
                          <w:txbxContent>
                            <w:p>
                              <w:pPr>
                                <w:spacing w:before="0" w:line="794" w:lineRule="exact"/>
                                <w:ind w:left="14" w:right="0" w:firstLine="0"/>
                                <w:jc w:val="center"/>
                                <w:rPr>
                                  <w:sz w:val="79"/>
                                </w:rPr>
                              </w:pPr>
                              <w:r>
                                <w:rPr>
                                  <w:color w:val="231F20"/>
                                  <w:w w:val="97"/>
                                  <w:sz w:val="79"/>
                                </w:rPr>
                                <w:t>!</w:t>
                              </w:r>
                            </w:p>
                          </w:txbxContent>
                        </wps:txbx>
                        <wps:bodyPr lIns="0" tIns="0" rIns="0" bIns="0" upright="1"/>
                      </wps:wsp>
                    </wpg:wgp>
                  </a:graphicData>
                </a:graphic>
              </wp:anchor>
            </w:drawing>
          </mc:Choice>
          <mc:Fallback>
            <w:pict>
              <v:group id="组合 841" o:spid="_x0000_s1026" o:spt="203" style="position:absolute;left:0pt;margin-left:70.85pt;margin-top:-3.75pt;height:39.75pt;width:66.35pt;mso-position-horizontal-relative:page;z-index:251813888;mso-width-relative:page;mso-height-relative:page;" coordorigin="1417,-76" coordsize="1327,795" o:gfxdata="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">
                <o:lock v:ext="edit" aspectratio="f"/>
                <v:shape id="任意多边形 842" o:spid="_x0000_s1026" o:spt="100" style="position:absolute;left:1422;top:-32;height:666;width:1317;" filled="f" stroked="t" coordsize="1317,666" o:gfxdata="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kYE6&#10;wAAAANwAAAAPAAAAAAAAAAEAIAAAACIAAABkcnMvZG93bnJldi54bWxQSwECFAAUAAAACACHTuJA&#10;My8FnjsAAAA5AAAAEAAAAAAAAAABACAAAAAPAQAAZHJzL3NoYXBleG1sLnhtbFBLBQYAAAAABgAG&#10;AFsBAAC5AwAAAAA=&#10;" path="m1316,666l0,666,658,0,1316,666xe">
                  <v:fill on="f" focussize="0,0"/>
                  <v:stroke weight="0.5pt" color="#231F20" joinstyle="round"/>
                  <v:imagedata o:title=""/>
                  <o:lock v:ext="edit" aspectratio="f"/>
                </v:shape>
                <v:shape id="文本框 843" o:spid="_x0000_s1026" o:spt="202" type="#_x0000_t202" style="position:absolute;left:1417;top:-76;height:795;width:1327;" filled="f" stroked="f" coordsize="21600,21600" o:gfxdata="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JaYu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794" w:lineRule="exact"/>
                          <w:ind w:left="14" w:right="0" w:firstLine="0"/>
                          <w:jc w:val="center"/>
                          <w:rPr>
                            <w:sz w:val="79"/>
                          </w:rPr>
                        </w:pPr>
                        <w:r>
                          <w:rPr>
                            <w:color w:val="231F20"/>
                            <w:w w:val="97"/>
                            <w:sz w:val="79"/>
                          </w:rPr>
                          <w:t>!</w:t>
                        </w:r>
                      </w:p>
                    </w:txbxContent>
                  </v:textbox>
                </v:shape>
              </v:group>
            </w:pict>
          </mc:Fallback>
        </mc:AlternateContent>
      </w:r>
      <w:r>
        <w:rPr>
          <w:color w:val="231F20"/>
          <w:w w:val="95"/>
        </w:rPr>
        <w:t>警告：制动衬垫有一定的重量，更换时请小心摔跌对人身造成伤害；更</w:t>
      </w:r>
      <w:r>
        <w:rPr>
          <w:color w:val="231F20"/>
        </w:rPr>
        <w:t>换衬垫时保证制动器处于打开状态，并不会有突然闭合的可能性。</w:t>
      </w:r>
    </w:p>
    <w:p>
      <w:pPr>
        <w:pStyle w:val="5"/>
        <w:spacing w:before="7"/>
        <w:rPr>
          <w:sz w:val="28"/>
        </w:rPr>
      </w:pPr>
    </w:p>
    <w:p>
      <w:pPr>
        <w:pStyle w:val="5"/>
        <w:spacing w:line="283" w:lineRule="auto"/>
        <w:ind w:left="3171" w:right="1457" w:hanging="1"/>
      </w:pPr>
      <w:r>
        <mc:AlternateContent>
          <mc:Choice Requires="wpg">
            <w:drawing>
              <wp:anchor distT="0" distB="0" distL="114300" distR="114300" simplePos="0" relativeHeight="251815936" behindDoc="0" locked="0" layoutInCell="1" allowOverlap="1">
                <wp:simplePos x="0" y="0"/>
                <wp:positionH relativeFrom="page">
                  <wp:posOffset>899795</wp:posOffset>
                </wp:positionH>
                <wp:positionV relativeFrom="paragraph">
                  <wp:posOffset>-62230</wp:posOffset>
                </wp:positionV>
                <wp:extent cx="842645" cy="504825"/>
                <wp:effectExtent l="1270" t="0" r="13335" b="8255"/>
                <wp:wrapNone/>
                <wp:docPr id="811" name="组合 844"/>
                <wp:cNvGraphicFramePr/>
                <a:graphic xmlns:a="http://schemas.openxmlformats.org/drawingml/2006/main">
                  <a:graphicData uri="http://schemas.microsoft.com/office/word/2010/wordprocessingGroup">
                    <wpg:wgp>
                      <wpg:cNvGrpSpPr/>
                      <wpg:grpSpPr>
                        <a:xfrm>
                          <a:off x="0" y="0"/>
                          <a:ext cx="842645" cy="504825"/>
                          <a:chOff x="1417" y="-98"/>
                          <a:chExt cx="1327" cy="795"/>
                        </a:xfrm>
                      </wpg:grpSpPr>
                      <wps:wsp>
                        <wps:cNvPr id="809" name="任意多边形 845"/>
                        <wps:cNvSpPr/>
                        <wps:spPr>
                          <a:xfrm>
                            <a:off x="1422" y="-55"/>
                            <a:ext cx="1317" cy="666"/>
                          </a:xfrm>
                          <a:custGeom>
                            <a:avLst/>
                            <a:gdLst/>
                            <a:ahLst/>
                            <a:cxnLst/>
                            <a:pathLst>
                              <a:path w="1317" h="666">
                                <a:moveTo>
                                  <a:pt x="1316" y="665"/>
                                </a:moveTo>
                                <a:lnTo>
                                  <a:pt x="0" y="665"/>
                                </a:lnTo>
                                <a:lnTo>
                                  <a:pt x="658" y="0"/>
                                </a:lnTo>
                                <a:lnTo>
                                  <a:pt x="1316" y="665"/>
                                </a:lnTo>
                                <a:close/>
                              </a:path>
                            </a:pathLst>
                          </a:custGeom>
                          <a:noFill/>
                          <a:ln w="6350" cap="flat" cmpd="sng">
                            <a:solidFill>
                              <a:srgbClr val="231F20"/>
                            </a:solidFill>
                            <a:prstDash val="solid"/>
                            <a:headEnd type="none" w="med" len="med"/>
                            <a:tailEnd type="none" w="med" len="med"/>
                          </a:ln>
                        </wps:spPr>
                        <wps:bodyPr upright="1"/>
                      </wps:wsp>
                      <wps:wsp>
                        <wps:cNvPr id="810" name="文本框 846"/>
                        <wps:cNvSpPr txBox="1"/>
                        <wps:spPr>
                          <a:xfrm>
                            <a:off x="1417" y="-99"/>
                            <a:ext cx="1327" cy="795"/>
                          </a:xfrm>
                          <a:prstGeom prst="rect">
                            <a:avLst/>
                          </a:prstGeom>
                          <a:noFill/>
                          <a:ln>
                            <a:noFill/>
                          </a:ln>
                        </wps:spPr>
                        <wps:txbx>
                          <w:txbxContent>
                            <w:p>
                              <w:pPr>
                                <w:spacing w:before="0" w:line="794" w:lineRule="exact"/>
                                <w:ind w:left="14" w:right="0" w:firstLine="0"/>
                                <w:jc w:val="center"/>
                                <w:rPr>
                                  <w:sz w:val="79"/>
                                </w:rPr>
                              </w:pPr>
                              <w:r>
                                <w:rPr>
                                  <w:color w:val="231F20"/>
                                  <w:w w:val="97"/>
                                  <w:sz w:val="79"/>
                                </w:rPr>
                                <w:t>!</w:t>
                              </w:r>
                            </w:p>
                          </w:txbxContent>
                        </wps:txbx>
                        <wps:bodyPr lIns="0" tIns="0" rIns="0" bIns="0" upright="1"/>
                      </wps:wsp>
                    </wpg:wgp>
                  </a:graphicData>
                </a:graphic>
              </wp:anchor>
            </w:drawing>
          </mc:Choice>
          <mc:Fallback>
            <w:pict>
              <v:group id="组合 844" o:spid="_x0000_s1026" o:spt="203" style="position:absolute;left:0pt;margin-left:70.85pt;margin-top:-4.9pt;height:39.75pt;width:66.35pt;mso-position-horizontal-relative:page;z-index:251815936;mso-width-relative:page;mso-height-relative:page;" coordorigin="1417,-98" coordsize="1327,795" o:gfxdata="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">
                <o:lock v:ext="edit" aspectratio="f"/>
                <v:shape id="任意多边形 845" o:spid="_x0000_s1026" o:spt="100" style="position:absolute;left:1422;top:-55;height:666;width:1317;" filled="f" stroked="t" coordsize="1317,666" o:gfxdata="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DhVI&#10;wAAAANwAAAAPAAAAAAAAAAEAIAAAACIAAABkcnMvZG93bnJldi54bWxQSwECFAAUAAAACACHTuJA&#10;My8FnjsAAAA5AAAAEAAAAAAAAAABACAAAAAPAQAAZHJzL3NoYXBleG1sLnhtbFBLBQYAAAAABgAG&#10;AFsBAAC5AwAAAAA=&#10;" path="m1316,665l0,665,658,0,1316,665xe">
                  <v:fill on="f" focussize="0,0"/>
                  <v:stroke weight="0.5pt" color="#231F20" joinstyle="round"/>
                  <v:imagedata o:title=""/>
                  <o:lock v:ext="edit" aspectratio="f"/>
                </v:shape>
                <v:shape id="文本框 846" o:spid="_x0000_s1026" o:spt="202" type="#_x0000_t202" style="position:absolute;left:1417;top:-99;height:795;width:1327;" filled="f" stroked="f" coordsize="21600,21600" o:gfxdata="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Kmlh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794" w:lineRule="exact"/>
                          <w:ind w:left="14" w:right="0" w:firstLine="0"/>
                          <w:jc w:val="center"/>
                          <w:rPr>
                            <w:sz w:val="79"/>
                          </w:rPr>
                        </w:pPr>
                        <w:r>
                          <w:rPr>
                            <w:color w:val="231F20"/>
                            <w:w w:val="97"/>
                            <w:sz w:val="79"/>
                          </w:rPr>
                          <w:t>!</w:t>
                        </w:r>
                      </w:p>
                    </w:txbxContent>
                  </v:textbox>
                </v:shape>
              </v:group>
            </w:pict>
          </mc:Fallback>
        </mc:AlternateContent>
      </w:r>
      <w:r>
        <w:rPr>
          <w:color w:val="231F20"/>
          <w:w w:val="95"/>
        </w:rPr>
        <w:t>警告：为确保起重机作业时的防风安全性，制动器在主机工作时应处</w:t>
      </w:r>
      <w:r>
        <w:rPr>
          <w:color w:val="231F20"/>
        </w:rPr>
        <w:t>于制动状态！</w:t>
      </w:r>
    </w:p>
    <w:p>
      <w:pPr>
        <w:pStyle w:val="5"/>
        <w:spacing w:before="159"/>
        <w:ind w:left="1414"/>
      </w:pPr>
      <w:r>
        <w:rPr>
          <w:color w:val="231F20"/>
        </w:rPr>
        <w:t>5.常见故障分析及排障方式</w:t>
      </w:r>
    </w:p>
    <w:p>
      <w:pPr>
        <w:pStyle w:val="5"/>
        <w:spacing w:before="8"/>
        <w:rPr>
          <w:sz w:val="14"/>
        </w:rPr>
      </w:pPr>
    </w:p>
    <w:tbl>
      <w:tblPr>
        <w:tblStyle w:val="6"/>
        <w:tblW w:w="0" w:type="auto"/>
        <w:tblInd w:w="1425"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961"/>
        <w:gridCol w:w="4889"/>
        <w:gridCol w:w="2119"/>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39" w:hRule="atLeast"/>
        </w:trPr>
        <w:tc>
          <w:tcPr>
            <w:tcW w:w="1961" w:type="dxa"/>
          </w:tcPr>
          <w:p>
            <w:pPr>
              <w:pStyle w:val="10"/>
              <w:spacing w:before="80"/>
              <w:ind w:left="530"/>
              <w:rPr>
                <w:sz w:val="22"/>
              </w:rPr>
            </w:pPr>
            <w:r>
              <w:rPr>
                <w:color w:val="231F20"/>
                <w:sz w:val="22"/>
              </w:rPr>
              <w:t>故障现象</w:t>
            </w:r>
          </w:p>
        </w:tc>
        <w:tc>
          <w:tcPr>
            <w:tcW w:w="4889" w:type="dxa"/>
          </w:tcPr>
          <w:p>
            <w:pPr>
              <w:pStyle w:val="10"/>
              <w:spacing w:before="80"/>
              <w:ind w:left="1316"/>
              <w:rPr>
                <w:sz w:val="22"/>
              </w:rPr>
            </w:pPr>
            <w:r>
              <w:rPr>
                <w:color w:val="231F20"/>
                <w:sz w:val="22"/>
              </w:rPr>
              <w:t>可能的原因及排障方法</w:t>
            </w:r>
          </w:p>
        </w:tc>
        <w:tc>
          <w:tcPr>
            <w:tcW w:w="2119" w:type="dxa"/>
          </w:tcPr>
          <w:p>
            <w:pPr>
              <w:pStyle w:val="10"/>
              <w:spacing w:before="80"/>
              <w:ind w:left="610"/>
              <w:rPr>
                <w:sz w:val="22"/>
              </w:rPr>
            </w:pPr>
            <w:r>
              <w:rPr>
                <w:color w:val="231F20"/>
                <w:sz w:val="22"/>
              </w:rPr>
              <w:t>预防措施</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823" w:hRule="atLeast"/>
        </w:trPr>
        <w:tc>
          <w:tcPr>
            <w:tcW w:w="1961" w:type="dxa"/>
          </w:tcPr>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spacing w:before="5"/>
              <w:rPr>
                <w:sz w:val="18"/>
              </w:rPr>
            </w:pPr>
          </w:p>
          <w:p>
            <w:pPr>
              <w:pStyle w:val="10"/>
              <w:spacing w:line="374" w:lineRule="auto"/>
              <w:ind w:left="192" w:right="182"/>
              <w:jc w:val="center"/>
              <w:rPr>
                <w:sz w:val="22"/>
              </w:rPr>
            </w:pPr>
            <w:r>
              <w:rPr>
                <w:color w:val="231F20"/>
                <w:sz w:val="22"/>
              </w:rPr>
              <w:t>向制动器发出通电指令后不动作(不释放)</w:t>
            </w:r>
          </w:p>
        </w:tc>
        <w:tc>
          <w:tcPr>
            <w:tcW w:w="4889" w:type="dxa"/>
          </w:tcPr>
          <w:p>
            <w:pPr>
              <w:pStyle w:val="10"/>
              <w:rPr>
                <w:sz w:val="21"/>
              </w:rPr>
            </w:pPr>
          </w:p>
          <w:p>
            <w:pPr>
              <w:pStyle w:val="10"/>
              <w:numPr>
                <w:ilvl w:val="0"/>
                <w:numId w:val="7"/>
              </w:numPr>
              <w:tabs>
                <w:tab w:val="left" w:pos="445"/>
              </w:tabs>
              <w:spacing w:before="0" w:after="0" w:line="333" w:lineRule="auto"/>
              <w:ind w:left="98" w:right="57" w:firstLine="0"/>
              <w:jc w:val="left"/>
              <w:rPr>
                <w:sz w:val="22"/>
              </w:rPr>
            </w:pPr>
            <w:r>
              <w:rPr>
                <w:color w:val="231F20"/>
                <w:sz w:val="22"/>
              </w:rPr>
              <w:t>线路或控制故障从而导致驱动液压站电磁阀</w:t>
            </w:r>
            <w:r>
              <w:rPr>
                <w:color w:val="231F20"/>
                <w:spacing w:val="-5"/>
                <w:sz w:val="22"/>
              </w:rPr>
              <w:t xml:space="preserve">不得电；逐级检查线路或控制系统，排除相关故障 即 可 ；                             b）控制电磁阀线圈断路，导致电磁阀不动作； </w:t>
            </w:r>
            <w:r>
              <w:rPr>
                <w:color w:val="231F20"/>
                <w:spacing w:val="-7"/>
                <w:sz w:val="22"/>
              </w:rPr>
              <w:t>用万用表测量确认线圈是否断路；如是断路应更换新电磁阀线圈；</w:t>
            </w:r>
          </w:p>
          <w:p>
            <w:pPr>
              <w:pStyle w:val="10"/>
              <w:numPr>
                <w:ilvl w:val="1"/>
                <w:numId w:val="7"/>
              </w:numPr>
              <w:tabs>
                <w:tab w:val="left" w:pos="548"/>
              </w:tabs>
              <w:spacing w:before="10" w:after="0" w:line="336" w:lineRule="auto"/>
              <w:ind w:left="98" w:right="57" w:firstLine="112"/>
              <w:jc w:val="both"/>
              <w:rPr>
                <w:sz w:val="22"/>
              </w:rPr>
            </w:pPr>
            <w:r>
              <w:rPr>
                <w:color w:val="231F20"/>
                <w:spacing w:val="-1"/>
                <w:sz w:val="22"/>
              </w:rPr>
              <w:t xml:space="preserve">溢流阀设定压力过低，致使制动器打不开， </w:t>
            </w:r>
            <w:r>
              <w:rPr>
                <w:color w:val="231F20"/>
                <w:spacing w:val="8"/>
                <w:sz w:val="22"/>
              </w:rPr>
              <w:t>观察液压站上压力表上的读数看是否与制动器</w:t>
            </w:r>
            <w:r>
              <w:rPr>
                <w:color w:val="231F20"/>
                <w:spacing w:val="-1"/>
                <w:sz w:val="22"/>
              </w:rPr>
              <w:t>标牌上注明的释放压力一致，若低于规定值，应</w:t>
            </w:r>
            <w:r>
              <w:rPr>
                <w:color w:val="231F20"/>
                <w:spacing w:val="7"/>
                <w:sz w:val="22"/>
              </w:rPr>
              <w:t>参照液压站使用说明书将系统压力调高到所需压力即可；</w:t>
            </w:r>
          </w:p>
          <w:p>
            <w:pPr>
              <w:pStyle w:val="10"/>
              <w:numPr>
                <w:ilvl w:val="1"/>
                <w:numId w:val="7"/>
              </w:numPr>
              <w:tabs>
                <w:tab w:val="left" w:pos="548"/>
              </w:tabs>
              <w:spacing w:before="0" w:after="0" w:line="336" w:lineRule="auto"/>
              <w:ind w:left="98" w:right="93" w:firstLine="112"/>
              <w:jc w:val="both"/>
              <w:rPr>
                <w:sz w:val="22"/>
              </w:rPr>
            </w:pPr>
            <w:r>
              <w:rPr>
                <w:color w:val="231F20"/>
                <w:spacing w:val="-6"/>
                <w:sz w:val="22"/>
              </w:rPr>
              <w:t>电机烧坏，用万用表等工具检测电机，若电</w:t>
            </w:r>
            <w:r>
              <w:rPr>
                <w:color w:val="231F20"/>
                <w:spacing w:val="-5"/>
                <w:sz w:val="22"/>
              </w:rPr>
              <w:t>机损坏应</w:t>
            </w:r>
            <w:r>
              <w:rPr>
                <w:color w:val="231F20"/>
                <w:sz w:val="22"/>
              </w:rPr>
              <w:t>（按液压站说明书上的明细</w:t>
            </w:r>
            <w:r>
              <w:rPr>
                <w:color w:val="231F20"/>
                <w:spacing w:val="-18"/>
                <w:sz w:val="22"/>
              </w:rPr>
              <w:t>）</w:t>
            </w:r>
            <w:r>
              <w:rPr>
                <w:color w:val="231F20"/>
                <w:spacing w:val="-5"/>
                <w:sz w:val="22"/>
              </w:rPr>
              <w:t>更换相应</w:t>
            </w:r>
            <w:r>
              <w:rPr>
                <w:color w:val="231F20"/>
                <w:sz w:val="22"/>
              </w:rPr>
              <w:t>规格型号的电机；</w:t>
            </w:r>
          </w:p>
          <w:p>
            <w:pPr>
              <w:pStyle w:val="10"/>
              <w:numPr>
                <w:ilvl w:val="1"/>
                <w:numId w:val="7"/>
              </w:numPr>
              <w:tabs>
                <w:tab w:val="left" w:pos="548"/>
              </w:tabs>
              <w:spacing w:before="0" w:after="0" w:line="333" w:lineRule="auto"/>
              <w:ind w:left="98" w:right="83" w:firstLine="112"/>
              <w:jc w:val="both"/>
              <w:rPr>
                <w:sz w:val="22"/>
              </w:rPr>
            </w:pPr>
            <w:r>
              <w:rPr>
                <w:color w:val="231F20"/>
                <w:spacing w:val="-4"/>
                <w:sz w:val="22"/>
              </w:rPr>
              <w:t>液压油不适合当地环境温度，致使油泵吸不</w:t>
            </w:r>
            <w:r>
              <w:rPr>
                <w:color w:val="231F20"/>
                <w:spacing w:val="-18"/>
                <w:sz w:val="22"/>
              </w:rPr>
              <w:t>上油，更换相应规格的液压油</w:t>
            </w:r>
            <w:r>
              <w:rPr>
                <w:color w:val="231F20"/>
                <w:sz w:val="22"/>
              </w:rPr>
              <w:t>（</w:t>
            </w:r>
            <w:r>
              <w:rPr>
                <w:color w:val="231F20"/>
                <w:spacing w:val="3"/>
                <w:sz w:val="22"/>
              </w:rPr>
              <w:t xml:space="preserve">环境温度为 </w:t>
            </w:r>
            <w:r>
              <w:rPr>
                <w:color w:val="231F20"/>
                <w:spacing w:val="-5"/>
                <w:sz w:val="22"/>
              </w:rPr>
              <w:t>0</w:t>
            </w:r>
            <w:r>
              <w:rPr>
                <w:rFonts w:ascii="Times New Roman" w:eastAsia="Times New Roman"/>
                <w:color w:val="231F20"/>
                <w:spacing w:val="-5"/>
                <w:sz w:val="22"/>
              </w:rPr>
              <w:t>~</w:t>
            </w:r>
            <w:r>
              <w:rPr>
                <w:color w:val="231F20"/>
                <w:spacing w:val="-5"/>
                <w:sz w:val="22"/>
              </w:rPr>
              <w:t>+30</w:t>
            </w:r>
          </w:p>
          <w:p>
            <w:pPr>
              <w:pStyle w:val="10"/>
              <w:spacing w:line="336" w:lineRule="auto"/>
              <w:ind w:left="98" w:right="92"/>
              <w:jc w:val="both"/>
              <w:rPr>
                <w:sz w:val="22"/>
              </w:rPr>
            </w:pPr>
            <w:r>
              <w:rPr>
                <w:color w:val="231F20"/>
                <w:spacing w:val="-2"/>
                <w:sz w:val="22"/>
              </w:rPr>
              <w:t xml:space="preserve">℃时，推荐使用 </w:t>
            </w:r>
            <w:r>
              <w:rPr>
                <w:color w:val="231F20"/>
                <w:sz w:val="22"/>
              </w:rPr>
              <w:t>L-HM46</w:t>
            </w:r>
            <w:r>
              <w:rPr>
                <w:color w:val="231F20"/>
                <w:spacing w:val="-8"/>
                <w:sz w:val="22"/>
              </w:rPr>
              <w:t xml:space="preserve"> 或 </w:t>
            </w:r>
            <w:r>
              <w:rPr>
                <w:color w:val="231F20"/>
                <w:sz w:val="22"/>
              </w:rPr>
              <w:t>DTE25</w:t>
            </w:r>
            <w:r>
              <w:rPr>
                <w:color w:val="231F20"/>
                <w:spacing w:val="-6"/>
                <w:sz w:val="22"/>
              </w:rPr>
              <w:t xml:space="preserve"> 液压油；环境</w:t>
            </w:r>
            <w:r>
              <w:rPr>
                <w:color w:val="231F20"/>
                <w:sz w:val="22"/>
              </w:rPr>
              <w:t>温度为-20</w:t>
            </w:r>
            <w:r>
              <w:rPr>
                <w:rFonts w:ascii="Times New Roman" w:hAnsi="Times New Roman" w:eastAsia="Times New Roman"/>
                <w:color w:val="231F20"/>
                <w:sz w:val="22"/>
              </w:rPr>
              <w:t>~</w:t>
            </w:r>
            <w:r>
              <w:rPr>
                <w:color w:val="231F20"/>
                <w:sz w:val="22"/>
              </w:rPr>
              <w:t>+25</w:t>
            </w:r>
            <w:r>
              <w:rPr>
                <w:color w:val="231F20"/>
                <w:spacing w:val="1"/>
                <w:sz w:val="22"/>
              </w:rPr>
              <w:t xml:space="preserve">℃时，推荐使用 </w:t>
            </w:r>
            <w:r>
              <w:rPr>
                <w:color w:val="231F20"/>
                <w:sz w:val="22"/>
              </w:rPr>
              <w:t>L-HV32</w:t>
            </w:r>
            <w:r>
              <w:rPr>
                <w:color w:val="231F20"/>
                <w:spacing w:val="10"/>
                <w:sz w:val="22"/>
              </w:rPr>
              <w:t xml:space="preserve"> 或 </w:t>
            </w:r>
            <w:r>
              <w:rPr>
                <w:color w:val="231F20"/>
                <w:spacing w:val="-3"/>
                <w:sz w:val="22"/>
              </w:rPr>
              <w:t xml:space="preserve">L-HS </w:t>
            </w:r>
            <w:r>
              <w:rPr>
                <w:color w:val="231F20"/>
                <w:sz w:val="22"/>
              </w:rPr>
              <w:t>低温液压油)。</w:t>
            </w:r>
          </w:p>
        </w:tc>
        <w:tc>
          <w:tcPr>
            <w:tcW w:w="2119" w:type="dxa"/>
          </w:tcPr>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spacing w:before="156" w:line="307" w:lineRule="auto"/>
              <w:ind w:left="89" w:right="218"/>
              <w:jc w:val="both"/>
              <w:rPr>
                <w:sz w:val="22"/>
              </w:rPr>
            </w:pPr>
            <w:r>
              <w:rPr>
                <w:color w:val="231F20"/>
                <w:sz w:val="22"/>
              </w:rPr>
              <w:t>保持相关控制回路元件状态良好；电机及电磁阀线圈最好设置过压保护， 防止瞬间过电压烧坏线圈，保持液压油的清洁，液压站上的各个零、部件正常工作时不要随意调节。</w:t>
            </w:r>
          </w:p>
        </w:tc>
      </w:tr>
    </w:tbl>
    <w:p>
      <w:pPr>
        <w:spacing w:after="0" w:line="307" w:lineRule="auto"/>
        <w:jc w:val="both"/>
        <w:rPr>
          <w:sz w:val="22"/>
        </w:rPr>
        <w:sectPr>
          <w:pgSz w:w="11840" w:h="16800"/>
          <w:pgMar w:top="1500" w:right="0" w:bottom="1460" w:left="0" w:header="0" w:footer="1278" w:gutter="0"/>
        </w:sectPr>
      </w:pPr>
    </w:p>
    <w:tbl>
      <w:tblPr>
        <w:tblStyle w:val="6"/>
        <w:tblW w:w="0" w:type="auto"/>
        <w:tblInd w:w="1435"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956"/>
        <w:gridCol w:w="4877"/>
        <w:gridCol w:w="2113"/>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619" w:hRule="atLeast"/>
        </w:trPr>
        <w:tc>
          <w:tcPr>
            <w:tcW w:w="1956" w:type="dxa"/>
            <w:tcBorders>
              <w:bottom w:val="nil"/>
            </w:tcBorders>
          </w:tcPr>
          <w:p>
            <w:pPr>
              <w:pStyle w:val="10"/>
              <w:rPr>
                <w:rFonts w:ascii="Times New Roman"/>
                <w:sz w:val="22"/>
              </w:rPr>
            </w:pPr>
          </w:p>
        </w:tc>
        <w:tc>
          <w:tcPr>
            <w:tcW w:w="4877" w:type="dxa"/>
            <w:tcBorders>
              <w:bottom w:val="nil"/>
            </w:tcBorders>
          </w:tcPr>
          <w:p>
            <w:pPr>
              <w:pStyle w:val="10"/>
              <w:spacing w:before="8"/>
              <w:rPr>
                <w:sz w:val="23"/>
              </w:rPr>
            </w:pPr>
          </w:p>
          <w:p>
            <w:pPr>
              <w:pStyle w:val="10"/>
              <w:ind w:left="166"/>
              <w:rPr>
                <w:sz w:val="22"/>
              </w:rPr>
            </w:pPr>
            <w:r>
              <w:rPr>
                <w:color w:val="231F20"/>
                <w:sz w:val="22"/>
              </w:rPr>
              <w:t>a)控制程序设定不够合理，制动器本身的闭合</w:t>
            </w:r>
          </w:p>
        </w:tc>
        <w:tc>
          <w:tcPr>
            <w:tcW w:w="2113" w:type="dxa"/>
            <w:vMerge w:val="restart"/>
          </w:tcPr>
          <w:p>
            <w:pPr>
              <w:pStyle w:val="10"/>
              <w:spacing w:before="110" w:line="307" w:lineRule="auto"/>
              <w:ind w:left="95" w:right="135"/>
              <w:jc w:val="both"/>
              <w:rPr>
                <w:sz w:val="22"/>
              </w:rPr>
            </w:pPr>
            <w:r>
              <w:rPr>
                <w:color w:val="231F20"/>
                <w:sz w:val="22"/>
              </w:rPr>
              <w:t>合理设定控制程</w:t>
            </w:r>
            <w:r>
              <w:rPr>
                <w:color w:val="231F20"/>
                <w:w w:val="95"/>
                <w:sz w:val="22"/>
              </w:rPr>
              <w:t>序，保持控制程序状态良好； 延时正常时， 不要随意调节单向节流阀的调整旋钮(对采用了机械延时装置而言)。</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49" w:hRule="atLeast"/>
        </w:trPr>
        <w:tc>
          <w:tcPr>
            <w:tcW w:w="1956" w:type="dxa"/>
            <w:tcBorders>
              <w:top w:val="nil"/>
              <w:bottom w:val="nil"/>
            </w:tcBorders>
          </w:tcPr>
          <w:p>
            <w:pPr>
              <w:pStyle w:val="10"/>
              <w:rPr>
                <w:rFonts w:ascii="Times New Roman"/>
                <w:sz w:val="22"/>
              </w:rPr>
            </w:pPr>
          </w:p>
        </w:tc>
        <w:tc>
          <w:tcPr>
            <w:tcW w:w="4877" w:type="dxa"/>
            <w:tcBorders>
              <w:top w:val="nil"/>
              <w:bottom w:val="nil"/>
            </w:tcBorders>
          </w:tcPr>
          <w:p>
            <w:pPr>
              <w:pStyle w:val="10"/>
              <w:spacing w:before="33"/>
              <w:ind w:left="166"/>
              <w:rPr>
                <w:sz w:val="22"/>
              </w:rPr>
            </w:pPr>
            <w:r>
              <w:rPr>
                <w:color w:val="231F20"/>
                <w:sz w:val="22"/>
              </w:rPr>
              <w:t>时间约为0.4S左右。延时时值一般在程序控制</w:t>
            </w:r>
          </w:p>
        </w:tc>
        <w:tc>
          <w:tcPr>
            <w:tcW w:w="2113" w:type="dxa"/>
            <w:vMerge w:val="continue"/>
            <w:tcBorders>
              <w:top w:val="nil"/>
            </w:tcBorders>
          </w:tcPr>
          <w:p>
            <w:pPr>
              <w:rPr>
                <w:sz w:val="2"/>
                <w:szCs w:val="2"/>
              </w:rPr>
            </w:pP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070" w:hRule="atLeast"/>
        </w:trPr>
        <w:tc>
          <w:tcPr>
            <w:tcW w:w="1956" w:type="dxa"/>
            <w:tcBorders>
              <w:top w:val="nil"/>
              <w:bottom w:val="nil"/>
            </w:tcBorders>
          </w:tcPr>
          <w:p>
            <w:pPr>
              <w:pStyle w:val="10"/>
              <w:spacing w:before="12"/>
              <w:rPr>
                <w:sz w:val="19"/>
              </w:rPr>
            </w:pPr>
          </w:p>
          <w:p>
            <w:pPr>
              <w:pStyle w:val="10"/>
              <w:spacing w:line="283" w:lineRule="auto"/>
              <w:ind w:left="396" w:right="77" w:hanging="267"/>
              <w:rPr>
                <w:sz w:val="22"/>
              </w:rPr>
            </w:pPr>
            <w:r>
              <w:rPr>
                <w:color w:val="231F20"/>
                <w:sz w:val="22"/>
              </w:rPr>
              <w:t>制动器闭合延时不符合要求</w:t>
            </w:r>
          </w:p>
        </w:tc>
        <w:tc>
          <w:tcPr>
            <w:tcW w:w="4877" w:type="dxa"/>
            <w:tcBorders>
              <w:top w:val="nil"/>
              <w:bottom w:val="nil"/>
            </w:tcBorders>
          </w:tcPr>
          <w:p>
            <w:pPr>
              <w:pStyle w:val="10"/>
              <w:spacing w:before="33"/>
              <w:ind w:left="166"/>
              <w:rPr>
                <w:sz w:val="22"/>
              </w:rPr>
            </w:pPr>
            <w:r>
              <w:rPr>
                <w:color w:val="231F20"/>
                <w:sz w:val="22"/>
              </w:rPr>
              <w:t>中设定，可根据需要进行调整。</w:t>
            </w:r>
          </w:p>
          <w:p>
            <w:pPr>
              <w:pStyle w:val="10"/>
              <w:spacing w:line="360" w:lineRule="atLeast"/>
              <w:ind w:left="166" w:right="211"/>
              <w:rPr>
                <w:sz w:val="22"/>
              </w:rPr>
            </w:pPr>
            <w:r>
              <w:rPr>
                <w:color w:val="231F20"/>
                <w:sz w:val="22"/>
              </w:rPr>
              <w:t>b）如采用了机械延时(单向节流阀，液压站内总体控制或在每个制动器上单独控制)，可通</w:t>
            </w:r>
          </w:p>
        </w:tc>
        <w:tc>
          <w:tcPr>
            <w:tcW w:w="2113" w:type="dxa"/>
            <w:vMerge w:val="continue"/>
            <w:tcBorders>
              <w:top w:val="nil"/>
            </w:tcBorders>
          </w:tcPr>
          <w:p>
            <w:pPr>
              <w:rPr>
                <w:sz w:val="2"/>
                <w:szCs w:val="2"/>
              </w:rPr>
            </w:pP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633" w:hRule="atLeast"/>
        </w:trPr>
        <w:tc>
          <w:tcPr>
            <w:tcW w:w="1956" w:type="dxa"/>
            <w:tcBorders>
              <w:top w:val="nil"/>
            </w:tcBorders>
          </w:tcPr>
          <w:p>
            <w:pPr>
              <w:pStyle w:val="10"/>
              <w:rPr>
                <w:rFonts w:ascii="Times New Roman"/>
                <w:sz w:val="22"/>
              </w:rPr>
            </w:pPr>
          </w:p>
        </w:tc>
        <w:tc>
          <w:tcPr>
            <w:tcW w:w="4877" w:type="dxa"/>
            <w:tcBorders>
              <w:top w:val="nil"/>
            </w:tcBorders>
          </w:tcPr>
          <w:p>
            <w:pPr>
              <w:pStyle w:val="10"/>
              <w:spacing w:before="33"/>
              <w:ind w:left="166"/>
              <w:rPr>
                <w:sz w:val="22"/>
              </w:rPr>
            </w:pPr>
            <w:r>
              <w:rPr>
                <w:color w:val="231F20"/>
                <w:sz w:val="22"/>
              </w:rPr>
              <w:t>过调节单向节流阀进行调整。</w:t>
            </w:r>
          </w:p>
        </w:tc>
        <w:tc>
          <w:tcPr>
            <w:tcW w:w="2113" w:type="dxa"/>
            <w:vMerge w:val="continue"/>
            <w:tcBorders>
              <w:top w:val="nil"/>
            </w:tcBorders>
          </w:tcPr>
          <w:p>
            <w:pPr>
              <w:rPr>
                <w:sz w:val="2"/>
                <w:szCs w:val="2"/>
              </w:rPr>
            </w:pP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591" w:hRule="atLeast"/>
        </w:trPr>
        <w:tc>
          <w:tcPr>
            <w:tcW w:w="1956" w:type="dxa"/>
            <w:tcBorders>
              <w:bottom w:val="nil"/>
            </w:tcBorders>
          </w:tcPr>
          <w:p>
            <w:pPr>
              <w:pStyle w:val="10"/>
              <w:rPr>
                <w:rFonts w:ascii="Times New Roman"/>
                <w:sz w:val="22"/>
              </w:rPr>
            </w:pPr>
          </w:p>
        </w:tc>
        <w:tc>
          <w:tcPr>
            <w:tcW w:w="4877" w:type="dxa"/>
            <w:tcBorders>
              <w:bottom w:val="nil"/>
            </w:tcBorders>
          </w:tcPr>
          <w:p>
            <w:pPr>
              <w:pStyle w:val="10"/>
              <w:rPr>
                <w:sz w:val="21"/>
              </w:rPr>
            </w:pPr>
          </w:p>
          <w:p>
            <w:pPr>
              <w:pStyle w:val="10"/>
              <w:ind w:left="166"/>
              <w:rPr>
                <w:sz w:val="22"/>
              </w:rPr>
            </w:pPr>
            <w:r>
              <w:rPr>
                <w:color w:val="231F20"/>
                <w:sz w:val="22"/>
              </w:rPr>
              <w:t>a)制动器的安装出现较严重的偏斜，使制动器</w:t>
            </w:r>
          </w:p>
        </w:tc>
        <w:tc>
          <w:tcPr>
            <w:tcW w:w="2113" w:type="dxa"/>
            <w:tcBorders>
              <w:bottom w:val="nil"/>
            </w:tcBorders>
          </w:tcPr>
          <w:p>
            <w:pPr>
              <w:pStyle w:val="10"/>
              <w:rPr>
                <w:rFonts w:ascii="Times New Roman"/>
                <w:sz w:val="22"/>
              </w:rPr>
            </w:pP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07" w:hRule="atLeast"/>
        </w:trPr>
        <w:tc>
          <w:tcPr>
            <w:tcW w:w="1956" w:type="dxa"/>
            <w:tcBorders>
              <w:top w:val="nil"/>
              <w:bottom w:val="nil"/>
            </w:tcBorders>
          </w:tcPr>
          <w:p>
            <w:pPr>
              <w:pStyle w:val="10"/>
              <w:spacing w:before="39"/>
              <w:ind w:right="46"/>
              <w:jc w:val="right"/>
              <w:rPr>
                <w:sz w:val="22"/>
              </w:rPr>
            </w:pPr>
            <w:r>
              <w:rPr>
                <w:color w:val="231F20"/>
                <w:sz w:val="22"/>
              </w:rPr>
              <w:t>两侧退距不均等，</w:t>
            </w:r>
          </w:p>
        </w:tc>
        <w:tc>
          <w:tcPr>
            <w:tcW w:w="4877" w:type="dxa"/>
            <w:tcBorders>
              <w:top w:val="nil"/>
              <w:bottom w:val="nil"/>
            </w:tcBorders>
          </w:tcPr>
          <w:p>
            <w:pPr>
              <w:pStyle w:val="10"/>
              <w:spacing w:before="38"/>
              <w:ind w:left="166"/>
              <w:rPr>
                <w:sz w:val="22"/>
              </w:rPr>
            </w:pPr>
            <w:r>
              <w:rPr>
                <w:color w:val="231F20"/>
                <w:sz w:val="22"/>
              </w:rPr>
              <w:t>中心偏向一侧(安装误差)，修正过渡连板或在</w:t>
            </w:r>
          </w:p>
        </w:tc>
        <w:tc>
          <w:tcPr>
            <w:tcW w:w="2113" w:type="dxa"/>
            <w:tcBorders>
              <w:top w:val="nil"/>
              <w:bottom w:val="nil"/>
            </w:tcBorders>
          </w:tcPr>
          <w:p>
            <w:pPr>
              <w:pStyle w:val="10"/>
              <w:spacing w:before="149" w:line="238" w:lineRule="exact"/>
              <w:ind w:left="129"/>
              <w:rPr>
                <w:sz w:val="22"/>
              </w:rPr>
            </w:pPr>
            <w:r>
              <w:rPr>
                <w:color w:val="231F20"/>
                <w:sz w:val="22"/>
              </w:rPr>
              <w:t>正确安装和正确调</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672" w:hRule="atLeast"/>
        </w:trPr>
        <w:tc>
          <w:tcPr>
            <w:tcW w:w="1956" w:type="dxa"/>
            <w:tcBorders>
              <w:top w:val="nil"/>
              <w:bottom w:val="nil"/>
            </w:tcBorders>
          </w:tcPr>
          <w:p>
            <w:pPr>
              <w:pStyle w:val="10"/>
              <w:spacing w:line="256" w:lineRule="exact"/>
              <w:ind w:left="102"/>
              <w:rPr>
                <w:sz w:val="22"/>
              </w:rPr>
            </w:pPr>
            <w:r>
              <w:rPr>
                <w:color w:val="231F20"/>
                <w:sz w:val="22"/>
              </w:rPr>
              <w:t>有一侧会浮贴车</w:t>
            </w:r>
          </w:p>
          <w:p>
            <w:pPr>
              <w:pStyle w:val="10"/>
              <w:spacing w:before="31"/>
              <w:ind w:left="102"/>
              <w:rPr>
                <w:sz w:val="22"/>
              </w:rPr>
            </w:pPr>
            <w:r>
              <w:rPr>
                <w:color w:val="231F20"/>
                <w:sz w:val="22"/>
              </w:rPr>
              <w:t>轮上</w:t>
            </w:r>
          </w:p>
        </w:tc>
        <w:tc>
          <w:tcPr>
            <w:tcW w:w="4877" w:type="dxa"/>
            <w:tcBorders>
              <w:top w:val="nil"/>
              <w:bottom w:val="nil"/>
            </w:tcBorders>
          </w:tcPr>
          <w:p>
            <w:pPr>
              <w:pStyle w:val="10"/>
              <w:spacing w:line="273" w:lineRule="exact"/>
              <w:ind w:left="166"/>
              <w:rPr>
                <w:sz w:val="22"/>
              </w:rPr>
            </w:pPr>
            <w:r>
              <w:rPr>
                <w:color w:val="231F20"/>
                <w:sz w:val="22"/>
              </w:rPr>
              <w:t>安装支架与过渡连板之间加调整垫调整即可。</w:t>
            </w:r>
          </w:p>
          <w:p>
            <w:pPr>
              <w:pStyle w:val="10"/>
              <w:spacing w:before="78"/>
              <w:ind w:left="166"/>
              <w:rPr>
                <w:sz w:val="22"/>
              </w:rPr>
            </w:pPr>
            <w:r>
              <w:rPr>
                <w:color w:val="231F20"/>
                <w:sz w:val="22"/>
              </w:rPr>
              <w:t>b)安装时调整不当，可按3.3</w:t>
            </w:r>
            <w:r>
              <w:rPr>
                <w:color w:val="231F20"/>
                <w:spacing w:val="86"/>
                <w:sz w:val="22"/>
              </w:rPr>
              <w:t xml:space="preserve"> </w:t>
            </w:r>
            <w:r>
              <w:rPr>
                <w:color w:val="231F20"/>
                <w:sz w:val="22"/>
              </w:rPr>
              <w:t>a)、b)、c)中规</w:t>
            </w:r>
          </w:p>
        </w:tc>
        <w:tc>
          <w:tcPr>
            <w:tcW w:w="2113" w:type="dxa"/>
            <w:tcBorders>
              <w:top w:val="nil"/>
              <w:bottom w:val="nil"/>
            </w:tcBorders>
          </w:tcPr>
          <w:p>
            <w:pPr>
              <w:pStyle w:val="10"/>
              <w:spacing w:before="102"/>
              <w:ind w:left="129"/>
              <w:rPr>
                <w:sz w:val="22"/>
              </w:rPr>
            </w:pPr>
            <w:r>
              <w:rPr>
                <w:color w:val="231F20"/>
                <w:sz w:val="22"/>
              </w:rPr>
              <w:t>整即可预防。</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517" w:hRule="atLeast"/>
        </w:trPr>
        <w:tc>
          <w:tcPr>
            <w:tcW w:w="1956" w:type="dxa"/>
            <w:tcBorders>
              <w:top w:val="nil"/>
            </w:tcBorders>
          </w:tcPr>
          <w:p>
            <w:pPr>
              <w:pStyle w:val="10"/>
              <w:rPr>
                <w:rFonts w:ascii="Times New Roman"/>
                <w:sz w:val="22"/>
              </w:rPr>
            </w:pPr>
          </w:p>
        </w:tc>
        <w:tc>
          <w:tcPr>
            <w:tcW w:w="4877" w:type="dxa"/>
            <w:tcBorders>
              <w:top w:val="nil"/>
            </w:tcBorders>
          </w:tcPr>
          <w:p>
            <w:pPr>
              <w:pStyle w:val="10"/>
              <w:spacing w:before="38"/>
              <w:ind w:left="166"/>
              <w:rPr>
                <w:sz w:val="22"/>
              </w:rPr>
            </w:pPr>
            <w:r>
              <w:rPr>
                <w:color w:val="231F20"/>
                <w:sz w:val="22"/>
              </w:rPr>
              <w:t>定的方法进行调整即可。</w:t>
            </w:r>
          </w:p>
        </w:tc>
        <w:tc>
          <w:tcPr>
            <w:tcW w:w="2113" w:type="dxa"/>
            <w:tcBorders>
              <w:top w:val="nil"/>
            </w:tcBorders>
          </w:tcPr>
          <w:p>
            <w:pPr>
              <w:pStyle w:val="10"/>
              <w:rPr>
                <w:rFonts w:ascii="Times New Roman"/>
                <w:sz w:val="22"/>
              </w:rPr>
            </w:pP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92" w:hRule="atLeast"/>
        </w:trPr>
        <w:tc>
          <w:tcPr>
            <w:tcW w:w="1956" w:type="dxa"/>
            <w:tcBorders>
              <w:bottom w:val="nil"/>
            </w:tcBorders>
          </w:tcPr>
          <w:p>
            <w:pPr>
              <w:pStyle w:val="10"/>
              <w:rPr>
                <w:rFonts w:ascii="Times New Roman"/>
                <w:sz w:val="22"/>
              </w:rPr>
            </w:pPr>
          </w:p>
        </w:tc>
        <w:tc>
          <w:tcPr>
            <w:tcW w:w="4877" w:type="dxa"/>
            <w:tcBorders>
              <w:bottom w:val="nil"/>
            </w:tcBorders>
          </w:tcPr>
          <w:p>
            <w:pPr>
              <w:pStyle w:val="10"/>
              <w:spacing w:before="171"/>
              <w:ind w:left="166"/>
              <w:rPr>
                <w:sz w:val="22"/>
              </w:rPr>
            </w:pPr>
            <w:r>
              <w:rPr>
                <w:color w:val="231F20"/>
                <w:sz w:val="22"/>
              </w:rPr>
              <w:t>a)顶杆杆松动导致位置变化，将其调整到位后</w:t>
            </w:r>
          </w:p>
        </w:tc>
        <w:tc>
          <w:tcPr>
            <w:tcW w:w="2113" w:type="dxa"/>
            <w:tcBorders>
              <w:bottom w:val="nil"/>
            </w:tcBorders>
          </w:tcPr>
          <w:p>
            <w:pPr>
              <w:pStyle w:val="10"/>
              <w:rPr>
                <w:rFonts w:ascii="Times New Roman"/>
                <w:sz w:val="22"/>
              </w:rPr>
            </w:pP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60" w:hRule="atLeast"/>
        </w:trPr>
        <w:tc>
          <w:tcPr>
            <w:tcW w:w="1956" w:type="dxa"/>
            <w:tcBorders>
              <w:top w:val="nil"/>
              <w:bottom w:val="nil"/>
            </w:tcBorders>
          </w:tcPr>
          <w:p>
            <w:pPr>
              <w:pStyle w:val="10"/>
              <w:rPr>
                <w:rFonts w:ascii="Times New Roman"/>
                <w:sz w:val="22"/>
              </w:rPr>
            </w:pPr>
          </w:p>
        </w:tc>
        <w:tc>
          <w:tcPr>
            <w:tcW w:w="4877" w:type="dxa"/>
            <w:tcBorders>
              <w:top w:val="nil"/>
              <w:bottom w:val="nil"/>
            </w:tcBorders>
          </w:tcPr>
          <w:p>
            <w:pPr>
              <w:pStyle w:val="10"/>
              <w:spacing w:before="38"/>
              <w:ind w:left="166"/>
              <w:rPr>
                <w:sz w:val="22"/>
              </w:rPr>
            </w:pPr>
            <w:r>
              <w:rPr>
                <w:color w:val="231F20"/>
                <w:sz w:val="22"/>
              </w:rPr>
              <w:t>背紧锁紧螺母；</w:t>
            </w:r>
          </w:p>
        </w:tc>
        <w:tc>
          <w:tcPr>
            <w:tcW w:w="2113" w:type="dxa"/>
            <w:tcBorders>
              <w:top w:val="nil"/>
              <w:bottom w:val="nil"/>
            </w:tcBorders>
          </w:tcPr>
          <w:p>
            <w:pPr>
              <w:pStyle w:val="10"/>
              <w:rPr>
                <w:rFonts w:ascii="Times New Roman"/>
                <w:sz w:val="22"/>
              </w:rPr>
            </w:pP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92" w:hRule="atLeast"/>
        </w:trPr>
        <w:tc>
          <w:tcPr>
            <w:tcW w:w="1956" w:type="dxa"/>
            <w:tcBorders>
              <w:top w:val="nil"/>
              <w:bottom w:val="nil"/>
            </w:tcBorders>
          </w:tcPr>
          <w:p>
            <w:pPr>
              <w:pStyle w:val="10"/>
              <w:rPr>
                <w:rFonts w:ascii="Times New Roman"/>
                <w:sz w:val="22"/>
              </w:rPr>
            </w:pPr>
          </w:p>
        </w:tc>
        <w:tc>
          <w:tcPr>
            <w:tcW w:w="4877" w:type="dxa"/>
            <w:tcBorders>
              <w:top w:val="nil"/>
              <w:bottom w:val="nil"/>
            </w:tcBorders>
          </w:tcPr>
          <w:p>
            <w:pPr>
              <w:pStyle w:val="10"/>
              <w:spacing w:before="38"/>
              <w:ind w:left="166"/>
              <w:rPr>
                <w:sz w:val="22"/>
              </w:rPr>
            </w:pPr>
            <w:r>
              <w:rPr>
                <w:color w:val="231F20"/>
                <w:sz w:val="22"/>
              </w:rPr>
              <w:t>b)调整距离不当，参照3.3.e)将限位开关滚筒</w:t>
            </w:r>
          </w:p>
        </w:tc>
        <w:tc>
          <w:tcPr>
            <w:tcW w:w="2113" w:type="dxa"/>
            <w:tcBorders>
              <w:top w:val="nil"/>
              <w:bottom w:val="nil"/>
            </w:tcBorders>
          </w:tcPr>
          <w:p>
            <w:pPr>
              <w:pStyle w:val="10"/>
              <w:spacing w:before="102" w:line="270" w:lineRule="exact"/>
              <w:ind w:left="109"/>
              <w:rPr>
                <w:sz w:val="22"/>
              </w:rPr>
            </w:pPr>
            <w:r>
              <w:rPr>
                <w:color w:val="231F20"/>
                <w:sz w:val="22"/>
              </w:rPr>
              <w:t>安装时正确调整，</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60" w:hRule="atLeast"/>
        </w:trPr>
        <w:tc>
          <w:tcPr>
            <w:tcW w:w="1956" w:type="dxa"/>
            <w:tcBorders>
              <w:top w:val="nil"/>
              <w:bottom w:val="nil"/>
            </w:tcBorders>
          </w:tcPr>
          <w:p>
            <w:pPr>
              <w:pStyle w:val="10"/>
              <w:rPr>
                <w:rFonts w:ascii="Times New Roman"/>
                <w:sz w:val="22"/>
              </w:rPr>
            </w:pPr>
          </w:p>
        </w:tc>
        <w:tc>
          <w:tcPr>
            <w:tcW w:w="4877" w:type="dxa"/>
            <w:tcBorders>
              <w:top w:val="nil"/>
              <w:bottom w:val="nil"/>
            </w:tcBorders>
          </w:tcPr>
          <w:p>
            <w:pPr>
              <w:pStyle w:val="10"/>
              <w:spacing w:before="5"/>
              <w:ind w:left="166"/>
              <w:rPr>
                <w:sz w:val="22"/>
              </w:rPr>
            </w:pPr>
            <w:r>
              <w:rPr>
                <w:color w:val="231F20"/>
                <w:sz w:val="22"/>
              </w:rPr>
              <w:t>与顶杆的位置调整到合适位置；</w:t>
            </w:r>
          </w:p>
        </w:tc>
        <w:tc>
          <w:tcPr>
            <w:tcW w:w="2113" w:type="dxa"/>
            <w:tcBorders>
              <w:top w:val="nil"/>
              <w:bottom w:val="nil"/>
            </w:tcBorders>
          </w:tcPr>
          <w:p>
            <w:pPr>
              <w:pStyle w:val="10"/>
              <w:spacing w:before="70" w:line="270" w:lineRule="exact"/>
              <w:ind w:left="109"/>
              <w:rPr>
                <w:sz w:val="22"/>
              </w:rPr>
            </w:pPr>
            <w:r>
              <w:rPr>
                <w:color w:val="231F20"/>
                <w:sz w:val="22"/>
              </w:rPr>
              <w:t>点检时注意顶杆是</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66" w:hRule="atLeast"/>
        </w:trPr>
        <w:tc>
          <w:tcPr>
            <w:tcW w:w="1956" w:type="dxa"/>
            <w:tcBorders>
              <w:top w:val="nil"/>
              <w:bottom w:val="nil"/>
            </w:tcBorders>
          </w:tcPr>
          <w:p>
            <w:pPr>
              <w:pStyle w:val="10"/>
              <w:spacing w:before="84" w:line="263" w:lineRule="exact"/>
              <w:ind w:right="76"/>
              <w:jc w:val="right"/>
              <w:rPr>
                <w:sz w:val="22"/>
              </w:rPr>
            </w:pPr>
            <w:r>
              <w:rPr>
                <w:color w:val="231F20"/>
                <w:sz w:val="22"/>
              </w:rPr>
              <w:t>行程开关动作故障</w:t>
            </w:r>
          </w:p>
        </w:tc>
        <w:tc>
          <w:tcPr>
            <w:tcW w:w="4877" w:type="dxa"/>
            <w:tcBorders>
              <w:top w:val="nil"/>
              <w:bottom w:val="nil"/>
            </w:tcBorders>
          </w:tcPr>
          <w:p>
            <w:pPr>
              <w:pStyle w:val="10"/>
              <w:spacing w:before="5"/>
              <w:ind w:left="166"/>
              <w:rPr>
                <w:sz w:val="22"/>
              </w:rPr>
            </w:pPr>
            <w:r>
              <w:rPr>
                <w:color w:val="231F20"/>
                <w:sz w:val="22"/>
              </w:rPr>
              <w:t>c)液压油不能适合季节的更替，液压油因天气</w:t>
            </w:r>
          </w:p>
        </w:tc>
        <w:tc>
          <w:tcPr>
            <w:tcW w:w="2113" w:type="dxa"/>
            <w:tcBorders>
              <w:top w:val="nil"/>
              <w:bottom w:val="nil"/>
            </w:tcBorders>
          </w:tcPr>
          <w:p>
            <w:pPr>
              <w:pStyle w:val="10"/>
              <w:spacing w:before="70" w:line="277" w:lineRule="exact"/>
              <w:ind w:left="109"/>
              <w:rPr>
                <w:sz w:val="22"/>
              </w:rPr>
            </w:pPr>
            <w:r>
              <w:rPr>
                <w:color w:val="231F20"/>
                <w:sz w:val="22"/>
              </w:rPr>
              <w:t>否松动，选用适合</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53" w:hRule="atLeast"/>
        </w:trPr>
        <w:tc>
          <w:tcPr>
            <w:tcW w:w="1956" w:type="dxa"/>
            <w:tcBorders>
              <w:top w:val="nil"/>
              <w:bottom w:val="nil"/>
            </w:tcBorders>
          </w:tcPr>
          <w:p>
            <w:pPr>
              <w:pStyle w:val="10"/>
              <w:rPr>
                <w:rFonts w:ascii="Times New Roman"/>
                <w:sz w:val="22"/>
              </w:rPr>
            </w:pPr>
          </w:p>
        </w:tc>
        <w:tc>
          <w:tcPr>
            <w:tcW w:w="4877" w:type="dxa"/>
            <w:tcBorders>
              <w:top w:val="nil"/>
              <w:bottom w:val="nil"/>
            </w:tcBorders>
          </w:tcPr>
          <w:p>
            <w:pPr>
              <w:pStyle w:val="10"/>
              <w:spacing w:line="281" w:lineRule="exact"/>
              <w:ind w:left="166"/>
              <w:rPr>
                <w:sz w:val="22"/>
              </w:rPr>
            </w:pPr>
            <w:r>
              <w:rPr>
                <w:color w:val="231F20"/>
                <w:sz w:val="22"/>
              </w:rPr>
              <w:t>变冷，粘度加大，制动器不能完全打开到位，</w:t>
            </w:r>
          </w:p>
        </w:tc>
        <w:tc>
          <w:tcPr>
            <w:tcW w:w="2113" w:type="dxa"/>
            <w:tcBorders>
              <w:top w:val="nil"/>
              <w:bottom w:val="nil"/>
            </w:tcBorders>
          </w:tcPr>
          <w:p>
            <w:pPr>
              <w:pStyle w:val="10"/>
              <w:spacing w:before="63" w:line="270" w:lineRule="exact"/>
              <w:ind w:left="109"/>
              <w:rPr>
                <w:sz w:val="22"/>
              </w:rPr>
            </w:pPr>
            <w:r>
              <w:rPr>
                <w:color w:val="231F20"/>
                <w:sz w:val="22"/>
              </w:rPr>
              <w:t>当地工作环境的液</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60" w:hRule="atLeast"/>
        </w:trPr>
        <w:tc>
          <w:tcPr>
            <w:tcW w:w="1956" w:type="dxa"/>
            <w:tcBorders>
              <w:top w:val="nil"/>
              <w:bottom w:val="nil"/>
            </w:tcBorders>
          </w:tcPr>
          <w:p>
            <w:pPr>
              <w:pStyle w:val="10"/>
              <w:rPr>
                <w:rFonts w:ascii="Times New Roman"/>
                <w:sz w:val="22"/>
              </w:rPr>
            </w:pPr>
          </w:p>
        </w:tc>
        <w:tc>
          <w:tcPr>
            <w:tcW w:w="4877" w:type="dxa"/>
            <w:tcBorders>
              <w:top w:val="nil"/>
              <w:bottom w:val="nil"/>
            </w:tcBorders>
          </w:tcPr>
          <w:p>
            <w:pPr>
              <w:pStyle w:val="10"/>
              <w:spacing w:before="5"/>
              <w:ind w:left="166"/>
              <w:rPr>
                <w:sz w:val="22"/>
              </w:rPr>
            </w:pPr>
            <w:r>
              <w:rPr>
                <w:color w:val="231F20"/>
                <w:sz w:val="22"/>
              </w:rPr>
              <w:t>应及时更换液压油(参见5.1.1.e)或将液压站</w:t>
            </w:r>
          </w:p>
        </w:tc>
        <w:tc>
          <w:tcPr>
            <w:tcW w:w="2113" w:type="dxa"/>
            <w:tcBorders>
              <w:top w:val="nil"/>
              <w:bottom w:val="nil"/>
            </w:tcBorders>
          </w:tcPr>
          <w:p>
            <w:pPr>
              <w:pStyle w:val="10"/>
              <w:spacing w:before="70" w:line="270" w:lineRule="exact"/>
              <w:ind w:left="109"/>
              <w:rPr>
                <w:sz w:val="22"/>
              </w:rPr>
            </w:pPr>
            <w:r>
              <w:rPr>
                <w:color w:val="231F20"/>
                <w:sz w:val="22"/>
              </w:rPr>
              <w:t>压油。</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27" w:hRule="atLeast"/>
        </w:trPr>
        <w:tc>
          <w:tcPr>
            <w:tcW w:w="1956" w:type="dxa"/>
            <w:tcBorders>
              <w:top w:val="nil"/>
              <w:bottom w:val="nil"/>
            </w:tcBorders>
          </w:tcPr>
          <w:p>
            <w:pPr>
              <w:pStyle w:val="10"/>
              <w:rPr>
                <w:rFonts w:ascii="Times New Roman"/>
                <w:sz w:val="22"/>
              </w:rPr>
            </w:pPr>
          </w:p>
        </w:tc>
        <w:tc>
          <w:tcPr>
            <w:tcW w:w="4877" w:type="dxa"/>
            <w:tcBorders>
              <w:top w:val="nil"/>
              <w:bottom w:val="nil"/>
            </w:tcBorders>
          </w:tcPr>
          <w:p>
            <w:pPr>
              <w:pStyle w:val="10"/>
              <w:spacing w:before="5"/>
              <w:ind w:left="166"/>
              <w:rPr>
                <w:sz w:val="22"/>
              </w:rPr>
            </w:pPr>
            <w:r>
              <w:rPr>
                <w:color w:val="231F20"/>
                <w:sz w:val="22"/>
              </w:rPr>
              <w:t>系统压力适当调节(不能高于额定工作压力的</w:t>
            </w:r>
          </w:p>
        </w:tc>
        <w:tc>
          <w:tcPr>
            <w:tcW w:w="2113" w:type="dxa"/>
            <w:tcBorders>
              <w:top w:val="nil"/>
              <w:bottom w:val="nil"/>
            </w:tcBorders>
          </w:tcPr>
          <w:p>
            <w:pPr>
              <w:pStyle w:val="10"/>
              <w:rPr>
                <w:rFonts w:ascii="Times New Roman"/>
                <w:sz w:val="22"/>
              </w:rPr>
            </w:pP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620" w:hRule="atLeast"/>
        </w:trPr>
        <w:tc>
          <w:tcPr>
            <w:tcW w:w="1956" w:type="dxa"/>
            <w:tcBorders>
              <w:top w:val="nil"/>
            </w:tcBorders>
          </w:tcPr>
          <w:p>
            <w:pPr>
              <w:pStyle w:val="10"/>
              <w:rPr>
                <w:rFonts w:ascii="Times New Roman"/>
                <w:sz w:val="22"/>
              </w:rPr>
            </w:pPr>
          </w:p>
        </w:tc>
        <w:tc>
          <w:tcPr>
            <w:tcW w:w="4877" w:type="dxa"/>
            <w:tcBorders>
              <w:top w:val="nil"/>
            </w:tcBorders>
          </w:tcPr>
          <w:p>
            <w:pPr>
              <w:pStyle w:val="10"/>
              <w:spacing w:before="38"/>
              <w:ind w:left="166"/>
              <w:rPr>
                <w:sz w:val="22"/>
              </w:rPr>
            </w:pPr>
            <w:r>
              <w:rPr>
                <w:color w:val="231F20"/>
                <w:sz w:val="22"/>
              </w:rPr>
              <w:t>1.3倍)。</w:t>
            </w:r>
          </w:p>
        </w:tc>
        <w:tc>
          <w:tcPr>
            <w:tcW w:w="2113" w:type="dxa"/>
            <w:tcBorders>
              <w:top w:val="nil"/>
            </w:tcBorders>
          </w:tcPr>
          <w:p>
            <w:pPr>
              <w:pStyle w:val="10"/>
              <w:rPr>
                <w:rFonts w:ascii="Times New Roman"/>
                <w:sz w:val="22"/>
              </w:rPr>
            </w:pPr>
          </w:p>
        </w:tc>
      </w:tr>
    </w:tbl>
    <w:p>
      <w:pPr>
        <w:pStyle w:val="5"/>
        <w:rPr>
          <w:sz w:val="20"/>
        </w:rPr>
      </w:pPr>
    </w:p>
    <w:p>
      <w:pPr>
        <w:pStyle w:val="5"/>
        <w:rPr>
          <w:sz w:val="20"/>
        </w:rPr>
      </w:pPr>
    </w:p>
    <w:p>
      <w:pPr>
        <w:pStyle w:val="5"/>
        <w:rPr>
          <w:sz w:val="20"/>
        </w:rPr>
      </w:pPr>
    </w:p>
    <w:p>
      <w:pPr>
        <w:pStyle w:val="5"/>
        <w:spacing w:before="2" w:line="283" w:lineRule="auto"/>
        <w:ind w:left="1439" w:right="7953"/>
      </w:pPr>
    </w:p>
    <w:sectPr>
      <w:pgSz w:w="11840" w:h="16800"/>
      <w:pgMar w:top="1500" w:right="0" w:bottom="1500" w:left="0" w:header="0" w:footer="1278"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auto"/>
    <w:pitch w:val="default"/>
    <w:sig w:usb0="E00002FF" w:usb1="4000ACFF" w:usb2="00000001" w:usb3="00000000" w:csb0="2000019F" w:csb1="00000000"/>
  </w:font>
  <w:font w:name="PMingLiU">
    <w:panose1 w:val="02020500000000000000"/>
    <w:charset w:val="88"/>
    <w:family w:val="roman"/>
    <w:pitch w:val="default"/>
    <w:sig w:usb0="A00002FF" w:usb1="28CFFCFA" w:usb2="00000016" w:usb3="00000000" w:csb0="00100001" w:csb1="00000000"/>
  </w:font>
  <w:font w:name="Calibri">
    <w:panose1 w:val="020F0502020204030204"/>
    <w:charset w:val="86"/>
    <w:family w:val="auto"/>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49400320" behindDoc="1" locked="0" layoutInCell="1" allowOverlap="1">
              <wp:simplePos x="0" y="0"/>
              <wp:positionH relativeFrom="page">
                <wp:posOffset>6386195</wp:posOffset>
              </wp:positionH>
              <wp:positionV relativeFrom="page">
                <wp:posOffset>9709785</wp:posOffset>
              </wp:positionV>
              <wp:extent cx="224155" cy="208280"/>
              <wp:effectExtent l="0" t="0" r="0" b="0"/>
              <wp:wrapNone/>
              <wp:docPr id="812" name="文本框 1"/>
              <wp:cNvGraphicFramePr/>
              <a:graphic xmlns:a="http://schemas.openxmlformats.org/drawingml/2006/main">
                <a:graphicData uri="http://schemas.microsoft.com/office/word/2010/wordprocessingShape">
                  <wps:wsp>
                    <wps:cNvSpPr txBox="1"/>
                    <wps:spPr>
                      <a:xfrm>
                        <a:off x="0" y="0"/>
                        <a:ext cx="224155" cy="208280"/>
                      </a:xfrm>
                      <a:prstGeom prst="rect">
                        <a:avLst/>
                      </a:prstGeom>
                      <a:noFill/>
                      <a:ln>
                        <a:noFill/>
                      </a:ln>
                    </wps:spPr>
                    <wps:txbx>
                      <w:txbxContent>
                        <w:p>
                          <w:pPr>
                            <w:spacing w:before="9"/>
                            <w:ind w:left="20" w:right="0" w:firstLine="0"/>
                            <w:jc w:val="left"/>
                            <w:rPr>
                              <w:rFonts w:ascii="Times New Roman"/>
                              <w:sz w:val="26"/>
                            </w:rPr>
                          </w:pPr>
                          <w:r>
                            <w:rPr>
                              <w:rFonts w:ascii="Times New Roman"/>
                              <w:color w:val="231F20"/>
                              <w:sz w:val="26"/>
                            </w:rPr>
                            <w:t>-</w:t>
                          </w:r>
                          <w:r>
                            <w:fldChar w:fldCharType="begin"/>
                          </w:r>
                          <w:r>
                            <w:rPr>
                              <w:rFonts w:ascii="Times New Roman"/>
                              <w:color w:val="231F20"/>
                              <w:sz w:val="26"/>
                            </w:rPr>
                            <w:instrText xml:space="preserve"> PAGE </w:instrText>
                          </w:r>
                          <w:r>
                            <w:fldChar w:fldCharType="separate"/>
                          </w:r>
                          <w:r>
                            <w:t>1</w:t>
                          </w:r>
                          <w:r>
                            <w:fldChar w:fldCharType="end"/>
                          </w:r>
                          <w:r>
                            <w:rPr>
                              <w:rFonts w:ascii="Times New Roman"/>
                              <w:color w:val="231F20"/>
                              <w:sz w:val="26"/>
                            </w:rPr>
                            <w:t>-</w:t>
                          </w:r>
                        </w:p>
                      </w:txbxContent>
                    </wps:txbx>
                    <wps:bodyPr lIns="0" tIns="0" rIns="0" bIns="0" upright="1"/>
                  </wps:wsp>
                </a:graphicData>
              </a:graphic>
            </wp:anchor>
          </w:drawing>
        </mc:Choice>
        <mc:Fallback>
          <w:pict>
            <v:shape id="文本框 1" o:spid="_x0000_s1026" o:spt="202" type="#_x0000_t202" style="position:absolute;left:0pt;margin-left:502.85pt;margin-top:764.55pt;height:16.4pt;width:17.65pt;mso-position-horizontal-relative:page;mso-position-vertical-relative:page;z-index:-253916160;mso-width-relative:page;mso-height-relative:page;" filled="f" stroked="f" coordsize="21600,21600" o:gfxdata="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5ylFm2wAAAA8BAAAPAAAA&#10;AAAAAAEAIAAAACIAAABkcnMvZG93bnJldi54bWxQSwECFAAUAAAACACHTuJAw5G/H6ABAAAlAwAA&#10;DgAAAAAAAAABACAAAAAqAQAAZHJzL2Uyb0RvYy54bWxQSwUGAAAAAAYABgBZAQAAPAUAAAAA&#10;">
              <v:fill on="f" focussize="0,0"/>
              <v:stroke on="f"/>
              <v:imagedata o:title=""/>
              <o:lock v:ext="edit" aspectratio="f"/>
              <v:textbox inset="0mm,0mm,0mm,0mm">
                <w:txbxContent>
                  <w:p>
                    <w:pPr>
                      <w:spacing w:before="9"/>
                      <w:ind w:left="20" w:right="0" w:firstLine="0"/>
                      <w:jc w:val="left"/>
                      <w:rPr>
                        <w:rFonts w:ascii="Times New Roman"/>
                        <w:sz w:val="26"/>
                      </w:rPr>
                    </w:pPr>
                    <w:r>
                      <w:rPr>
                        <w:rFonts w:ascii="Times New Roman"/>
                        <w:color w:val="231F20"/>
                        <w:sz w:val="26"/>
                      </w:rPr>
                      <w:t>-</w:t>
                    </w:r>
                    <w:r>
                      <w:fldChar w:fldCharType="begin"/>
                    </w:r>
                    <w:r>
                      <w:rPr>
                        <w:rFonts w:ascii="Times New Roman"/>
                        <w:color w:val="231F20"/>
                        <w:sz w:val="26"/>
                      </w:rPr>
                      <w:instrText xml:space="preserve"> PAGE </w:instrText>
                    </w:r>
                    <w:r>
                      <w:fldChar w:fldCharType="separate"/>
                    </w:r>
                    <w:r>
                      <w:t>1</w:t>
                    </w:r>
                    <w:r>
                      <w:fldChar w:fldCharType="end"/>
                    </w:r>
                    <w:r>
                      <w:rPr>
                        <w:rFonts w:ascii="Times New Roman"/>
                        <w:color w:val="231F20"/>
                        <w:sz w:val="26"/>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49401344" behindDoc="1" locked="0" layoutInCell="1" allowOverlap="1">
              <wp:simplePos x="0" y="0"/>
              <wp:positionH relativeFrom="page">
                <wp:posOffset>6386195</wp:posOffset>
              </wp:positionH>
              <wp:positionV relativeFrom="page">
                <wp:posOffset>9709785</wp:posOffset>
              </wp:positionV>
              <wp:extent cx="218440" cy="208280"/>
              <wp:effectExtent l="0" t="0" r="0" b="0"/>
              <wp:wrapNone/>
              <wp:docPr id="813" name="文本框 2"/>
              <wp:cNvGraphicFramePr/>
              <a:graphic xmlns:a="http://schemas.openxmlformats.org/drawingml/2006/main">
                <a:graphicData uri="http://schemas.microsoft.com/office/word/2010/wordprocessingShape">
                  <wps:wsp>
                    <wps:cNvSpPr txBox="1"/>
                    <wps:spPr>
                      <a:xfrm>
                        <a:off x="0" y="0"/>
                        <a:ext cx="218440" cy="208280"/>
                      </a:xfrm>
                      <a:prstGeom prst="rect">
                        <a:avLst/>
                      </a:prstGeom>
                      <a:noFill/>
                      <a:ln>
                        <a:noFill/>
                      </a:ln>
                    </wps:spPr>
                    <wps:txbx>
                      <w:txbxContent>
                        <w:p>
                          <w:pPr>
                            <w:spacing w:before="9"/>
                            <w:ind w:left="20" w:right="0" w:firstLine="0"/>
                            <w:jc w:val="left"/>
                            <w:rPr>
                              <w:rFonts w:ascii="Times New Roman"/>
                              <w:sz w:val="26"/>
                            </w:rPr>
                          </w:pPr>
                          <w:r>
                            <w:rPr>
                              <w:rFonts w:ascii="Times New Roman"/>
                              <w:color w:val="231F20"/>
                              <w:sz w:val="26"/>
                            </w:rPr>
                            <w:t>-3-</w:t>
                          </w:r>
                        </w:p>
                      </w:txbxContent>
                    </wps:txbx>
                    <wps:bodyPr lIns="0" tIns="0" rIns="0" bIns="0" upright="1"/>
                  </wps:wsp>
                </a:graphicData>
              </a:graphic>
            </wp:anchor>
          </w:drawing>
        </mc:Choice>
        <mc:Fallback>
          <w:pict>
            <v:shape id="文本框 2" o:spid="_x0000_s1026" o:spt="202" type="#_x0000_t202" style="position:absolute;left:0pt;margin-left:502.85pt;margin-top:764.55pt;height:16.4pt;width:17.2pt;mso-position-horizontal-relative:page;mso-position-vertical-relative:page;z-index:-253915136;mso-width-relative:page;mso-height-relative:page;" filled="f" stroked="f" coordsize="21600,21600" o:gfxdata="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VfA2OdoAAAAPAQAADwAAAAAA&#10;AAABACAAAAAiAAAAZHJzL2Rvd25yZXYueG1sUEsBAhQAFAAAAAgAh07iQIzqTdufAQAAJQMAAA4A&#10;AAAAAAAAAQAgAAAAKQEAAGRycy9lMm9Eb2MueG1sUEsFBgAAAAAGAAYAWQEAADoFAAAAAA==&#10;">
              <v:fill on="f" focussize="0,0"/>
              <v:stroke on="f"/>
              <v:imagedata o:title=""/>
              <o:lock v:ext="edit" aspectratio="f"/>
              <v:textbox inset="0mm,0mm,0mm,0mm">
                <w:txbxContent>
                  <w:p>
                    <w:pPr>
                      <w:spacing w:before="9"/>
                      <w:ind w:left="20" w:right="0" w:firstLine="0"/>
                      <w:jc w:val="left"/>
                      <w:rPr>
                        <w:rFonts w:ascii="Times New Roman"/>
                        <w:sz w:val="26"/>
                      </w:rPr>
                    </w:pPr>
                    <w:r>
                      <w:rPr>
                        <w:rFonts w:ascii="Times New Roman"/>
                        <w:color w:val="231F20"/>
                        <w:sz w:val="26"/>
                      </w:rPr>
                      <w:t>-3-</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49402368" behindDoc="1" locked="0" layoutInCell="1" allowOverlap="1">
              <wp:simplePos x="0" y="0"/>
              <wp:positionH relativeFrom="page">
                <wp:posOffset>6189980</wp:posOffset>
              </wp:positionH>
              <wp:positionV relativeFrom="page">
                <wp:posOffset>9709785</wp:posOffset>
              </wp:positionV>
              <wp:extent cx="218440" cy="208280"/>
              <wp:effectExtent l="0" t="0" r="0" b="0"/>
              <wp:wrapNone/>
              <wp:docPr id="814" name="文本框 3"/>
              <wp:cNvGraphicFramePr/>
              <a:graphic xmlns:a="http://schemas.openxmlformats.org/drawingml/2006/main">
                <a:graphicData uri="http://schemas.microsoft.com/office/word/2010/wordprocessingShape">
                  <wps:wsp>
                    <wps:cNvSpPr txBox="1"/>
                    <wps:spPr>
                      <a:xfrm>
                        <a:off x="0" y="0"/>
                        <a:ext cx="218440" cy="208280"/>
                      </a:xfrm>
                      <a:prstGeom prst="rect">
                        <a:avLst/>
                      </a:prstGeom>
                      <a:noFill/>
                      <a:ln>
                        <a:noFill/>
                      </a:ln>
                    </wps:spPr>
                    <wps:txbx>
                      <w:txbxContent>
                        <w:p>
                          <w:pPr>
                            <w:spacing w:before="9"/>
                            <w:ind w:left="20" w:right="0" w:firstLine="0"/>
                            <w:jc w:val="left"/>
                            <w:rPr>
                              <w:rFonts w:ascii="Times New Roman"/>
                              <w:sz w:val="26"/>
                            </w:rPr>
                          </w:pPr>
                          <w:r>
                            <w:rPr>
                              <w:rFonts w:ascii="Times New Roman"/>
                              <w:color w:val="231F20"/>
                              <w:sz w:val="26"/>
                            </w:rPr>
                            <w:t>-4-</w:t>
                          </w:r>
                        </w:p>
                      </w:txbxContent>
                    </wps:txbx>
                    <wps:bodyPr lIns="0" tIns="0" rIns="0" bIns="0" upright="1"/>
                  </wps:wsp>
                </a:graphicData>
              </a:graphic>
            </wp:anchor>
          </w:drawing>
        </mc:Choice>
        <mc:Fallback>
          <w:pict>
            <v:shape id="文本框 3" o:spid="_x0000_s1026" o:spt="202" type="#_x0000_t202" style="position:absolute;left:0pt;margin-left:487.4pt;margin-top:764.55pt;height:16.4pt;width:17.2pt;mso-position-horizontal-relative:page;mso-position-vertical-relative:page;z-index:-253914112;mso-width-relative:page;mso-height-relative:page;" filled="f" stroked="f" coordsize="21600,21600" o:gfxdata="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MuFoKjaAAAADgEAAA8AAAAA&#10;AAAAAQAgAAAAIgAAAGRycy9kb3ducmV2LnhtbFBLAQIUABQAAAAIAIdO4kDgg/8woAEAACUDAAAO&#10;AAAAAAAAAAEAIAAAACkBAABkcnMvZTJvRG9jLnhtbFBLBQYAAAAABgAGAFkBAAA7BQAAAAA=&#10;">
              <v:fill on="f" focussize="0,0"/>
              <v:stroke on="f"/>
              <v:imagedata o:title=""/>
              <o:lock v:ext="edit" aspectratio="f"/>
              <v:textbox inset="0mm,0mm,0mm,0mm">
                <w:txbxContent>
                  <w:p>
                    <w:pPr>
                      <w:spacing w:before="9"/>
                      <w:ind w:left="20" w:right="0" w:firstLine="0"/>
                      <w:jc w:val="left"/>
                      <w:rPr>
                        <w:rFonts w:ascii="Times New Roman"/>
                        <w:sz w:val="26"/>
                      </w:rPr>
                    </w:pPr>
                    <w:r>
                      <w:rPr>
                        <w:rFonts w:ascii="Times New Roman"/>
                        <w:color w:val="231F20"/>
                        <w:sz w:val="26"/>
                      </w:rPr>
                      <w:t>-4-</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49403392" behindDoc="1" locked="0" layoutInCell="1" allowOverlap="1">
              <wp:simplePos x="0" y="0"/>
              <wp:positionH relativeFrom="page">
                <wp:posOffset>6379210</wp:posOffset>
              </wp:positionH>
              <wp:positionV relativeFrom="page">
                <wp:posOffset>9697085</wp:posOffset>
              </wp:positionV>
              <wp:extent cx="218440" cy="227965"/>
              <wp:effectExtent l="0" t="0" r="0" b="0"/>
              <wp:wrapNone/>
              <wp:docPr id="815" name="文本框 4"/>
              <wp:cNvGraphicFramePr/>
              <a:graphic xmlns:a="http://schemas.openxmlformats.org/drawingml/2006/main">
                <a:graphicData uri="http://schemas.microsoft.com/office/word/2010/wordprocessingShape">
                  <wps:wsp>
                    <wps:cNvSpPr txBox="1"/>
                    <wps:spPr>
                      <a:xfrm>
                        <a:off x="0" y="0"/>
                        <a:ext cx="218440" cy="227965"/>
                      </a:xfrm>
                      <a:prstGeom prst="rect">
                        <a:avLst/>
                      </a:prstGeom>
                      <a:noFill/>
                      <a:ln>
                        <a:noFill/>
                      </a:ln>
                    </wps:spPr>
                    <wps:txbx>
                      <w:txbxContent>
                        <w:p>
                          <w:pPr>
                            <w:spacing w:before="40"/>
                            <w:ind w:left="20" w:right="0" w:firstLine="0"/>
                            <w:jc w:val="left"/>
                            <w:rPr>
                              <w:rFonts w:ascii="Times New Roman"/>
                              <w:sz w:val="26"/>
                            </w:rPr>
                          </w:pPr>
                          <w:r>
                            <w:rPr>
                              <w:rFonts w:ascii="Times New Roman"/>
                              <w:color w:val="231F20"/>
                              <w:sz w:val="26"/>
                            </w:rPr>
                            <w:t>-</w:t>
                          </w:r>
                          <w:r>
                            <w:fldChar w:fldCharType="begin"/>
                          </w:r>
                          <w:r>
                            <w:rPr>
                              <w:rFonts w:ascii="Times New Roman"/>
                              <w:color w:val="231F20"/>
                              <w:sz w:val="26"/>
                            </w:rPr>
                            <w:instrText xml:space="preserve"> PAGE </w:instrText>
                          </w:r>
                          <w:r>
                            <w:fldChar w:fldCharType="separate"/>
                          </w:r>
                          <w:r>
                            <w:t>6</w:t>
                          </w:r>
                          <w:r>
                            <w:fldChar w:fldCharType="end"/>
                          </w:r>
                          <w:r>
                            <w:rPr>
                              <w:rFonts w:ascii="Times New Roman"/>
                              <w:color w:val="231F20"/>
                              <w:sz w:val="26"/>
                            </w:rPr>
                            <w:t>-</w:t>
                          </w:r>
                        </w:p>
                      </w:txbxContent>
                    </wps:txbx>
                    <wps:bodyPr lIns="0" tIns="0" rIns="0" bIns="0" upright="1"/>
                  </wps:wsp>
                </a:graphicData>
              </a:graphic>
            </wp:anchor>
          </w:drawing>
        </mc:Choice>
        <mc:Fallback>
          <w:pict>
            <v:shape id="文本框 4" o:spid="_x0000_s1026" o:spt="202" type="#_x0000_t202" style="position:absolute;left:0pt;margin-left:502.3pt;margin-top:763.55pt;height:17.95pt;width:17.2pt;mso-position-horizontal-relative:page;mso-position-vertical-relative:page;z-index:-253913088;mso-width-relative:page;mso-height-relative:page;" filled="f" stroked="f" coordsize="21600,21600" o:gfxdata="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Tc35G2wAAAA8BAAAPAAAA&#10;AAAAAAEAIAAAACIAAABkcnMvZG93bnJldi54bWxQSwECFAAUAAAACACHTuJAwe59y6ABAAAlAwAA&#10;DgAAAAAAAAABACAAAAAqAQAAZHJzL2Uyb0RvYy54bWxQSwUGAAAAAAYABgBZAQAAPAUAAAAA&#10;">
              <v:fill on="f" focussize="0,0"/>
              <v:stroke on="f"/>
              <v:imagedata o:title=""/>
              <o:lock v:ext="edit" aspectratio="f"/>
              <v:textbox inset="0mm,0mm,0mm,0mm">
                <w:txbxContent>
                  <w:p>
                    <w:pPr>
                      <w:spacing w:before="40"/>
                      <w:ind w:left="20" w:right="0" w:firstLine="0"/>
                      <w:jc w:val="left"/>
                      <w:rPr>
                        <w:rFonts w:ascii="Times New Roman"/>
                        <w:sz w:val="26"/>
                      </w:rPr>
                    </w:pPr>
                    <w:r>
                      <w:rPr>
                        <w:rFonts w:ascii="Times New Roman"/>
                        <w:color w:val="231F20"/>
                        <w:sz w:val="26"/>
                      </w:rPr>
                      <w:t>-</w:t>
                    </w:r>
                    <w:r>
                      <w:fldChar w:fldCharType="begin"/>
                    </w:r>
                    <w:r>
                      <w:rPr>
                        <w:rFonts w:ascii="Times New Roman"/>
                        <w:color w:val="231F20"/>
                        <w:sz w:val="26"/>
                      </w:rPr>
                      <w:instrText xml:space="preserve"> PAGE </w:instrText>
                    </w:r>
                    <w:r>
                      <w:fldChar w:fldCharType="separate"/>
                    </w:r>
                    <w:r>
                      <w:t>6</w:t>
                    </w:r>
                    <w:r>
                      <w:fldChar w:fldCharType="end"/>
                    </w:r>
                    <w:r>
                      <w:rPr>
                        <w:rFonts w:ascii="Times New Roman"/>
                        <w:color w:val="231F20"/>
                        <w:sz w:val="26"/>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5E306ED"/>
    <w:multiLevelType w:val="multilevel"/>
    <w:tmpl w:val="B5E306ED"/>
    <w:lvl w:ilvl="0" w:tentative="0">
      <w:start w:val="3"/>
      <w:numFmt w:val="lowerLetter"/>
      <w:lvlText w:val="%1."/>
      <w:lvlJc w:val="left"/>
      <w:pPr>
        <w:ind w:left="2108" w:hanging="234"/>
        <w:jc w:val="left"/>
      </w:pPr>
      <w:rPr>
        <w:rFonts w:hint="default" w:ascii="宋体" w:hAnsi="宋体" w:eastAsia="宋体" w:cs="宋体"/>
        <w:color w:val="231F20"/>
        <w:w w:val="97"/>
        <w:sz w:val="22"/>
        <w:szCs w:val="22"/>
        <w:lang w:val="zh-CN" w:eastAsia="zh-CN" w:bidi="zh-CN"/>
      </w:rPr>
    </w:lvl>
    <w:lvl w:ilvl="1" w:tentative="0">
      <w:start w:val="0"/>
      <w:numFmt w:val="bullet"/>
      <w:lvlText w:val="•"/>
      <w:lvlJc w:val="left"/>
      <w:pPr>
        <w:ind w:left="3074" w:hanging="234"/>
      </w:pPr>
      <w:rPr>
        <w:rFonts w:hint="default"/>
        <w:lang w:val="zh-CN" w:eastAsia="zh-CN" w:bidi="zh-CN"/>
      </w:rPr>
    </w:lvl>
    <w:lvl w:ilvl="2" w:tentative="0">
      <w:start w:val="0"/>
      <w:numFmt w:val="bullet"/>
      <w:lvlText w:val="•"/>
      <w:lvlJc w:val="left"/>
      <w:pPr>
        <w:ind w:left="4048" w:hanging="234"/>
      </w:pPr>
      <w:rPr>
        <w:rFonts w:hint="default"/>
        <w:lang w:val="zh-CN" w:eastAsia="zh-CN" w:bidi="zh-CN"/>
      </w:rPr>
    </w:lvl>
    <w:lvl w:ilvl="3" w:tentative="0">
      <w:start w:val="0"/>
      <w:numFmt w:val="bullet"/>
      <w:lvlText w:val="•"/>
      <w:lvlJc w:val="left"/>
      <w:pPr>
        <w:ind w:left="5022" w:hanging="234"/>
      </w:pPr>
      <w:rPr>
        <w:rFonts w:hint="default"/>
        <w:lang w:val="zh-CN" w:eastAsia="zh-CN" w:bidi="zh-CN"/>
      </w:rPr>
    </w:lvl>
    <w:lvl w:ilvl="4" w:tentative="0">
      <w:start w:val="0"/>
      <w:numFmt w:val="bullet"/>
      <w:lvlText w:val="•"/>
      <w:lvlJc w:val="left"/>
      <w:pPr>
        <w:ind w:left="5996" w:hanging="234"/>
      </w:pPr>
      <w:rPr>
        <w:rFonts w:hint="default"/>
        <w:lang w:val="zh-CN" w:eastAsia="zh-CN" w:bidi="zh-CN"/>
      </w:rPr>
    </w:lvl>
    <w:lvl w:ilvl="5" w:tentative="0">
      <w:start w:val="0"/>
      <w:numFmt w:val="bullet"/>
      <w:lvlText w:val="•"/>
      <w:lvlJc w:val="left"/>
      <w:pPr>
        <w:ind w:left="6970" w:hanging="234"/>
      </w:pPr>
      <w:rPr>
        <w:rFonts w:hint="default"/>
        <w:lang w:val="zh-CN" w:eastAsia="zh-CN" w:bidi="zh-CN"/>
      </w:rPr>
    </w:lvl>
    <w:lvl w:ilvl="6" w:tentative="0">
      <w:start w:val="0"/>
      <w:numFmt w:val="bullet"/>
      <w:lvlText w:val="•"/>
      <w:lvlJc w:val="left"/>
      <w:pPr>
        <w:ind w:left="7944" w:hanging="234"/>
      </w:pPr>
      <w:rPr>
        <w:rFonts w:hint="default"/>
        <w:lang w:val="zh-CN" w:eastAsia="zh-CN" w:bidi="zh-CN"/>
      </w:rPr>
    </w:lvl>
    <w:lvl w:ilvl="7" w:tentative="0">
      <w:start w:val="0"/>
      <w:numFmt w:val="bullet"/>
      <w:lvlText w:val="•"/>
      <w:lvlJc w:val="left"/>
      <w:pPr>
        <w:ind w:left="8918" w:hanging="234"/>
      </w:pPr>
      <w:rPr>
        <w:rFonts w:hint="default"/>
        <w:lang w:val="zh-CN" w:eastAsia="zh-CN" w:bidi="zh-CN"/>
      </w:rPr>
    </w:lvl>
    <w:lvl w:ilvl="8" w:tentative="0">
      <w:start w:val="0"/>
      <w:numFmt w:val="bullet"/>
      <w:lvlText w:val="•"/>
      <w:lvlJc w:val="left"/>
      <w:pPr>
        <w:ind w:left="9892" w:hanging="234"/>
      </w:pPr>
      <w:rPr>
        <w:rFonts w:hint="default"/>
        <w:lang w:val="zh-CN" w:eastAsia="zh-CN" w:bidi="zh-CN"/>
      </w:rPr>
    </w:lvl>
  </w:abstractNum>
  <w:abstractNum w:abstractNumId="1">
    <w:nsid w:val="BF205925"/>
    <w:multiLevelType w:val="multilevel"/>
    <w:tmpl w:val="BF205925"/>
    <w:lvl w:ilvl="0" w:tentative="0">
      <w:start w:val="4"/>
      <w:numFmt w:val="decimal"/>
      <w:lvlText w:val="%1."/>
      <w:lvlJc w:val="left"/>
      <w:pPr>
        <w:ind w:left="1668" w:hanging="254"/>
        <w:jc w:val="left"/>
      </w:pPr>
      <w:rPr>
        <w:rFonts w:hint="default" w:ascii="宋体" w:hAnsi="宋体" w:eastAsia="宋体" w:cs="宋体"/>
        <w:color w:val="231F20"/>
        <w:w w:val="97"/>
        <w:sz w:val="24"/>
        <w:szCs w:val="24"/>
        <w:lang w:val="zh-CN" w:eastAsia="zh-CN" w:bidi="zh-CN"/>
      </w:rPr>
    </w:lvl>
    <w:lvl w:ilvl="1" w:tentative="0">
      <w:start w:val="1"/>
      <w:numFmt w:val="decimal"/>
      <w:lvlText w:val="%1.%2"/>
      <w:lvlJc w:val="left"/>
      <w:pPr>
        <w:ind w:left="1765" w:hanging="351"/>
        <w:jc w:val="left"/>
      </w:pPr>
      <w:rPr>
        <w:rFonts w:hint="default" w:ascii="宋体" w:hAnsi="宋体" w:eastAsia="宋体" w:cs="宋体"/>
        <w:color w:val="231F20"/>
        <w:w w:val="97"/>
        <w:sz w:val="22"/>
        <w:szCs w:val="22"/>
        <w:lang w:val="zh-CN" w:eastAsia="zh-CN" w:bidi="zh-CN"/>
      </w:rPr>
    </w:lvl>
    <w:lvl w:ilvl="2" w:tentative="0">
      <w:start w:val="0"/>
      <w:numFmt w:val="bullet"/>
      <w:lvlText w:val="•"/>
      <w:lvlJc w:val="left"/>
      <w:pPr>
        <w:ind w:left="1880" w:hanging="351"/>
      </w:pPr>
      <w:rPr>
        <w:rFonts w:hint="default"/>
        <w:lang w:val="zh-CN" w:eastAsia="zh-CN" w:bidi="zh-CN"/>
      </w:rPr>
    </w:lvl>
    <w:lvl w:ilvl="3" w:tentative="0">
      <w:start w:val="0"/>
      <w:numFmt w:val="bullet"/>
      <w:lvlText w:val="•"/>
      <w:lvlJc w:val="left"/>
      <w:pPr>
        <w:ind w:left="3125" w:hanging="351"/>
      </w:pPr>
      <w:rPr>
        <w:rFonts w:hint="default"/>
        <w:lang w:val="zh-CN" w:eastAsia="zh-CN" w:bidi="zh-CN"/>
      </w:rPr>
    </w:lvl>
    <w:lvl w:ilvl="4" w:tentative="0">
      <w:start w:val="0"/>
      <w:numFmt w:val="bullet"/>
      <w:lvlText w:val="•"/>
      <w:lvlJc w:val="left"/>
      <w:pPr>
        <w:ind w:left="4370" w:hanging="351"/>
      </w:pPr>
      <w:rPr>
        <w:rFonts w:hint="default"/>
        <w:lang w:val="zh-CN" w:eastAsia="zh-CN" w:bidi="zh-CN"/>
      </w:rPr>
    </w:lvl>
    <w:lvl w:ilvl="5" w:tentative="0">
      <w:start w:val="0"/>
      <w:numFmt w:val="bullet"/>
      <w:lvlText w:val="•"/>
      <w:lvlJc w:val="left"/>
      <w:pPr>
        <w:ind w:left="5615" w:hanging="351"/>
      </w:pPr>
      <w:rPr>
        <w:rFonts w:hint="default"/>
        <w:lang w:val="zh-CN" w:eastAsia="zh-CN" w:bidi="zh-CN"/>
      </w:rPr>
    </w:lvl>
    <w:lvl w:ilvl="6" w:tentative="0">
      <w:start w:val="0"/>
      <w:numFmt w:val="bullet"/>
      <w:lvlText w:val="•"/>
      <w:lvlJc w:val="left"/>
      <w:pPr>
        <w:ind w:left="6860" w:hanging="351"/>
      </w:pPr>
      <w:rPr>
        <w:rFonts w:hint="default"/>
        <w:lang w:val="zh-CN" w:eastAsia="zh-CN" w:bidi="zh-CN"/>
      </w:rPr>
    </w:lvl>
    <w:lvl w:ilvl="7" w:tentative="0">
      <w:start w:val="0"/>
      <w:numFmt w:val="bullet"/>
      <w:lvlText w:val="•"/>
      <w:lvlJc w:val="left"/>
      <w:pPr>
        <w:ind w:left="8105" w:hanging="351"/>
      </w:pPr>
      <w:rPr>
        <w:rFonts w:hint="default"/>
        <w:lang w:val="zh-CN" w:eastAsia="zh-CN" w:bidi="zh-CN"/>
      </w:rPr>
    </w:lvl>
    <w:lvl w:ilvl="8" w:tentative="0">
      <w:start w:val="0"/>
      <w:numFmt w:val="bullet"/>
      <w:lvlText w:val="•"/>
      <w:lvlJc w:val="left"/>
      <w:pPr>
        <w:ind w:left="9350" w:hanging="351"/>
      </w:pPr>
      <w:rPr>
        <w:rFonts w:hint="default"/>
        <w:lang w:val="zh-CN" w:eastAsia="zh-CN" w:bidi="zh-CN"/>
      </w:rPr>
    </w:lvl>
  </w:abstractNum>
  <w:abstractNum w:abstractNumId="2">
    <w:nsid w:val="CF092B84"/>
    <w:multiLevelType w:val="multilevel"/>
    <w:tmpl w:val="CF092B84"/>
    <w:lvl w:ilvl="0" w:tentative="0">
      <w:start w:val="3"/>
      <w:numFmt w:val="decimal"/>
      <w:lvlText w:val="%1"/>
      <w:lvlJc w:val="left"/>
      <w:pPr>
        <w:ind w:left="1786" w:hanging="372"/>
        <w:jc w:val="left"/>
      </w:pPr>
      <w:rPr>
        <w:rFonts w:hint="default"/>
        <w:lang w:val="zh-CN" w:eastAsia="zh-CN" w:bidi="zh-CN"/>
      </w:rPr>
    </w:lvl>
    <w:lvl w:ilvl="1" w:tentative="0">
      <w:start w:val="1"/>
      <w:numFmt w:val="decimal"/>
      <w:lvlText w:val="%1.%2"/>
      <w:lvlJc w:val="left"/>
      <w:pPr>
        <w:ind w:left="1786" w:hanging="372"/>
        <w:jc w:val="left"/>
      </w:pPr>
      <w:rPr>
        <w:rFonts w:hint="default" w:ascii="宋体" w:hAnsi="宋体" w:eastAsia="宋体" w:cs="宋体"/>
        <w:color w:val="231F20"/>
        <w:w w:val="95"/>
        <w:sz w:val="24"/>
        <w:szCs w:val="24"/>
        <w:lang w:val="zh-CN" w:eastAsia="zh-CN" w:bidi="zh-CN"/>
      </w:rPr>
    </w:lvl>
    <w:lvl w:ilvl="2" w:tentative="0">
      <w:start w:val="1"/>
      <w:numFmt w:val="lowerLetter"/>
      <w:lvlText w:val="%3."/>
      <w:lvlJc w:val="left"/>
      <w:pPr>
        <w:ind w:left="2123" w:hanging="229"/>
        <w:jc w:val="left"/>
      </w:pPr>
      <w:rPr>
        <w:rFonts w:hint="default" w:ascii="宋体" w:hAnsi="宋体" w:eastAsia="宋体" w:cs="宋体"/>
        <w:color w:val="231F20"/>
        <w:w w:val="95"/>
        <w:sz w:val="22"/>
        <w:szCs w:val="22"/>
        <w:lang w:val="zh-CN" w:eastAsia="zh-CN" w:bidi="zh-CN"/>
      </w:rPr>
    </w:lvl>
    <w:lvl w:ilvl="3" w:tentative="0">
      <w:start w:val="0"/>
      <w:numFmt w:val="bullet"/>
      <w:lvlText w:val="•"/>
      <w:lvlJc w:val="left"/>
      <w:pPr>
        <w:ind w:left="3335" w:hanging="229"/>
      </w:pPr>
      <w:rPr>
        <w:rFonts w:hint="default"/>
        <w:lang w:val="zh-CN" w:eastAsia="zh-CN" w:bidi="zh-CN"/>
      </w:rPr>
    </w:lvl>
    <w:lvl w:ilvl="4" w:tentative="0">
      <w:start w:val="0"/>
      <w:numFmt w:val="bullet"/>
      <w:lvlText w:val="•"/>
      <w:lvlJc w:val="left"/>
      <w:pPr>
        <w:ind w:left="4550" w:hanging="229"/>
      </w:pPr>
      <w:rPr>
        <w:rFonts w:hint="default"/>
        <w:lang w:val="zh-CN" w:eastAsia="zh-CN" w:bidi="zh-CN"/>
      </w:rPr>
    </w:lvl>
    <w:lvl w:ilvl="5" w:tentative="0">
      <w:start w:val="0"/>
      <w:numFmt w:val="bullet"/>
      <w:lvlText w:val="•"/>
      <w:lvlJc w:val="left"/>
      <w:pPr>
        <w:ind w:left="5765" w:hanging="229"/>
      </w:pPr>
      <w:rPr>
        <w:rFonts w:hint="default"/>
        <w:lang w:val="zh-CN" w:eastAsia="zh-CN" w:bidi="zh-CN"/>
      </w:rPr>
    </w:lvl>
    <w:lvl w:ilvl="6" w:tentative="0">
      <w:start w:val="0"/>
      <w:numFmt w:val="bullet"/>
      <w:lvlText w:val="•"/>
      <w:lvlJc w:val="left"/>
      <w:pPr>
        <w:ind w:left="6980" w:hanging="229"/>
      </w:pPr>
      <w:rPr>
        <w:rFonts w:hint="default"/>
        <w:lang w:val="zh-CN" w:eastAsia="zh-CN" w:bidi="zh-CN"/>
      </w:rPr>
    </w:lvl>
    <w:lvl w:ilvl="7" w:tentative="0">
      <w:start w:val="0"/>
      <w:numFmt w:val="bullet"/>
      <w:lvlText w:val="•"/>
      <w:lvlJc w:val="left"/>
      <w:pPr>
        <w:ind w:left="8195" w:hanging="229"/>
      </w:pPr>
      <w:rPr>
        <w:rFonts w:hint="default"/>
        <w:lang w:val="zh-CN" w:eastAsia="zh-CN" w:bidi="zh-CN"/>
      </w:rPr>
    </w:lvl>
    <w:lvl w:ilvl="8" w:tentative="0">
      <w:start w:val="0"/>
      <w:numFmt w:val="bullet"/>
      <w:lvlText w:val="•"/>
      <w:lvlJc w:val="left"/>
      <w:pPr>
        <w:ind w:left="9410" w:hanging="229"/>
      </w:pPr>
      <w:rPr>
        <w:rFonts w:hint="default"/>
        <w:lang w:val="zh-CN" w:eastAsia="zh-CN" w:bidi="zh-CN"/>
      </w:rPr>
    </w:lvl>
  </w:abstractNum>
  <w:abstractNum w:abstractNumId="3">
    <w:nsid w:val="0053208E"/>
    <w:multiLevelType w:val="multilevel"/>
    <w:tmpl w:val="0053208E"/>
    <w:lvl w:ilvl="0" w:tentative="0">
      <w:start w:val="1"/>
      <w:numFmt w:val="decimal"/>
      <w:lvlText w:val="%1."/>
      <w:lvlJc w:val="left"/>
      <w:pPr>
        <w:ind w:left="1695" w:hanging="281"/>
        <w:jc w:val="left"/>
      </w:pPr>
      <w:rPr>
        <w:rFonts w:hint="default" w:ascii="宋体" w:hAnsi="宋体" w:eastAsia="宋体" w:cs="宋体"/>
        <w:color w:val="231F20"/>
        <w:w w:val="100"/>
        <w:sz w:val="26"/>
        <w:szCs w:val="26"/>
        <w:lang w:val="zh-CN" w:eastAsia="zh-CN" w:bidi="zh-CN"/>
      </w:rPr>
    </w:lvl>
    <w:lvl w:ilvl="1" w:tentative="0">
      <w:start w:val="0"/>
      <w:numFmt w:val="bullet"/>
      <w:lvlText w:val="•"/>
      <w:lvlJc w:val="left"/>
      <w:pPr>
        <w:ind w:left="2714" w:hanging="281"/>
      </w:pPr>
      <w:rPr>
        <w:rFonts w:hint="default"/>
        <w:lang w:val="zh-CN" w:eastAsia="zh-CN" w:bidi="zh-CN"/>
      </w:rPr>
    </w:lvl>
    <w:lvl w:ilvl="2" w:tentative="0">
      <w:start w:val="0"/>
      <w:numFmt w:val="bullet"/>
      <w:lvlText w:val="•"/>
      <w:lvlJc w:val="left"/>
      <w:pPr>
        <w:ind w:left="3728" w:hanging="281"/>
      </w:pPr>
      <w:rPr>
        <w:rFonts w:hint="default"/>
        <w:lang w:val="zh-CN" w:eastAsia="zh-CN" w:bidi="zh-CN"/>
      </w:rPr>
    </w:lvl>
    <w:lvl w:ilvl="3" w:tentative="0">
      <w:start w:val="0"/>
      <w:numFmt w:val="bullet"/>
      <w:lvlText w:val="•"/>
      <w:lvlJc w:val="left"/>
      <w:pPr>
        <w:ind w:left="4742" w:hanging="281"/>
      </w:pPr>
      <w:rPr>
        <w:rFonts w:hint="default"/>
        <w:lang w:val="zh-CN" w:eastAsia="zh-CN" w:bidi="zh-CN"/>
      </w:rPr>
    </w:lvl>
    <w:lvl w:ilvl="4" w:tentative="0">
      <w:start w:val="0"/>
      <w:numFmt w:val="bullet"/>
      <w:lvlText w:val="•"/>
      <w:lvlJc w:val="left"/>
      <w:pPr>
        <w:ind w:left="5756" w:hanging="281"/>
      </w:pPr>
      <w:rPr>
        <w:rFonts w:hint="default"/>
        <w:lang w:val="zh-CN" w:eastAsia="zh-CN" w:bidi="zh-CN"/>
      </w:rPr>
    </w:lvl>
    <w:lvl w:ilvl="5" w:tentative="0">
      <w:start w:val="0"/>
      <w:numFmt w:val="bullet"/>
      <w:lvlText w:val="•"/>
      <w:lvlJc w:val="left"/>
      <w:pPr>
        <w:ind w:left="6770" w:hanging="281"/>
      </w:pPr>
      <w:rPr>
        <w:rFonts w:hint="default"/>
        <w:lang w:val="zh-CN" w:eastAsia="zh-CN" w:bidi="zh-CN"/>
      </w:rPr>
    </w:lvl>
    <w:lvl w:ilvl="6" w:tentative="0">
      <w:start w:val="0"/>
      <w:numFmt w:val="bullet"/>
      <w:lvlText w:val="•"/>
      <w:lvlJc w:val="left"/>
      <w:pPr>
        <w:ind w:left="7784" w:hanging="281"/>
      </w:pPr>
      <w:rPr>
        <w:rFonts w:hint="default"/>
        <w:lang w:val="zh-CN" w:eastAsia="zh-CN" w:bidi="zh-CN"/>
      </w:rPr>
    </w:lvl>
    <w:lvl w:ilvl="7" w:tentative="0">
      <w:start w:val="0"/>
      <w:numFmt w:val="bullet"/>
      <w:lvlText w:val="•"/>
      <w:lvlJc w:val="left"/>
      <w:pPr>
        <w:ind w:left="8798" w:hanging="281"/>
      </w:pPr>
      <w:rPr>
        <w:rFonts w:hint="default"/>
        <w:lang w:val="zh-CN" w:eastAsia="zh-CN" w:bidi="zh-CN"/>
      </w:rPr>
    </w:lvl>
    <w:lvl w:ilvl="8" w:tentative="0">
      <w:start w:val="0"/>
      <w:numFmt w:val="bullet"/>
      <w:lvlText w:val="•"/>
      <w:lvlJc w:val="left"/>
      <w:pPr>
        <w:ind w:left="9812" w:hanging="281"/>
      </w:pPr>
      <w:rPr>
        <w:rFonts w:hint="default"/>
        <w:lang w:val="zh-CN" w:eastAsia="zh-CN" w:bidi="zh-CN"/>
      </w:rPr>
    </w:lvl>
  </w:abstractNum>
  <w:abstractNum w:abstractNumId="4">
    <w:nsid w:val="03D62ECE"/>
    <w:multiLevelType w:val="multilevel"/>
    <w:tmpl w:val="03D62ECE"/>
    <w:lvl w:ilvl="0" w:tentative="0">
      <w:start w:val="4"/>
      <w:numFmt w:val="decimal"/>
      <w:lvlText w:val="%1"/>
      <w:lvlJc w:val="left"/>
      <w:pPr>
        <w:ind w:left="1997" w:hanging="583"/>
        <w:jc w:val="left"/>
      </w:pPr>
      <w:rPr>
        <w:rFonts w:hint="default"/>
        <w:lang w:val="zh-CN" w:eastAsia="zh-CN" w:bidi="zh-CN"/>
      </w:rPr>
    </w:lvl>
    <w:lvl w:ilvl="1" w:tentative="0">
      <w:start w:val="2"/>
      <w:numFmt w:val="decimal"/>
      <w:lvlText w:val="%1.%2"/>
      <w:lvlJc w:val="left"/>
      <w:pPr>
        <w:ind w:left="1997" w:hanging="583"/>
        <w:jc w:val="left"/>
      </w:pPr>
      <w:rPr>
        <w:rFonts w:hint="default"/>
        <w:lang w:val="zh-CN" w:eastAsia="zh-CN" w:bidi="zh-CN"/>
      </w:rPr>
    </w:lvl>
    <w:lvl w:ilvl="2" w:tentative="0">
      <w:start w:val="1"/>
      <w:numFmt w:val="decimal"/>
      <w:lvlText w:val="%1.%2.%3"/>
      <w:lvlJc w:val="left"/>
      <w:pPr>
        <w:ind w:left="1997" w:hanging="583"/>
        <w:jc w:val="left"/>
      </w:pPr>
      <w:rPr>
        <w:rFonts w:hint="default" w:ascii="宋体" w:hAnsi="宋体" w:eastAsia="宋体" w:cs="宋体"/>
        <w:color w:val="231F20"/>
        <w:w w:val="97"/>
        <w:sz w:val="22"/>
        <w:szCs w:val="22"/>
        <w:lang w:val="zh-CN" w:eastAsia="zh-CN" w:bidi="zh-CN"/>
      </w:rPr>
    </w:lvl>
    <w:lvl w:ilvl="3" w:tentative="0">
      <w:start w:val="1"/>
      <w:numFmt w:val="lowerLetter"/>
      <w:lvlText w:val="%4."/>
      <w:lvlJc w:val="left"/>
      <w:pPr>
        <w:ind w:left="1414" w:hanging="235"/>
        <w:jc w:val="left"/>
      </w:pPr>
      <w:rPr>
        <w:rFonts w:hint="default" w:ascii="宋体" w:hAnsi="宋体" w:eastAsia="宋体" w:cs="宋体"/>
        <w:color w:val="231F20"/>
        <w:spacing w:val="-14"/>
        <w:w w:val="97"/>
        <w:sz w:val="22"/>
        <w:szCs w:val="22"/>
        <w:lang w:val="zh-CN" w:eastAsia="zh-CN" w:bidi="zh-CN"/>
      </w:rPr>
    </w:lvl>
    <w:lvl w:ilvl="4" w:tentative="0">
      <w:start w:val="0"/>
      <w:numFmt w:val="bullet"/>
      <w:lvlText w:val="•"/>
      <w:lvlJc w:val="left"/>
      <w:pPr>
        <w:ind w:left="4535" w:hanging="235"/>
      </w:pPr>
      <w:rPr>
        <w:rFonts w:hint="default"/>
        <w:lang w:val="zh-CN" w:eastAsia="zh-CN" w:bidi="zh-CN"/>
      </w:rPr>
    </w:lvl>
    <w:lvl w:ilvl="5" w:tentative="0">
      <w:start w:val="0"/>
      <w:numFmt w:val="bullet"/>
      <w:lvlText w:val="•"/>
      <w:lvlJc w:val="left"/>
      <w:pPr>
        <w:ind w:left="5752" w:hanging="235"/>
      </w:pPr>
      <w:rPr>
        <w:rFonts w:hint="default"/>
        <w:lang w:val="zh-CN" w:eastAsia="zh-CN" w:bidi="zh-CN"/>
      </w:rPr>
    </w:lvl>
    <w:lvl w:ilvl="6" w:tentative="0">
      <w:start w:val="0"/>
      <w:numFmt w:val="bullet"/>
      <w:lvlText w:val="•"/>
      <w:lvlJc w:val="left"/>
      <w:pPr>
        <w:ind w:left="6970" w:hanging="235"/>
      </w:pPr>
      <w:rPr>
        <w:rFonts w:hint="default"/>
        <w:lang w:val="zh-CN" w:eastAsia="zh-CN" w:bidi="zh-CN"/>
      </w:rPr>
    </w:lvl>
    <w:lvl w:ilvl="7" w:tentative="0">
      <w:start w:val="0"/>
      <w:numFmt w:val="bullet"/>
      <w:lvlText w:val="•"/>
      <w:lvlJc w:val="left"/>
      <w:pPr>
        <w:ind w:left="8187" w:hanging="235"/>
      </w:pPr>
      <w:rPr>
        <w:rFonts w:hint="default"/>
        <w:lang w:val="zh-CN" w:eastAsia="zh-CN" w:bidi="zh-CN"/>
      </w:rPr>
    </w:lvl>
    <w:lvl w:ilvl="8" w:tentative="0">
      <w:start w:val="0"/>
      <w:numFmt w:val="bullet"/>
      <w:lvlText w:val="•"/>
      <w:lvlJc w:val="left"/>
      <w:pPr>
        <w:ind w:left="9405" w:hanging="235"/>
      </w:pPr>
      <w:rPr>
        <w:rFonts w:hint="default"/>
        <w:lang w:val="zh-CN" w:eastAsia="zh-CN" w:bidi="zh-CN"/>
      </w:rPr>
    </w:lvl>
  </w:abstractNum>
  <w:abstractNum w:abstractNumId="5">
    <w:nsid w:val="25B654F3"/>
    <w:multiLevelType w:val="multilevel"/>
    <w:tmpl w:val="25B654F3"/>
    <w:lvl w:ilvl="0" w:tentative="0">
      <w:start w:val="1"/>
      <w:numFmt w:val="lowerLetter"/>
      <w:lvlText w:val="%1）"/>
      <w:lvlJc w:val="left"/>
      <w:pPr>
        <w:ind w:left="98" w:hanging="347"/>
        <w:jc w:val="left"/>
      </w:pPr>
      <w:rPr>
        <w:rFonts w:hint="default" w:ascii="宋体" w:hAnsi="宋体" w:eastAsia="宋体" w:cs="宋体"/>
        <w:color w:val="231F20"/>
        <w:spacing w:val="4"/>
        <w:w w:val="102"/>
        <w:sz w:val="20"/>
        <w:szCs w:val="20"/>
        <w:lang w:val="zh-CN" w:eastAsia="zh-CN" w:bidi="zh-CN"/>
      </w:rPr>
    </w:lvl>
    <w:lvl w:ilvl="1" w:tentative="0">
      <w:start w:val="3"/>
      <w:numFmt w:val="lowerLetter"/>
      <w:lvlText w:val="%2)"/>
      <w:lvlJc w:val="left"/>
      <w:pPr>
        <w:ind w:left="98" w:hanging="338"/>
        <w:jc w:val="left"/>
      </w:pPr>
      <w:rPr>
        <w:rFonts w:hint="default" w:ascii="宋体" w:hAnsi="宋体" w:eastAsia="宋体" w:cs="宋体"/>
        <w:color w:val="231F20"/>
        <w:w w:val="102"/>
        <w:sz w:val="22"/>
        <w:szCs w:val="22"/>
        <w:lang w:val="zh-CN" w:eastAsia="zh-CN" w:bidi="zh-CN"/>
      </w:rPr>
    </w:lvl>
    <w:lvl w:ilvl="2" w:tentative="0">
      <w:start w:val="0"/>
      <w:numFmt w:val="bullet"/>
      <w:lvlText w:val="•"/>
      <w:lvlJc w:val="left"/>
      <w:pPr>
        <w:ind w:left="1055" w:hanging="338"/>
      </w:pPr>
      <w:rPr>
        <w:rFonts w:hint="default"/>
        <w:lang w:val="zh-CN" w:eastAsia="zh-CN" w:bidi="zh-CN"/>
      </w:rPr>
    </w:lvl>
    <w:lvl w:ilvl="3" w:tentative="0">
      <w:start w:val="0"/>
      <w:numFmt w:val="bullet"/>
      <w:lvlText w:val="•"/>
      <w:lvlJc w:val="left"/>
      <w:pPr>
        <w:ind w:left="1533" w:hanging="338"/>
      </w:pPr>
      <w:rPr>
        <w:rFonts w:hint="default"/>
        <w:lang w:val="zh-CN" w:eastAsia="zh-CN" w:bidi="zh-CN"/>
      </w:rPr>
    </w:lvl>
    <w:lvl w:ilvl="4" w:tentative="0">
      <w:start w:val="0"/>
      <w:numFmt w:val="bullet"/>
      <w:lvlText w:val="•"/>
      <w:lvlJc w:val="left"/>
      <w:pPr>
        <w:ind w:left="2011" w:hanging="338"/>
      </w:pPr>
      <w:rPr>
        <w:rFonts w:hint="default"/>
        <w:lang w:val="zh-CN" w:eastAsia="zh-CN" w:bidi="zh-CN"/>
      </w:rPr>
    </w:lvl>
    <w:lvl w:ilvl="5" w:tentative="0">
      <w:start w:val="0"/>
      <w:numFmt w:val="bullet"/>
      <w:lvlText w:val="•"/>
      <w:lvlJc w:val="left"/>
      <w:pPr>
        <w:ind w:left="2489" w:hanging="338"/>
      </w:pPr>
      <w:rPr>
        <w:rFonts w:hint="default"/>
        <w:lang w:val="zh-CN" w:eastAsia="zh-CN" w:bidi="zh-CN"/>
      </w:rPr>
    </w:lvl>
    <w:lvl w:ilvl="6" w:tentative="0">
      <w:start w:val="0"/>
      <w:numFmt w:val="bullet"/>
      <w:lvlText w:val="•"/>
      <w:lvlJc w:val="left"/>
      <w:pPr>
        <w:ind w:left="2967" w:hanging="338"/>
      </w:pPr>
      <w:rPr>
        <w:rFonts w:hint="default"/>
        <w:lang w:val="zh-CN" w:eastAsia="zh-CN" w:bidi="zh-CN"/>
      </w:rPr>
    </w:lvl>
    <w:lvl w:ilvl="7" w:tentative="0">
      <w:start w:val="0"/>
      <w:numFmt w:val="bullet"/>
      <w:lvlText w:val="•"/>
      <w:lvlJc w:val="left"/>
      <w:pPr>
        <w:ind w:left="3445" w:hanging="338"/>
      </w:pPr>
      <w:rPr>
        <w:rFonts w:hint="default"/>
        <w:lang w:val="zh-CN" w:eastAsia="zh-CN" w:bidi="zh-CN"/>
      </w:rPr>
    </w:lvl>
    <w:lvl w:ilvl="8" w:tentative="0">
      <w:start w:val="0"/>
      <w:numFmt w:val="bullet"/>
      <w:lvlText w:val="•"/>
      <w:lvlJc w:val="left"/>
      <w:pPr>
        <w:ind w:left="3923" w:hanging="338"/>
      </w:pPr>
      <w:rPr>
        <w:rFonts w:hint="default"/>
        <w:lang w:val="zh-CN" w:eastAsia="zh-CN" w:bidi="zh-CN"/>
      </w:rPr>
    </w:lvl>
  </w:abstractNum>
  <w:abstractNum w:abstractNumId="6">
    <w:nsid w:val="59ADCABA"/>
    <w:multiLevelType w:val="multilevel"/>
    <w:tmpl w:val="59ADCABA"/>
    <w:lvl w:ilvl="0" w:tentative="0">
      <w:start w:val="3"/>
      <w:numFmt w:val="decimal"/>
      <w:lvlText w:val="%1"/>
      <w:lvlJc w:val="left"/>
      <w:pPr>
        <w:ind w:left="1786" w:hanging="372"/>
        <w:jc w:val="left"/>
      </w:pPr>
      <w:rPr>
        <w:rFonts w:hint="default"/>
        <w:lang w:val="zh-CN" w:eastAsia="zh-CN" w:bidi="zh-CN"/>
      </w:rPr>
    </w:lvl>
    <w:lvl w:ilvl="1" w:tentative="0">
      <w:start w:val="1"/>
      <w:numFmt w:val="decimal"/>
      <w:lvlText w:val="%1.%2"/>
      <w:lvlJc w:val="left"/>
      <w:pPr>
        <w:ind w:left="1786" w:hanging="372"/>
        <w:jc w:val="left"/>
      </w:pPr>
      <w:rPr>
        <w:rFonts w:hint="default"/>
        <w:w w:val="95"/>
        <w:lang w:val="zh-CN" w:eastAsia="zh-CN" w:bidi="zh-CN"/>
      </w:rPr>
    </w:lvl>
    <w:lvl w:ilvl="2" w:tentative="0">
      <w:start w:val="1"/>
      <w:numFmt w:val="lowerLetter"/>
      <w:lvlText w:val="%3."/>
      <w:lvlJc w:val="left"/>
      <w:pPr>
        <w:ind w:left="2123" w:hanging="229"/>
        <w:jc w:val="left"/>
      </w:pPr>
      <w:rPr>
        <w:rFonts w:hint="default" w:ascii="宋体" w:hAnsi="宋体" w:eastAsia="宋体" w:cs="宋体"/>
        <w:color w:val="231F20"/>
        <w:w w:val="95"/>
        <w:sz w:val="22"/>
        <w:szCs w:val="22"/>
        <w:lang w:val="zh-CN" w:eastAsia="zh-CN" w:bidi="zh-CN"/>
      </w:rPr>
    </w:lvl>
    <w:lvl w:ilvl="3" w:tentative="0">
      <w:start w:val="0"/>
      <w:numFmt w:val="bullet"/>
      <w:lvlText w:val="•"/>
      <w:lvlJc w:val="left"/>
      <w:pPr>
        <w:ind w:left="3335" w:hanging="229"/>
      </w:pPr>
      <w:rPr>
        <w:rFonts w:hint="default"/>
        <w:lang w:val="zh-CN" w:eastAsia="zh-CN" w:bidi="zh-CN"/>
      </w:rPr>
    </w:lvl>
    <w:lvl w:ilvl="4" w:tentative="0">
      <w:start w:val="0"/>
      <w:numFmt w:val="bullet"/>
      <w:lvlText w:val="•"/>
      <w:lvlJc w:val="left"/>
      <w:pPr>
        <w:ind w:left="4550" w:hanging="229"/>
      </w:pPr>
      <w:rPr>
        <w:rFonts w:hint="default"/>
        <w:lang w:val="zh-CN" w:eastAsia="zh-CN" w:bidi="zh-CN"/>
      </w:rPr>
    </w:lvl>
    <w:lvl w:ilvl="5" w:tentative="0">
      <w:start w:val="0"/>
      <w:numFmt w:val="bullet"/>
      <w:lvlText w:val="•"/>
      <w:lvlJc w:val="left"/>
      <w:pPr>
        <w:ind w:left="5765" w:hanging="229"/>
      </w:pPr>
      <w:rPr>
        <w:rFonts w:hint="default"/>
        <w:lang w:val="zh-CN" w:eastAsia="zh-CN" w:bidi="zh-CN"/>
      </w:rPr>
    </w:lvl>
    <w:lvl w:ilvl="6" w:tentative="0">
      <w:start w:val="0"/>
      <w:numFmt w:val="bullet"/>
      <w:lvlText w:val="•"/>
      <w:lvlJc w:val="left"/>
      <w:pPr>
        <w:ind w:left="6980" w:hanging="229"/>
      </w:pPr>
      <w:rPr>
        <w:rFonts w:hint="default"/>
        <w:lang w:val="zh-CN" w:eastAsia="zh-CN" w:bidi="zh-CN"/>
      </w:rPr>
    </w:lvl>
    <w:lvl w:ilvl="7" w:tentative="0">
      <w:start w:val="0"/>
      <w:numFmt w:val="bullet"/>
      <w:lvlText w:val="•"/>
      <w:lvlJc w:val="left"/>
      <w:pPr>
        <w:ind w:left="8195" w:hanging="229"/>
      </w:pPr>
      <w:rPr>
        <w:rFonts w:hint="default"/>
        <w:lang w:val="zh-CN" w:eastAsia="zh-CN" w:bidi="zh-CN"/>
      </w:rPr>
    </w:lvl>
    <w:lvl w:ilvl="8" w:tentative="0">
      <w:start w:val="0"/>
      <w:numFmt w:val="bullet"/>
      <w:lvlText w:val="•"/>
      <w:lvlJc w:val="left"/>
      <w:pPr>
        <w:ind w:left="9410" w:hanging="229"/>
      </w:pPr>
      <w:rPr>
        <w:rFonts w:hint="default"/>
        <w:lang w:val="zh-CN" w:eastAsia="zh-CN" w:bidi="zh-CN"/>
      </w:rPr>
    </w:lvl>
  </w:abstractNum>
  <w:num w:numId="1">
    <w:abstractNumId w:val="3"/>
  </w:num>
  <w:num w:numId="2">
    <w:abstractNumId w:val="2"/>
  </w:num>
  <w:num w:numId="3">
    <w:abstractNumId w:val="6"/>
  </w:num>
  <w:num w:numId="4">
    <w:abstractNumId w:val="1"/>
  </w:num>
  <w:num w:numId="5">
    <w:abstractNumId w:val="0"/>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53D2CB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3"/>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qFormat/>
    <w:uiPriority w:val="1"/>
    <w:pPr>
      <w:ind w:right="1463"/>
      <w:outlineLvl w:val="1"/>
    </w:pPr>
    <w:rPr>
      <w:rFonts w:ascii="宋体" w:hAnsi="宋体" w:eastAsia="宋体" w:cs="宋体"/>
      <w:sz w:val="32"/>
      <w:szCs w:val="32"/>
      <w:lang w:val="zh-CN" w:eastAsia="zh-CN" w:bidi="zh-CN"/>
    </w:rPr>
  </w:style>
  <w:style w:type="paragraph" w:styleId="3">
    <w:name w:val="heading 2"/>
    <w:basedOn w:val="1"/>
    <w:next w:val="1"/>
    <w:qFormat/>
    <w:uiPriority w:val="1"/>
    <w:pPr>
      <w:ind w:left="1665" w:hanging="414"/>
      <w:outlineLvl w:val="2"/>
    </w:pPr>
    <w:rPr>
      <w:rFonts w:ascii="宋体" w:hAnsi="宋体" w:eastAsia="宋体" w:cs="宋体"/>
      <w:sz w:val="28"/>
      <w:szCs w:val="28"/>
      <w:lang w:val="zh-CN" w:eastAsia="zh-CN" w:bidi="zh-CN"/>
    </w:rPr>
  </w:style>
  <w:style w:type="paragraph" w:styleId="4">
    <w:name w:val="heading 3"/>
    <w:basedOn w:val="1"/>
    <w:next w:val="1"/>
    <w:qFormat/>
    <w:uiPriority w:val="1"/>
    <w:pPr>
      <w:spacing w:before="9"/>
      <w:ind w:left="20"/>
      <w:outlineLvl w:val="3"/>
    </w:pPr>
    <w:rPr>
      <w:rFonts w:ascii="宋体" w:hAnsi="宋体" w:eastAsia="宋体" w:cs="宋体"/>
      <w:sz w:val="26"/>
      <w:szCs w:val="26"/>
      <w:lang w:val="zh-CN" w:eastAsia="zh-CN" w:bidi="zh-CN"/>
    </w:rPr>
  </w:style>
  <w:style w:type="character" w:default="1" w:styleId="7">
    <w:name w:val="Default Paragraph Font"/>
    <w:semiHidden/>
    <w:unhideWhenUsed/>
    <w:uiPriority w:val="1"/>
  </w:style>
  <w:style w:type="table" w:default="1" w:styleId="6">
    <w:name w:val="Normal Table"/>
    <w:semiHidden/>
    <w:uiPriority w:val="0"/>
    <w:tblPr>
      <w:tblCellMar>
        <w:top w:w="0" w:type="dxa"/>
        <w:left w:w="108" w:type="dxa"/>
        <w:bottom w:w="0" w:type="dxa"/>
        <w:right w:w="108" w:type="dxa"/>
      </w:tblCellMar>
    </w:tblPr>
  </w:style>
  <w:style w:type="paragraph" w:styleId="5">
    <w:name w:val="Body Text"/>
    <w:basedOn w:val="1"/>
    <w:qFormat/>
    <w:uiPriority w:val="1"/>
    <w:rPr>
      <w:rFonts w:ascii="宋体" w:hAnsi="宋体" w:eastAsia="宋体" w:cs="宋体"/>
      <w:sz w:val="24"/>
      <w:szCs w:val="24"/>
      <w:lang w:val="zh-CN" w:eastAsia="zh-CN" w:bidi="zh-CN"/>
    </w:rPr>
  </w:style>
  <w:style w:type="table" w:customStyle="1" w:styleId="8">
    <w:name w:val="Table Normal"/>
    <w:semiHidden/>
    <w:unhideWhenUsed/>
    <w:qFormat/>
    <w:uiPriority w:val="2"/>
    <w:tblPr>
      <w:tblCellMar>
        <w:top w:w="0" w:type="dxa"/>
        <w:left w:w="0" w:type="dxa"/>
        <w:bottom w:w="0" w:type="dxa"/>
        <w:right w:w="0" w:type="dxa"/>
      </w:tblCellMar>
    </w:tblPr>
  </w:style>
  <w:style w:type="paragraph" w:styleId="9">
    <w:name w:val="List Paragraph"/>
    <w:basedOn w:val="1"/>
    <w:qFormat/>
    <w:uiPriority w:val="1"/>
    <w:pPr>
      <w:ind w:left="1414" w:hanging="373"/>
    </w:pPr>
    <w:rPr>
      <w:rFonts w:ascii="宋体" w:hAnsi="宋体" w:eastAsia="宋体" w:cs="宋体"/>
      <w:lang w:val="zh-CN" w:eastAsia="zh-CN" w:bidi="zh-CN"/>
    </w:rPr>
  </w:style>
  <w:style w:type="paragraph" w:customStyle="1" w:styleId="10">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4" Type="http://schemas.openxmlformats.org/officeDocument/2006/relationships/fontTable" Target="fontTable.xml"/><Relationship Id="rId93" Type="http://schemas.openxmlformats.org/officeDocument/2006/relationships/numbering" Target="numbering.xml"/><Relationship Id="rId92" Type="http://schemas.openxmlformats.org/officeDocument/2006/relationships/customXml" Target="../customXml/item1.xml"/><Relationship Id="rId91" Type="http://schemas.openxmlformats.org/officeDocument/2006/relationships/image" Target="media/image84.png"/><Relationship Id="rId90" Type="http://schemas.openxmlformats.org/officeDocument/2006/relationships/image" Target="media/image83.png"/><Relationship Id="rId9" Type="http://schemas.openxmlformats.org/officeDocument/2006/relationships/image" Target="media/image2.png"/><Relationship Id="rId89" Type="http://schemas.openxmlformats.org/officeDocument/2006/relationships/image" Target="media/image82.png"/><Relationship Id="rId88" Type="http://schemas.openxmlformats.org/officeDocument/2006/relationships/image" Target="media/image81.png"/><Relationship Id="rId87" Type="http://schemas.openxmlformats.org/officeDocument/2006/relationships/image" Target="media/image80.png"/><Relationship Id="rId86" Type="http://schemas.openxmlformats.org/officeDocument/2006/relationships/image" Target="media/image79.png"/><Relationship Id="rId85" Type="http://schemas.openxmlformats.org/officeDocument/2006/relationships/image" Target="media/image78.png"/><Relationship Id="rId84" Type="http://schemas.openxmlformats.org/officeDocument/2006/relationships/image" Target="media/image77.png"/><Relationship Id="rId83" Type="http://schemas.openxmlformats.org/officeDocument/2006/relationships/image" Target="media/image76.png"/><Relationship Id="rId82" Type="http://schemas.openxmlformats.org/officeDocument/2006/relationships/image" Target="media/image75.png"/><Relationship Id="rId81" Type="http://schemas.openxmlformats.org/officeDocument/2006/relationships/image" Target="media/image74.png"/><Relationship Id="rId80" Type="http://schemas.openxmlformats.org/officeDocument/2006/relationships/image" Target="media/image73.png"/><Relationship Id="rId8" Type="http://schemas.openxmlformats.org/officeDocument/2006/relationships/image" Target="media/image1.png"/><Relationship Id="rId79" Type="http://schemas.openxmlformats.org/officeDocument/2006/relationships/image" Target="media/image72.png"/><Relationship Id="rId78" Type="http://schemas.openxmlformats.org/officeDocument/2006/relationships/image" Target="media/image71.png"/><Relationship Id="rId77" Type="http://schemas.openxmlformats.org/officeDocument/2006/relationships/image" Target="media/image70.png"/><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theme" Target="theme/theme1.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4.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footer" Target="footer3.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footer" Target="footer2.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er" Target="foot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695"/>
    <customShpInfo spid="_x0000_s1696"/>
    <customShpInfo spid="_x0000_s1700"/>
    <customShpInfo spid="_x0000_s1701"/>
    <customShpInfo spid="_x0000_s1821"/>
    <customShpInfo spid="_x0000_s1822"/>
    <customShpInfo spid="_x0000_s1825"/>
    <customShpInfo spid="_x0000_s18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ScaleCrop>false</ScaleCrop>
  <LinksUpToDate>false</LinksUpToDate>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2020-10-06T04:16:00Z</dcterms:created>
  <dc:creator>Administrator</dc:creator>
  <cp:lastModifiedBy>焦作精箍制动器</cp:lastModifiedBy>
  <cp:lastPrinted>2020-10-06T04:23:20Z</cp:lastPrinted>
  <dcterms:modified xsi:type="dcterms:W3CDTF">2020-10-06T04:23:53Z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2008-11-19T00:00:00Z</vt:filetime>
  </property>
  <property fmtid="{D5CDD505-2E9C-101B-9397-08002B2CF9AE}" pid="3" name="Creator">
    <vt:lpwstr>Adobe Illustrator 10.0</vt:lpwstr>
  </property>
  <property fmtid="{D5CDD505-2E9C-101B-9397-08002B2CF9AE}" pid="4" name="LastSaved">
    <vt:filetime>2020-10-06T00:00:00Z</vt:filetime>
  </property>
  <property fmtid="{D5CDD505-2E9C-101B-9397-08002B2CF9AE}" pid="5" name="KSOProductBuildVer">
    <vt:lpwstr>2052-11.1.0.9999</vt:lpwstr>
  </property>
</Properties>
</file>